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Default="0059209E" w:rsidP="00F5003B">
      <w:pPr>
        <w:keepNext/>
        <w:keepLines/>
        <w:ind w:right="1274"/>
      </w:pPr>
    </w:p>
    <w:p w:rsidR="007C70A1" w:rsidRPr="0098189E" w:rsidRDefault="007C70A1" w:rsidP="00F5003B">
      <w:pPr>
        <w:keepNext/>
        <w:keepLines/>
        <w:ind w:right="1274"/>
        <w:rPr>
          <w:rFonts w:ascii="Tahoma" w:hAnsi="Tahoma" w:cs="Tahoma"/>
          <w:b/>
        </w:rPr>
      </w:pPr>
      <w:r w:rsidRPr="0098189E">
        <w:rPr>
          <w:rFonts w:ascii="Tahoma" w:hAnsi="Tahoma" w:cs="Tahoma"/>
          <w:b/>
        </w:rPr>
        <w:t>Naročnik</w:t>
      </w:r>
      <w:r w:rsidR="003256AA">
        <w:rPr>
          <w:rFonts w:ascii="Tahoma" w:hAnsi="Tahoma" w:cs="Tahoma"/>
          <w:b/>
        </w:rPr>
        <w:t>i</w:t>
      </w:r>
      <w:r w:rsidRPr="0098189E">
        <w:rPr>
          <w:rFonts w:ascii="Tahoma" w:hAnsi="Tahoma" w:cs="Tahoma"/>
          <w:b/>
        </w:rPr>
        <w:t>:</w:t>
      </w:r>
    </w:p>
    <w:p w:rsidR="007C70A1" w:rsidRPr="0098189E" w:rsidRDefault="007C70A1" w:rsidP="00F5003B">
      <w:pPr>
        <w:keepNext/>
        <w:keepLines/>
        <w:rPr>
          <w:rFonts w:ascii="Tahoma" w:hAnsi="Tahoma" w:cs="Tahoma"/>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103"/>
      </w:tblGrid>
      <w:tr w:rsidR="003256AA" w:rsidRPr="006C3EAE" w:rsidTr="003256AA">
        <w:tc>
          <w:tcPr>
            <w:tcW w:w="4536" w:type="dxa"/>
          </w:tcPr>
          <w:p w:rsidR="00434A89" w:rsidRDefault="00EF7BE8" w:rsidP="00F5003B">
            <w:pPr>
              <w:keepNext/>
              <w:keepLines/>
              <w:rPr>
                <w:rFonts w:ascii="Tahoma" w:hAnsi="Tahoma" w:cs="Tahoma"/>
                <w:b/>
                <w:szCs w:val="22"/>
              </w:rPr>
            </w:pPr>
            <w:r>
              <w:rPr>
                <w:rFonts w:ascii="Tahoma" w:hAnsi="Tahoma" w:cs="Tahoma"/>
                <w:b/>
                <w:szCs w:val="22"/>
              </w:rPr>
              <w:t xml:space="preserve">JAVNO PODJETJE ENERGETIKA LJUBLJANA </w:t>
            </w:r>
            <w:r w:rsidR="00434A89">
              <w:rPr>
                <w:rFonts w:ascii="Tahoma" w:hAnsi="Tahoma" w:cs="Tahoma"/>
                <w:b/>
                <w:szCs w:val="22"/>
              </w:rPr>
              <w:t>d.o.o.</w:t>
            </w:r>
          </w:p>
          <w:p w:rsidR="00434A89" w:rsidRDefault="00434A89" w:rsidP="00F5003B">
            <w:pPr>
              <w:keepNext/>
              <w:keepLines/>
              <w:rPr>
                <w:rFonts w:ascii="Tahoma" w:hAnsi="Tahoma" w:cs="Tahoma"/>
                <w:szCs w:val="22"/>
              </w:rPr>
            </w:pPr>
            <w:r>
              <w:rPr>
                <w:rFonts w:ascii="Tahoma" w:hAnsi="Tahoma" w:cs="Tahoma"/>
                <w:szCs w:val="22"/>
              </w:rPr>
              <w:t xml:space="preserve"> Verovškova</w:t>
            </w:r>
            <w:r w:rsidR="00DA46BD">
              <w:rPr>
                <w:rFonts w:ascii="Tahoma" w:hAnsi="Tahoma" w:cs="Tahoma"/>
                <w:szCs w:val="22"/>
              </w:rPr>
              <w:t xml:space="preserve"> ulica</w:t>
            </w:r>
            <w:r>
              <w:rPr>
                <w:rFonts w:ascii="Tahoma" w:hAnsi="Tahoma" w:cs="Tahoma"/>
                <w:szCs w:val="22"/>
              </w:rPr>
              <w:t xml:space="preserve"> 62</w:t>
            </w:r>
          </w:p>
          <w:p w:rsidR="003256AA" w:rsidRDefault="00434A89" w:rsidP="00F5003B">
            <w:pPr>
              <w:keepNext/>
              <w:keepLines/>
              <w:rPr>
                <w:rFonts w:ascii="Tahoma" w:hAnsi="Tahoma" w:cs="Tahoma"/>
                <w:b/>
                <w:bCs/>
              </w:rPr>
            </w:pPr>
            <w:r>
              <w:rPr>
                <w:rFonts w:ascii="Tahoma" w:hAnsi="Tahoma" w:cs="Tahoma"/>
                <w:szCs w:val="22"/>
              </w:rPr>
              <w:t>1000  Ljubljana</w:t>
            </w:r>
          </w:p>
        </w:tc>
        <w:tc>
          <w:tcPr>
            <w:tcW w:w="5103" w:type="dxa"/>
          </w:tcPr>
          <w:p w:rsidR="00380737" w:rsidRDefault="00380737" w:rsidP="00F5003B">
            <w:pPr>
              <w:keepNext/>
              <w:keepLines/>
              <w:rPr>
                <w:rFonts w:ascii="Tahoma" w:hAnsi="Tahoma" w:cs="Tahoma"/>
                <w:b/>
                <w:bCs/>
              </w:rPr>
            </w:pPr>
            <w:r>
              <w:rPr>
                <w:rFonts w:ascii="Tahoma" w:hAnsi="Tahoma" w:cs="Tahoma"/>
                <w:b/>
                <w:bCs/>
              </w:rPr>
              <w:t>Javno podjetje Ljubljanska parkirišča in tržnice, d.o.o.</w:t>
            </w:r>
          </w:p>
          <w:p w:rsidR="00380737" w:rsidRDefault="00380737" w:rsidP="00F5003B">
            <w:pPr>
              <w:keepNext/>
              <w:keepLines/>
              <w:rPr>
                <w:rFonts w:ascii="Tahoma" w:hAnsi="Tahoma" w:cs="Tahoma"/>
              </w:rPr>
            </w:pPr>
            <w:r>
              <w:rPr>
                <w:rFonts w:ascii="Tahoma" w:hAnsi="Tahoma" w:cs="Tahoma"/>
              </w:rPr>
              <w:t>Kopitarjeva ulica 2</w:t>
            </w:r>
          </w:p>
          <w:p w:rsidR="003256AA" w:rsidRDefault="00380737" w:rsidP="00F5003B">
            <w:pPr>
              <w:keepNext/>
              <w:keepLines/>
              <w:rPr>
                <w:rFonts w:ascii="Tahoma" w:hAnsi="Tahoma" w:cs="Tahoma"/>
                <w:b/>
                <w:bCs/>
              </w:rPr>
            </w:pPr>
            <w:r>
              <w:rPr>
                <w:rFonts w:ascii="Tahoma" w:hAnsi="Tahoma" w:cs="Tahoma"/>
              </w:rPr>
              <w:t>1000 Ljubljana</w:t>
            </w:r>
          </w:p>
        </w:tc>
      </w:tr>
      <w:tr w:rsidR="003256AA" w:rsidRPr="006C3EAE" w:rsidTr="003256AA">
        <w:tc>
          <w:tcPr>
            <w:tcW w:w="4536" w:type="dxa"/>
          </w:tcPr>
          <w:p w:rsidR="00380737" w:rsidRPr="00EF2A1F" w:rsidRDefault="00380737" w:rsidP="00F5003B">
            <w:pPr>
              <w:keepNext/>
              <w:keepLines/>
              <w:rPr>
                <w:rFonts w:ascii="Tahoma" w:hAnsi="Tahoma" w:cs="Tahoma"/>
                <w:b/>
                <w:bCs/>
              </w:rPr>
            </w:pPr>
            <w:r w:rsidRPr="00EF2A1F">
              <w:rPr>
                <w:rFonts w:ascii="Tahoma" w:hAnsi="Tahoma" w:cs="Tahoma"/>
                <w:b/>
                <w:bCs/>
              </w:rPr>
              <w:t>JAVNO PODJETJE VODOVOD KANALIZACIJA SNAGA d.o.o.</w:t>
            </w:r>
          </w:p>
          <w:p w:rsidR="00380737" w:rsidRPr="00EF2A1F" w:rsidRDefault="00380737" w:rsidP="00F5003B">
            <w:pPr>
              <w:keepNext/>
              <w:keepLines/>
              <w:rPr>
                <w:rFonts w:ascii="Tahoma" w:hAnsi="Tahoma" w:cs="Tahoma"/>
              </w:rPr>
            </w:pPr>
            <w:r w:rsidRPr="00EF2A1F">
              <w:rPr>
                <w:rFonts w:ascii="Tahoma" w:hAnsi="Tahoma" w:cs="Tahoma"/>
              </w:rPr>
              <w:t>Vodovodna cesta 90</w:t>
            </w:r>
          </w:p>
          <w:p w:rsidR="003256AA" w:rsidRDefault="00380737" w:rsidP="00F5003B">
            <w:pPr>
              <w:keepNext/>
              <w:keepLines/>
              <w:rPr>
                <w:rFonts w:ascii="Tahoma" w:hAnsi="Tahoma" w:cs="Tahoma"/>
              </w:rPr>
            </w:pPr>
            <w:r>
              <w:rPr>
                <w:rFonts w:ascii="Tahoma" w:hAnsi="Tahoma" w:cs="Tahoma"/>
              </w:rPr>
              <w:t>1000 Ljubljana</w:t>
            </w:r>
          </w:p>
        </w:tc>
        <w:tc>
          <w:tcPr>
            <w:tcW w:w="5103" w:type="dxa"/>
          </w:tcPr>
          <w:p w:rsidR="003256AA" w:rsidRDefault="003256AA" w:rsidP="00F5003B">
            <w:pPr>
              <w:keepNext/>
              <w:keepLines/>
              <w:rPr>
                <w:rFonts w:ascii="Tahoma" w:hAnsi="Tahoma" w:cs="Tahoma"/>
              </w:rPr>
            </w:pPr>
            <w:r>
              <w:rPr>
                <w:rFonts w:ascii="Tahoma" w:hAnsi="Tahoma" w:cs="Tahoma"/>
                <w:b/>
                <w:bCs/>
              </w:rPr>
              <w:t>ŽALE  Javno podjetje, d.o.o.</w:t>
            </w:r>
            <w:r>
              <w:rPr>
                <w:rFonts w:ascii="Tahoma" w:hAnsi="Tahoma" w:cs="Tahoma"/>
                <w:b/>
                <w:bCs/>
              </w:rPr>
              <w:br/>
            </w:r>
            <w:r>
              <w:rPr>
                <w:rFonts w:ascii="Tahoma" w:hAnsi="Tahoma" w:cs="Tahoma"/>
                <w:bCs/>
              </w:rPr>
              <w:t>Med hmeljniki 2</w:t>
            </w:r>
            <w:r>
              <w:rPr>
                <w:rFonts w:ascii="Tahoma" w:hAnsi="Tahoma" w:cs="Tahoma"/>
                <w:bCs/>
              </w:rPr>
              <w:br/>
              <w:t>1000 Ljubljana</w:t>
            </w:r>
          </w:p>
        </w:tc>
      </w:tr>
      <w:tr w:rsidR="003256AA" w:rsidRPr="006C3EAE" w:rsidTr="003256AA">
        <w:tc>
          <w:tcPr>
            <w:tcW w:w="4536" w:type="dxa"/>
          </w:tcPr>
          <w:p w:rsidR="00380737" w:rsidRDefault="00380737" w:rsidP="00F5003B">
            <w:pPr>
              <w:keepNext/>
              <w:keepLines/>
              <w:rPr>
                <w:rFonts w:ascii="Tahoma" w:hAnsi="Tahoma" w:cs="Tahoma"/>
                <w:b/>
                <w:bCs/>
              </w:rPr>
            </w:pPr>
            <w:r>
              <w:rPr>
                <w:rFonts w:ascii="Tahoma" w:hAnsi="Tahoma" w:cs="Tahoma"/>
                <w:b/>
                <w:bCs/>
              </w:rPr>
              <w:t>JAVNO PODJETJE LJUBLJANSKI POTNIŠKI PROMET, d.o.o.</w:t>
            </w:r>
          </w:p>
          <w:p w:rsidR="00380737" w:rsidRDefault="00380737" w:rsidP="00F5003B">
            <w:pPr>
              <w:keepNext/>
              <w:keepLines/>
              <w:rPr>
                <w:rFonts w:ascii="Tahoma" w:hAnsi="Tahoma" w:cs="Tahoma"/>
              </w:rPr>
            </w:pPr>
            <w:r>
              <w:rPr>
                <w:rFonts w:ascii="Tahoma" w:hAnsi="Tahoma" w:cs="Tahoma"/>
              </w:rPr>
              <w:t>Celovška cesta 160</w:t>
            </w:r>
          </w:p>
          <w:p w:rsidR="003256AA" w:rsidRDefault="00380737" w:rsidP="00F5003B">
            <w:pPr>
              <w:keepNext/>
              <w:keepLines/>
              <w:rPr>
                <w:rFonts w:ascii="Tahoma" w:hAnsi="Tahoma" w:cs="Tahoma"/>
                <w:b/>
                <w:bCs/>
              </w:rPr>
            </w:pPr>
            <w:r>
              <w:rPr>
                <w:rFonts w:ascii="Tahoma" w:hAnsi="Tahoma" w:cs="Tahoma"/>
              </w:rPr>
              <w:t>1000 Ljubljana</w:t>
            </w:r>
          </w:p>
        </w:tc>
        <w:tc>
          <w:tcPr>
            <w:tcW w:w="5103" w:type="dxa"/>
          </w:tcPr>
          <w:p w:rsidR="003256AA" w:rsidRDefault="003256AA" w:rsidP="00F5003B">
            <w:pPr>
              <w:keepNext/>
              <w:keepLines/>
              <w:rPr>
                <w:rFonts w:ascii="Tahoma" w:hAnsi="Tahoma" w:cs="Tahoma"/>
              </w:rPr>
            </w:pPr>
          </w:p>
        </w:tc>
      </w:tr>
    </w:tbl>
    <w:p w:rsidR="007C70A1" w:rsidRPr="0098189E" w:rsidRDefault="007C70A1" w:rsidP="00F5003B">
      <w:pPr>
        <w:keepNext/>
        <w:keepLines/>
        <w:rPr>
          <w:rFonts w:ascii="Tahoma" w:hAnsi="Tahoma" w:cs="Tahoma"/>
        </w:rPr>
      </w:pPr>
    </w:p>
    <w:p w:rsidR="007C70A1" w:rsidRPr="002B0694" w:rsidRDefault="007C70A1" w:rsidP="00F5003B">
      <w:pPr>
        <w:keepNext/>
        <w:keepLines/>
        <w:rPr>
          <w:rFonts w:ascii="Tahoma" w:hAnsi="Tahoma" w:cs="Tahoma"/>
          <w:b/>
        </w:rPr>
      </w:pPr>
      <w:r w:rsidRPr="002B0694">
        <w:rPr>
          <w:rFonts w:ascii="Tahoma" w:hAnsi="Tahoma" w:cs="Tahoma"/>
          <w:b/>
        </w:rPr>
        <w:t>Po pooblastilu javno naročilo vodi:</w:t>
      </w:r>
    </w:p>
    <w:p w:rsidR="007C70A1" w:rsidRPr="0098189E" w:rsidRDefault="007C70A1" w:rsidP="00F5003B">
      <w:pPr>
        <w:keepNext/>
        <w:keepLines/>
        <w:rPr>
          <w:rFonts w:ascii="Tahoma" w:hAnsi="Tahoma" w:cs="Tahoma"/>
        </w:rPr>
      </w:pPr>
    </w:p>
    <w:p w:rsidR="00A04160" w:rsidRPr="00A04160" w:rsidRDefault="00A04160" w:rsidP="00F5003B">
      <w:pPr>
        <w:keepNext/>
        <w:keepLines/>
        <w:rPr>
          <w:rFonts w:ascii="Tahoma" w:hAnsi="Tahoma" w:cs="Tahoma"/>
          <w:b/>
          <w:bCs/>
        </w:rPr>
      </w:pPr>
      <w:r w:rsidRPr="00A04160">
        <w:rPr>
          <w:rFonts w:ascii="Tahoma" w:hAnsi="Tahoma" w:cs="Tahoma"/>
          <w:b/>
          <w:bCs/>
        </w:rPr>
        <w:t xml:space="preserve">JAVNI HOLDING Ljubljana, d.o.o. </w:t>
      </w:r>
    </w:p>
    <w:p w:rsidR="007C70A1" w:rsidRPr="0098189E" w:rsidRDefault="00AA024E" w:rsidP="00F5003B">
      <w:pPr>
        <w:keepNext/>
        <w:keepLines/>
        <w:rPr>
          <w:rFonts w:ascii="Tahoma" w:hAnsi="Tahoma" w:cs="Tahoma"/>
        </w:rPr>
      </w:pPr>
      <w:r>
        <w:rPr>
          <w:rFonts w:ascii="Tahoma" w:hAnsi="Tahoma" w:cs="Tahoma"/>
        </w:rPr>
        <w:t>Verovškova ulica 70</w:t>
      </w:r>
    </w:p>
    <w:p w:rsidR="00A04160" w:rsidRPr="0098189E" w:rsidRDefault="00A04160" w:rsidP="00F5003B">
      <w:pPr>
        <w:keepNext/>
        <w:keepLines/>
        <w:rPr>
          <w:rFonts w:ascii="Tahoma" w:hAnsi="Tahoma" w:cs="Tahoma"/>
        </w:rPr>
      </w:pPr>
      <w:r>
        <w:rPr>
          <w:rFonts w:ascii="Tahoma" w:hAnsi="Tahoma" w:cs="Tahoma"/>
        </w:rPr>
        <w:t xml:space="preserve">1000 </w:t>
      </w:r>
      <w:r w:rsidRPr="0098189E">
        <w:rPr>
          <w:rFonts w:ascii="Tahoma" w:hAnsi="Tahoma" w:cs="Tahoma"/>
        </w:rPr>
        <w:t>Ljubljana</w:t>
      </w:r>
    </w:p>
    <w:p w:rsidR="007C70A1" w:rsidRPr="00CE1BAD" w:rsidRDefault="007C70A1" w:rsidP="00F5003B">
      <w:pPr>
        <w:keepNext/>
        <w:keepLines/>
        <w:rPr>
          <w:rFonts w:ascii="Tahoma" w:hAnsi="Tahoma" w:cs="Tahoma"/>
        </w:rPr>
      </w:pPr>
    </w:p>
    <w:p w:rsidR="004958CB" w:rsidRPr="009159B4" w:rsidRDefault="007C70A1" w:rsidP="00F5003B">
      <w:pPr>
        <w:keepNext/>
        <w:keepLines/>
        <w:rPr>
          <w:rFonts w:ascii="Tahoma" w:hAnsi="Tahoma" w:cs="Tahoma"/>
          <w:b/>
        </w:rPr>
      </w:pPr>
      <w:r w:rsidRPr="009159B4">
        <w:rPr>
          <w:rFonts w:ascii="Tahoma" w:hAnsi="Tahoma" w:cs="Tahoma"/>
        </w:rPr>
        <w:t xml:space="preserve">Številka: </w:t>
      </w:r>
      <w:r w:rsidR="003C2C19">
        <w:rPr>
          <w:rFonts w:ascii="Tahoma" w:hAnsi="Tahoma" w:cs="Tahoma"/>
          <w:b/>
        </w:rPr>
        <w:t>JHL-4/21</w:t>
      </w:r>
    </w:p>
    <w:p w:rsidR="004958CB" w:rsidRDefault="004958CB" w:rsidP="00F5003B">
      <w:pPr>
        <w:keepNext/>
        <w:keepLines/>
        <w:rPr>
          <w:rFonts w:ascii="Tahoma" w:hAnsi="Tahoma" w:cs="Tahoma"/>
        </w:rPr>
      </w:pPr>
    </w:p>
    <w:p w:rsidR="00171035" w:rsidRPr="00CE1BAD" w:rsidRDefault="00171035" w:rsidP="00F5003B">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rsidTr="005D6911">
        <w:trPr>
          <w:trHeight w:val="1110"/>
        </w:trPr>
        <w:tc>
          <w:tcPr>
            <w:tcW w:w="7094" w:type="dxa"/>
            <w:shd w:val="pct12" w:color="auto" w:fill="FFFFFF"/>
            <w:vAlign w:val="center"/>
          </w:tcPr>
          <w:p w:rsidR="007C70A1" w:rsidRPr="004958CB" w:rsidRDefault="005D6911" w:rsidP="00F5003B">
            <w:pPr>
              <w:keepNext/>
              <w:keepLines/>
              <w:jc w:val="center"/>
              <w:rPr>
                <w:rFonts w:ascii="Tahoma" w:hAnsi="Tahoma" w:cs="Tahoma"/>
                <w:b/>
                <w:sz w:val="28"/>
                <w:szCs w:val="28"/>
              </w:rPr>
            </w:pPr>
            <w:r w:rsidRPr="00EF2A1F">
              <w:rPr>
                <w:rFonts w:ascii="Tahoma" w:hAnsi="Tahoma" w:cs="Tahoma"/>
                <w:b/>
                <w:sz w:val="28"/>
                <w:szCs w:val="28"/>
              </w:rPr>
              <w:t>DOKUMENTACIJA V ZVEZI Z ODDAJO JAVNEGA NAROČILA NA SPLOŠNEM PODROČJU Z UPORABO ODPRTEGA POSTOPKA</w:t>
            </w:r>
          </w:p>
        </w:tc>
      </w:tr>
    </w:tbl>
    <w:p w:rsidR="0047238D" w:rsidRDefault="0047238D" w:rsidP="00F5003B">
      <w:pPr>
        <w:keepNext/>
        <w:keepLines/>
        <w:ind w:right="424"/>
        <w:jc w:val="center"/>
        <w:rPr>
          <w:rFonts w:ascii="Tahoma" w:hAnsi="Tahoma" w:cs="Tahoma"/>
          <w:b/>
        </w:rPr>
      </w:pPr>
    </w:p>
    <w:p w:rsidR="00444E72" w:rsidRPr="00CE1BAD" w:rsidRDefault="00444E72" w:rsidP="00F5003B">
      <w:pPr>
        <w:keepNext/>
        <w:keepLines/>
        <w:ind w:right="424"/>
        <w:rPr>
          <w:rFonts w:ascii="Tahoma" w:hAnsi="Tahoma" w:cs="Tahoma"/>
        </w:rPr>
      </w:pPr>
    </w:p>
    <w:p w:rsidR="00E22880" w:rsidRPr="00E22880" w:rsidRDefault="00E22880" w:rsidP="00F5003B">
      <w:pPr>
        <w:keepNext/>
        <w:keepLines/>
        <w:ind w:right="424"/>
        <w:jc w:val="center"/>
        <w:rPr>
          <w:rFonts w:ascii="Tahoma" w:hAnsi="Tahoma" w:cs="Tahoma"/>
          <w:b/>
          <w:color w:val="000000"/>
          <w:sz w:val="28"/>
          <w:szCs w:val="28"/>
        </w:rPr>
      </w:pPr>
      <w:r w:rsidRPr="00E22880">
        <w:rPr>
          <w:rFonts w:ascii="Tahoma" w:hAnsi="Tahoma" w:cs="Tahoma"/>
          <w:b/>
          <w:color w:val="000000"/>
          <w:sz w:val="28"/>
          <w:szCs w:val="28"/>
        </w:rPr>
        <w:t xml:space="preserve">Okoljsko manj obremenjujoče storitve </w:t>
      </w:r>
      <w:r>
        <w:rPr>
          <w:rFonts w:ascii="Tahoma" w:hAnsi="Tahoma" w:cs="Tahoma"/>
          <w:b/>
          <w:color w:val="000000"/>
          <w:sz w:val="28"/>
          <w:szCs w:val="28"/>
        </w:rPr>
        <w:t>čiščenja poslovnih prostorov</w:t>
      </w:r>
    </w:p>
    <w:p w:rsidR="004958CB" w:rsidRPr="00D9227D" w:rsidRDefault="004958CB" w:rsidP="00F5003B">
      <w:pPr>
        <w:keepNext/>
        <w:keepLines/>
        <w:ind w:right="424"/>
        <w:jc w:val="center"/>
        <w:rPr>
          <w:rFonts w:ascii="Tahoma" w:hAnsi="Tahoma" w:cs="Tahoma"/>
          <w:b/>
          <w:color w:val="000000"/>
          <w:sz w:val="28"/>
          <w:szCs w:val="28"/>
        </w:rPr>
      </w:pPr>
    </w:p>
    <w:p w:rsidR="004958CB" w:rsidRDefault="004958CB" w:rsidP="00F5003B">
      <w:pPr>
        <w:keepNext/>
        <w:keepLines/>
        <w:ind w:right="424"/>
        <w:jc w:val="center"/>
        <w:rPr>
          <w:rFonts w:ascii="Tahoma" w:hAnsi="Tahoma" w:cs="Tahoma"/>
          <w:b/>
        </w:rPr>
      </w:pPr>
    </w:p>
    <w:p w:rsidR="00413199" w:rsidRDefault="000D748B" w:rsidP="00F5003B">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 xml:space="preserve">Ljubljana, </w:t>
      </w:r>
      <w:r w:rsidR="003C2C19">
        <w:rPr>
          <w:rFonts w:ascii="Tahoma" w:hAnsi="Tahoma" w:cs="Tahoma"/>
          <w:noProof/>
        </w:rPr>
        <w:t>februar 2021</w:t>
      </w:r>
    </w:p>
    <w:p w:rsidR="005D6911" w:rsidRDefault="005D6911" w:rsidP="00F5003B">
      <w:pPr>
        <w:pStyle w:val="Naslov1"/>
        <w:keepLines/>
        <w:jc w:val="center"/>
        <w:rPr>
          <w:rFonts w:ascii="Tahoma" w:hAnsi="Tahoma" w:cs="Tahoma"/>
          <w:sz w:val="28"/>
          <w:szCs w:val="28"/>
        </w:rPr>
      </w:pPr>
      <w:bookmarkStart w:id="0" w:name="_Toc178483388"/>
    </w:p>
    <w:p w:rsidR="005D6911" w:rsidRDefault="005D6911" w:rsidP="00F5003B">
      <w:pPr>
        <w:pStyle w:val="Naslov1"/>
        <w:keepLines/>
        <w:jc w:val="center"/>
        <w:rPr>
          <w:rFonts w:ascii="Tahoma" w:hAnsi="Tahoma" w:cs="Tahoma"/>
          <w:sz w:val="28"/>
          <w:szCs w:val="28"/>
        </w:rPr>
      </w:pPr>
    </w:p>
    <w:p w:rsidR="005D6911" w:rsidRDefault="005D6911" w:rsidP="00F5003B">
      <w:pPr>
        <w:pStyle w:val="Naslov1"/>
        <w:keepLines/>
        <w:jc w:val="center"/>
        <w:rPr>
          <w:rFonts w:ascii="Tahoma" w:hAnsi="Tahoma" w:cs="Tahoma"/>
          <w:sz w:val="28"/>
          <w:szCs w:val="28"/>
        </w:rPr>
      </w:pPr>
    </w:p>
    <w:p w:rsidR="005D6911" w:rsidRDefault="005D6911" w:rsidP="00F5003B">
      <w:pPr>
        <w:pStyle w:val="Naslov1"/>
        <w:keepLines/>
        <w:jc w:val="center"/>
        <w:rPr>
          <w:rFonts w:ascii="Tahoma" w:hAnsi="Tahoma" w:cs="Tahoma"/>
          <w:sz w:val="28"/>
          <w:szCs w:val="28"/>
        </w:rPr>
      </w:pPr>
    </w:p>
    <w:p w:rsidR="007C70A1" w:rsidRPr="00CE1BAD" w:rsidRDefault="007C70A1" w:rsidP="00F5003B">
      <w:pPr>
        <w:pStyle w:val="Naslov1"/>
        <w:keepLines/>
        <w:jc w:val="center"/>
        <w:rPr>
          <w:rFonts w:ascii="Tahoma" w:hAnsi="Tahoma" w:cs="Tahoma"/>
          <w:sz w:val="28"/>
          <w:szCs w:val="28"/>
        </w:rPr>
      </w:pPr>
      <w:r w:rsidRPr="00CE1BAD">
        <w:rPr>
          <w:rFonts w:ascii="Tahoma" w:hAnsi="Tahoma" w:cs="Tahoma"/>
          <w:sz w:val="28"/>
          <w:szCs w:val="28"/>
        </w:rPr>
        <w:t xml:space="preserve">POVABILO K ODDAJI </w:t>
      </w:r>
      <w:bookmarkEnd w:id="0"/>
      <w:r w:rsidR="00037AB0">
        <w:rPr>
          <w:rFonts w:ascii="Tahoma" w:hAnsi="Tahoma" w:cs="Tahoma"/>
          <w:sz w:val="28"/>
          <w:szCs w:val="28"/>
        </w:rPr>
        <w:t>PONUDBE</w:t>
      </w:r>
    </w:p>
    <w:p w:rsidR="007C70A1" w:rsidRPr="00001A3E" w:rsidRDefault="007C70A1" w:rsidP="00F5003B">
      <w:pPr>
        <w:keepNext/>
        <w:keepLines/>
        <w:tabs>
          <w:tab w:val="left" w:pos="2895"/>
        </w:tabs>
        <w:rPr>
          <w:rFonts w:ascii="Tahoma" w:hAnsi="Tahoma" w:cs="Tahoma"/>
        </w:rPr>
      </w:pPr>
      <w:r w:rsidRPr="00CE1BAD">
        <w:rPr>
          <w:rFonts w:ascii="Tahoma" w:hAnsi="Tahoma" w:cs="Tahoma"/>
        </w:rPr>
        <w:tab/>
      </w:r>
    </w:p>
    <w:p w:rsidR="007C70A1" w:rsidRPr="00001A3E" w:rsidRDefault="007C70A1" w:rsidP="00F5003B">
      <w:pPr>
        <w:keepNext/>
        <w:keepLines/>
        <w:rPr>
          <w:rFonts w:ascii="Tahoma" w:hAnsi="Tahoma" w:cs="Tahoma"/>
        </w:rPr>
      </w:pPr>
    </w:p>
    <w:p w:rsidR="007C70A1" w:rsidRPr="00001A3E" w:rsidRDefault="007C70A1" w:rsidP="00F5003B">
      <w:pPr>
        <w:keepNext/>
        <w:keepLines/>
        <w:rPr>
          <w:rFonts w:ascii="Tahoma" w:hAnsi="Tahoma" w:cs="Tahoma"/>
        </w:rPr>
      </w:pPr>
    </w:p>
    <w:p w:rsidR="007C70A1" w:rsidRPr="00001A3E" w:rsidRDefault="007C70A1" w:rsidP="00F5003B">
      <w:pPr>
        <w:keepNext/>
        <w:keepLines/>
        <w:rPr>
          <w:rFonts w:ascii="Tahoma" w:hAnsi="Tahoma" w:cs="Tahoma"/>
        </w:rPr>
      </w:pPr>
    </w:p>
    <w:p w:rsidR="007C70A1" w:rsidRPr="00001A3E" w:rsidRDefault="00A04160" w:rsidP="00F5003B">
      <w:pPr>
        <w:keepNext/>
        <w:keepLines/>
        <w:jc w:val="both"/>
        <w:rPr>
          <w:rFonts w:ascii="Tahoma" w:hAnsi="Tahoma" w:cs="Tahoma"/>
        </w:rPr>
      </w:pPr>
      <w:r w:rsidRPr="00001A3E">
        <w:rPr>
          <w:rFonts w:ascii="Tahoma" w:hAnsi="Tahoma" w:cs="Tahoma"/>
        </w:rPr>
        <w:t xml:space="preserve">JAVNI HOLDING Ljubljana, d.o.o., </w:t>
      </w:r>
      <w:r w:rsidR="00AA024E">
        <w:rPr>
          <w:rFonts w:ascii="Tahoma" w:hAnsi="Tahoma" w:cs="Tahoma"/>
        </w:rPr>
        <w:t>Verovškova ulica 70</w:t>
      </w:r>
      <w:r w:rsidR="008720E4" w:rsidRPr="00001A3E">
        <w:rPr>
          <w:rFonts w:ascii="Tahoma" w:hAnsi="Tahoma" w:cs="Tahoma"/>
        </w:rPr>
        <w:t xml:space="preserve">, </w:t>
      </w:r>
      <w:r w:rsidR="001E083D">
        <w:rPr>
          <w:rFonts w:ascii="Tahoma" w:hAnsi="Tahoma" w:cs="Tahoma"/>
        </w:rPr>
        <w:t xml:space="preserve">1000 </w:t>
      </w:r>
      <w:r w:rsidR="008720E4" w:rsidRPr="00001A3E">
        <w:rPr>
          <w:rFonts w:ascii="Tahoma" w:hAnsi="Tahoma" w:cs="Tahoma"/>
        </w:rPr>
        <w:t>Ljubljana</w:t>
      </w:r>
      <w:r w:rsidR="007C70A1" w:rsidRPr="00001A3E">
        <w:rPr>
          <w:rFonts w:ascii="Tahoma" w:hAnsi="Tahoma" w:cs="Tahoma"/>
        </w:rPr>
        <w:t xml:space="preserve">, na podlagi </w:t>
      </w:r>
      <w:r w:rsidR="00434A89">
        <w:rPr>
          <w:rFonts w:ascii="Tahoma" w:hAnsi="Tahoma" w:cs="Tahoma"/>
        </w:rPr>
        <w:t>pooblastil</w:t>
      </w:r>
      <w:r w:rsidR="000778AC">
        <w:rPr>
          <w:rFonts w:ascii="Tahoma" w:hAnsi="Tahoma" w:cs="Tahoma"/>
        </w:rPr>
        <w:t xml:space="preserve"> </w:t>
      </w:r>
      <w:r w:rsidR="0077152E">
        <w:rPr>
          <w:rFonts w:ascii="Tahoma" w:hAnsi="Tahoma" w:cs="Tahoma"/>
        </w:rPr>
        <w:t xml:space="preserve">navedenih </w:t>
      </w:r>
      <w:r w:rsidR="00434A89">
        <w:rPr>
          <w:rFonts w:ascii="Tahoma" w:hAnsi="Tahoma" w:cs="Tahoma"/>
          <w:bCs/>
          <w:noProof/>
        </w:rPr>
        <w:t>naročnikov</w:t>
      </w:r>
    </w:p>
    <w:p w:rsidR="007C70A1" w:rsidRPr="00001A3E" w:rsidRDefault="007C70A1" w:rsidP="00F5003B">
      <w:pPr>
        <w:keepNext/>
        <w:keepLines/>
        <w:rPr>
          <w:rFonts w:ascii="Tahoma" w:hAnsi="Tahoma" w:cs="Tahoma"/>
        </w:rPr>
      </w:pPr>
    </w:p>
    <w:p w:rsidR="007C70A1" w:rsidRPr="00001A3E" w:rsidRDefault="007C70A1" w:rsidP="00F5003B">
      <w:pPr>
        <w:keepNext/>
        <w:keepLines/>
        <w:jc w:val="center"/>
        <w:rPr>
          <w:rFonts w:ascii="Tahoma" w:hAnsi="Tahoma" w:cs="Tahoma"/>
        </w:rPr>
      </w:pPr>
    </w:p>
    <w:p w:rsidR="007C70A1" w:rsidRPr="00001A3E" w:rsidRDefault="007C70A1" w:rsidP="00F5003B">
      <w:pPr>
        <w:keepNext/>
        <w:keepLines/>
        <w:rPr>
          <w:rFonts w:ascii="Tahoma" w:hAnsi="Tahoma" w:cs="Tahoma"/>
          <w:b/>
        </w:rPr>
      </w:pPr>
      <w:r w:rsidRPr="00001A3E">
        <w:rPr>
          <w:rFonts w:ascii="Tahoma" w:hAnsi="Tahoma" w:cs="Tahoma"/>
          <w:b/>
        </w:rPr>
        <w:t xml:space="preserve"> vabi </w:t>
      </w:r>
    </w:p>
    <w:p w:rsidR="007C70A1" w:rsidRPr="00001A3E" w:rsidRDefault="007C70A1" w:rsidP="00F5003B">
      <w:pPr>
        <w:keepNext/>
        <w:keepLines/>
        <w:jc w:val="center"/>
        <w:rPr>
          <w:rFonts w:ascii="Tahoma" w:hAnsi="Tahoma" w:cs="Tahoma"/>
        </w:rPr>
      </w:pPr>
    </w:p>
    <w:p w:rsidR="007C70A1" w:rsidRDefault="007C70A1" w:rsidP="00F5003B">
      <w:pPr>
        <w:keepNext/>
        <w:keepLines/>
        <w:jc w:val="center"/>
        <w:rPr>
          <w:rFonts w:ascii="Tahoma" w:hAnsi="Tahoma" w:cs="Tahoma"/>
        </w:rPr>
      </w:pPr>
    </w:p>
    <w:p w:rsidR="00D9227D" w:rsidRPr="00001A3E" w:rsidRDefault="00D9227D" w:rsidP="00F5003B">
      <w:pPr>
        <w:keepNext/>
        <w:keepLines/>
        <w:jc w:val="center"/>
        <w:rPr>
          <w:rFonts w:ascii="Tahoma" w:hAnsi="Tahoma" w:cs="Tahoma"/>
        </w:rPr>
      </w:pPr>
    </w:p>
    <w:p w:rsidR="007C70A1" w:rsidRPr="00001A3E" w:rsidRDefault="007C70A1" w:rsidP="00F5003B">
      <w:pPr>
        <w:keepNext/>
        <w:keepLines/>
        <w:jc w:val="both"/>
        <w:rPr>
          <w:rFonts w:ascii="Tahoma" w:hAnsi="Tahoma" w:cs="Tahoma"/>
        </w:rPr>
      </w:pPr>
      <w:r w:rsidRPr="00001A3E">
        <w:rPr>
          <w:rFonts w:ascii="Tahoma" w:hAnsi="Tahoma" w:cs="Tahoma"/>
        </w:rPr>
        <w:t xml:space="preserve">vse zainteresirane </w:t>
      </w:r>
      <w:r w:rsidR="005D6911" w:rsidRPr="00EF2A1F">
        <w:rPr>
          <w:rFonts w:ascii="Tahoma" w:hAnsi="Tahoma" w:cs="Tahoma"/>
        </w:rPr>
        <w:t>gospodarske subjekte</w:t>
      </w:r>
      <w:r w:rsidRPr="00001A3E">
        <w:rPr>
          <w:rFonts w:ascii="Tahoma" w:hAnsi="Tahoma" w:cs="Tahoma"/>
        </w:rPr>
        <w:t>, da predložijo svojo ponudbo po zahtevah</w:t>
      </w:r>
      <w:r w:rsidR="006A1CBC">
        <w:rPr>
          <w:rFonts w:ascii="Tahoma" w:hAnsi="Tahoma" w:cs="Tahoma"/>
        </w:rPr>
        <w:t xml:space="preserve"> </w:t>
      </w:r>
      <w:r w:rsidR="005D6911">
        <w:rPr>
          <w:rFonts w:ascii="Tahoma" w:hAnsi="Tahoma" w:cs="Tahoma"/>
        </w:rPr>
        <w:t xml:space="preserve">dokumentacije </w:t>
      </w:r>
      <w:r w:rsidR="005D6911" w:rsidRPr="005D6911">
        <w:rPr>
          <w:rFonts w:ascii="Tahoma" w:hAnsi="Tahoma" w:cs="Tahoma"/>
        </w:rPr>
        <w:t>v zvezi z oddajo javnega naročila</w:t>
      </w:r>
      <w:r w:rsidR="00905A92" w:rsidRPr="00001A3E">
        <w:rPr>
          <w:rFonts w:ascii="Tahoma" w:hAnsi="Tahoma" w:cs="Tahoma"/>
        </w:rPr>
        <w:t>:</w:t>
      </w:r>
    </w:p>
    <w:p w:rsidR="007C70A1" w:rsidRPr="00001A3E" w:rsidRDefault="007C70A1" w:rsidP="00F5003B">
      <w:pPr>
        <w:keepNext/>
        <w:keepLines/>
        <w:rPr>
          <w:rFonts w:ascii="Tahoma" w:hAnsi="Tahoma" w:cs="Tahoma"/>
        </w:rPr>
      </w:pPr>
    </w:p>
    <w:p w:rsidR="001B10C8" w:rsidRDefault="001B10C8" w:rsidP="00F5003B">
      <w:pPr>
        <w:keepNext/>
        <w:keepLines/>
        <w:rPr>
          <w:rFonts w:ascii="Tahoma" w:hAnsi="Tahoma" w:cs="Tahoma"/>
        </w:rPr>
      </w:pPr>
    </w:p>
    <w:p w:rsidR="00E22880" w:rsidRDefault="00E22880" w:rsidP="00F5003B">
      <w:pPr>
        <w:keepNext/>
        <w:keepLines/>
        <w:jc w:val="both"/>
        <w:rPr>
          <w:rFonts w:ascii="Tahoma" w:hAnsi="Tahoma" w:cs="Tahoma"/>
        </w:rPr>
      </w:pPr>
    </w:p>
    <w:p w:rsidR="00E22880" w:rsidRPr="00E22880" w:rsidRDefault="00E22880" w:rsidP="00F5003B">
      <w:pPr>
        <w:keepNext/>
        <w:keepLines/>
        <w:ind w:right="424"/>
        <w:jc w:val="center"/>
        <w:rPr>
          <w:rFonts w:ascii="Tahoma" w:hAnsi="Tahoma" w:cs="Tahoma"/>
          <w:b/>
          <w:color w:val="000000"/>
          <w:sz w:val="28"/>
          <w:szCs w:val="28"/>
        </w:rPr>
      </w:pPr>
      <w:r w:rsidRPr="00E22880">
        <w:rPr>
          <w:rFonts w:ascii="Tahoma" w:hAnsi="Tahoma" w:cs="Tahoma"/>
          <w:b/>
          <w:color w:val="000000"/>
          <w:sz w:val="28"/>
          <w:szCs w:val="28"/>
        </w:rPr>
        <w:t xml:space="preserve">Okoljsko manj obremenjujoče storitve </w:t>
      </w:r>
      <w:r>
        <w:rPr>
          <w:rFonts w:ascii="Tahoma" w:hAnsi="Tahoma" w:cs="Tahoma"/>
          <w:b/>
          <w:color w:val="000000"/>
          <w:sz w:val="28"/>
          <w:szCs w:val="28"/>
        </w:rPr>
        <w:t>čiščenja poslovnih prostorov</w:t>
      </w:r>
    </w:p>
    <w:p w:rsidR="00E22880" w:rsidRDefault="00E22880" w:rsidP="00F5003B">
      <w:pPr>
        <w:keepNext/>
        <w:keepLines/>
        <w:jc w:val="both"/>
        <w:rPr>
          <w:rFonts w:ascii="Tahoma" w:hAnsi="Tahoma" w:cs="Tahoma"/>
        </w:rPr>
      </w:pPr>
    </w:p>
    <w:p w:rsidR="007C70A1" w:rsidRPr="00001A3E" w:rsidRDefault="007C70A1" w:rsidP="00F5003B">
      <w:pPr>
        <w:keepNext/>
        <w:keepLines/>
        <w:jc w:val="center"/>
        <w:rPr>
          <w:rFonts w:ascii="Tahoma" w:hAnsi="Tahoma" w:cs="Tahoma"/>
        </w:rPr>
      </w:pPr>
    </w:p>
    <w:p w:rsidR="007D7739" w:rsidRPr="00001A3E" w:rsidRDefault="007D7739" w:rsidP="00F5003B">
      <w:pPr>
        <w:keepNext/>
        <w:keepLines/>
        <w:jc w:val="center"/>
        <w:rPr>
          <w:rFonts w:ascii="Tahoma" w:hAnsi="Tahoma" w:cs="Tahoma"/>
        </w:rPr>
      </w:pPr>
    </w:p>
    <w:p w:rsidR="005D6911" w:rsidRPr="00EF2A1F" w:rsidRDefault="005D6911" w:rsidP="00F5003B">
      <w:pPr>
        <w:keepNext/>
        <w:keepLines/>
        <w:spacing w:line="288" w:lineRule="auto"/>
        <w:contextualSpacing/>
        <w:jc w:val="both"/>
        <w:rPr>
          <w:rFonts w:ascii="Tahoma" w:hAnsi="Tahoma" w:cs="Tahoma"/>
        </w:rPr>
      </w:pPr>
      <w:r w:rsidRPr="00EF2A1F">
        <w:rPr>
          <w:rFonts w:ascii="Tahoma" w:hAnsi="Tahoma" w:cs="Tahoma"/>
        </w:rPr>
        <w:t>Dokumentacija v zvezi z oddajo javnega naročila (v nadaljevanju tudi: razpisna dokumentacija) natančno določa predmet javnega naročila ter pogoje in merila za izbiro najugodnejšega ponudnika</w:t>
      </w:r>
      <w:r>
        <w:rPr>
          <w:rFonts w:ascii="Tahoma" w:hAnsi="Tahoma" w:cs="Tahoma"/>
        </w:rPr>
        <w:t xml:space="preserve"> za posamezni sklop predmeta javnega naročila</w:t>
      </w:r>
      <w:r w:rsidRPr="00EF2A1F">
        <w:rPr>
          <w:rFonts w:ascii="Tahoma" w:hAnsi="Tahoma" w:cs="Tahoma"/>
        </w:rPr>
        <w:t xml:space="preserve">, s katerim bo </w:t>
      </w:r>
      <w:r>
        <w:rPr>
          <w:rFonts w:ascii="Tahoma" w:hAnsi="Tahoma" w:cs="Tahoma"/>
        </w:rPr>
        <w:t xml:space="preserve">posamezni </w:t>
      </w:r>
      <w:r w:rsidRPr="00EF2A1F">
        <w:rPr>
          <w:rFonts w:ascii="Tahoma" w:hAnsi="Tahoma" w:cs="Tahoma"/>
        </w:rPr>
        <w:t>naročnik sklenil okvirni sporazum.</w:t>
      </w:r>
    </w:p>
    <w:p w:rsidR="005D6911" w:rsidRPr="00EF2A1F" w:rsidRDefault="005D6911" w:rsidP="00F5003B">
      <w:pPr>
        <w:keepNext/>
        <w:keepLines/>
        <w:spacing w:line="288" w:lineRule="auto"/>
        <w:contextualSpacing/>
        <w:rPr>
          <w:rFonts w:ascii="Tahoma" w:hAnsi="Tahoma" w:cs="Tahoma"/>
          <w:color w:val="FF0000"/>
        </w:rPr>
      </w:pPr>
    </w:p>
    <w:p w:rsidR="005D6911" w:rsidRPr="00EF2A1F" w:rsidRDefault="005D6911" w:rsidP="00F5003B">
      <w:pPr>
        <w:keepNext/>
        <w:keepLines/>
        <w:spacing w:line="288" w:lineRule="auto"/>
        <w:contextualSpacing/>
        <w:jc w:val="both"/>
        <w:rPr>
          <w:rFonts w:ascii="Tahoma" w:hAnsi="Tahoma" w:cs="Tahoma"/>
        </w:rPr>
      </w:pPr>
      <w:r w:rsidRPr="00EF2A1F">
        <w:rPr>
          <w:rFonts w:ascii="Tahoma" w:hAnsi="Tahoma" w:cs="Tahoma"/>
        </w:rPr>
        <w:t>Sestavni del razpisne dokumentacije so tudi morebitne spremembe, dopolnitve in pojasnila razpisne dokumentacije ter odgovori na vprašanja gospodarskih subjektov.</w:t>
      </w:r>
    </w:p>
    <w:p w:rsidR="007F3A0A" w:rsidRPr="00001A3E" w:rsidRDefault="007F3A0A" w:rsidP="00F5003B">
      <w:pPr>
        <w:keepNext/>
        <w:keepLines/>
        <w:jc w:val="both"/>
        <w:rPr>
          <w:rFonts w:ascii="Tahoma" w:hAnsi="Tahoma" w:cs="Tahoma"/>
        </w:rPr>
      </w:pPr>
    </w:p>
    <w:p w:rsidR="00D9227D" w:rsidRPr="004E7686" w:rsidRDefault="00D9227D" w:rsidP="00F5003B">
      <w:pPr>
        <w:keepNext/>
        <w:keepLines/>
        <w:rPr>
          <w:rFonts w:ascii="Tahoma" w:hAnsi="Tahoma" w:cs="Tahoma"/>
        </w:rPr>
      </w:pPr>
    </w:p>
    <w:p w:rsidR="007C70A1" w:rsidRPr="00001A3E" w:rsidRDefault="007C70A1" w:rsidP="00F5003B">
      <w:pPr>
        <w:keepNext/>
        <w:keepLines/>
        <w:rPr>
          <w:rFonts w:ascii="Tahoma" w:hAnsi="Tahoma" w:cs="Tahoma"/>
          <w:color w:val="FF0000"/>
        </w:rPr>
      </w:pPr>
    </w:p>
    <w:p w:rsidR="007C70A1" w:rsidRPr="00001A3E" w:rsidRDefault="007C70A1" w:rsidP="00F5003B">
      <w:pPr>
        <w:keepNext/>
        <w:keepLines/>
        <w:rPr>
          <w:rFonts w:ascii="Tahoma" w:hAnsi="Tahoma" w:cs="Tahoma"/>
          <w:color w:val="000000"/>
        </w:rPr>
      </w:pPr>
      <w:r w:rsidRPr="00001A3E">
        <w:rPr>
          <w:rFonts w:ascii="Tahoma" w:hAnsi="Tahoma" w:cs="Tahoma"/>
          <w:color w:val="000000"/>
        </w:rPr>
        <w:t>S spoštovanjem!</w:t>
      </w:r>
    </w:p>
    <w:p w:rsidR="00325548" w:rsidRPr="00D9227D" w:rsidRDefault="00325548" w:rsidP="00F5003B">
      <w:pPr>
        <w:keepNext/>
        <w:keepLines/>
        <w:autoSpaceDE w:val="0"/>
        <w:autoSpaceDN w:val="0"/>
        <w:adjustRightInd w:val="0"/>
        <w:rPr>
          <w:rFonts w:ascii="Tahoma" w:hAnsi="Tahoma" w:cs="Tahoma"/>
        </w:rPr>
      </w:pPr>
    </w:p>
    <w:p w:rsidR="00D9227D" w:rsidRDefault="00D9227D"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D9227D" w:rsidRDefault="00325548" w:rsidP="00F5003B">
      <w:pPr>
        <w:keepNext/>
        <w:keepLines/>
        <w:autoSpaceDE w:val="0"/>
        <w:autoSpaceDN w:val="0"/>
        <w:adjustRightInd w:val="0"/>
        <w:jc w:val="right"/>
        <w:rPr>
          <w:rFonts w:ascii="Tahoma" w:hAnsi="Tahoma" w:cs="Tahoma"/>
          <w:bCs/>
        </w:rPr>
      </w:pPr>
    </w:p>
    <w:p w:rsidR="00325548" w:rsidRPr="00001A3E" w:rsidRDefault="00325548" w:rsidP="00F5003B">
      <w:pPr>
        <w:keepNext/>
        <w:keepLines/>
        <w:autoSpaceDE w:val="0"/>
        <w:autoSpaceDN w:val="0"/>
        <w:adjustRightInd w:val="0"/>
        <w:ind w:left="6096"/>
        <w:rPr>
          <w:rFonts w:ascii="Tahoma" w:hAnsi="Tahoma" w:cs="Tahoma"/>
          <w:bCs/>
        </w:rPr>
      </w:pPr>
      <w:r w:rsidRPr="00001A3E">
        <w:rPr>
          <w:rFonts w:ascii="Tahoma" w:hAnsi="Tahoma" w:cs="Tahoma"/>
          <w:bCs/>
        </w:rPr>
        <w:t>Direktorica</w:t>
      </w:r>
    </w:p>
    <w:p w:rsidR="007C70A1" w:rsidRPr="00001A3E" w:rsidRDefault="00BA6432" w:rsidP="00F5003B">
      <w:pPr>
        <w:keepNext/>
        <w:keepLines/>
        <w:ind w:left="4956"/>
        <w:rPr>
          <w:rFonts w:ascii="Tahoma" w:hAnsi="Tahoma" w:cs="Tahoma"/>
        </w:rPr>
      </w:pPr>
      <w:r>
        <w:rPr>
          <w:rFonts w:ascii="Tahoma" w:hAnsi="Tahoma" w:cs="Tahoma"/>
          <w:bCs/>
        </w:rPr>
        <w:t xml:space="preserve">l.r.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rsidR="007C70A1" w:rsidRPr="00001A3E" w:rsidRDefault="007C70A1"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325548" w:rsidRPr="00001A3E" w:rsidRDefault="00325548" w:rsidP="00F5003B">
      <w:pPr>
        <w:keepNext/>
        <w:keepLines/>
        <w:rPr>
          <w:rFonts w:ascii="Tahoma" w:hAnsi="Tahoma" w:cs="Tahoma"/>
        </w:rPr>
      </w:pPr>
    </w:p>
    <w:p w:rsidR="00542462" w:rsidRPr="004E6B5E" w:rsidRDefault="00890FA5" w:rsidP="00F5003B">
      <w:pPr>
        <w:keepNext/>
        <w:keepLines/>
        <w:numPr>
          <w:ilvl w:val="0"/>
          <w:numId w:val="2"/>
        </w:numPr>
        <w:jc w:val="both"/>
        <w:rPr>
          <w:rFonts w:ascii="Tahoma" w:hAnsi="Tahoma" w:cs="Tahoma"/>
          <w:b/>
          <w:sz w:val="24"/>
        </w:rPr>
      </w:pPr>
      <w:r w:rsidRPr="00F7782C">
        <w:rPr>
          <w:rFonts w:ascii="Tahoma" w:hAnsi="Tahoma" w:cs="Tahoma"/>
          <w:b/>
          <w:highlight w:val="lightGray"/>
        </w:rPr>
        <w:br w:type="page"/>
      </w:r>
      <w:r w:rsidR="00542462" w:rsidRPr="00CE1BAD">
        <w:rPr>
          <w:rFonts w:ascii="Tahoma" w:hAnsi="Tahoma" w:cs="Tahoma"/>
          <w:b/>
          <w:sz w:val="24"/>
        </w:rPr>
        <w:lastRenderedPageBreak/>
        <w:t xml:space="preserve">SPLOŠNA DOLOČILA </w:t>
      </w:r>
    </w:p>
    <w:p w:rsidR="007C70A1" w:rsidRPr="007A6500" w:rsidRDefault="007C70A1" w:rsidP="00F5003B">
      <w:pPr>
        <w:keepNext/>
        <w:keepLines/>
        <w:jc w:val="both"/>
        <w:rPr>
          <w:rFonts w:ascii="Tahoma" w:hAnsi="Tahoma" w:cs="Tahoma"/>
          <w:b/>
          <w:sz w:val="16"/>
          <w:szCs w:val="16"/>
        </w:rPr>
      </w:pPr>
    </w:p>
    <w:p w:rsidR="007C70A1" w:rsidRPr="00542462" w:rsidRDefault="007C70A1" w:rsidP="00F5003B">
      <w:pPr>
        <w:keepNext/>
        <w:keepLines/>
        <w:numPr>
          <w:ilvl w:val="1"/>
          <w:numId w:val="2"/>
        </w:numPr>
        <w:jc w:val="both"/>
        <w:rPr>
          <w:rFonts w:ascii="Tahoma" w:hAnsi="Tahoma" w:cs="Tahoma"/>
          <w:b/>
        </w:rPr>
      </w:pPr>
      <w:r w:rsidRPr="00542462">
        <w:rPr>
          <w:rFonts w:ascii="Tahoma" w:hAnsi="Tahoma" w:cs="Tahoma"/>
          <w:b/>
        </w:rPr>
        <w:t xml:space="preserve">Predmet javnega naročila </w:t>
      </w:r>
    </w:p>
    <w:p w:rsidR="007C70A1" w:rsidRPr="00CE1BAD" w:rsidRDefault="007C70A1" w:rsidP="00F5003B">
      <w:pPr>
        <w:keepNext/>
        <w:keepLines/>
        <w:jc w:val="both"/>
        <w:rPr>
          <w:rFonts w:ascii="Tahoma" w:hAnsi="Tahoma" w:cs="Tahoma"/>
          <w:b/>
        </w:rPr>
      </w:pPr>
    </w:p>
    <w:p w:rsidR="005431FD" w:rsidRPr="008836E4" w:rsidRDefault="005431FD" w:rsidP="00F5003B">
      <w:pPr>
        <w:keepNext/>
        <w:keepLines/>
        <w:jc w:val="both"/>
        <w:rPr>
          <w:rFonts w:ascii="Tahoma" w:hAnsi="Tahoma" w:cs="Tahoma"/>
          <w:lang w:eastAsia="en-US"/>
        </w:rPr>
      </w:pPr>
      <w:r w:rsidRPr="008836E4">
        <w:rPr>
          <w:rFonts w:ascii="Tahoma" w:hAnsi="Tahoma" w:cs="Tahoma"/>
          <w:lang w:eastAsia="en-US"/>
        </w:rPr>
        <w:t>Predmet javnega naročila</w:t>
      </w:r>
      <w:r w:rsidR="00035C5E" w:rsidRPr="008836E4">
        <w:rPr>
          <w:rFonts w:ascii="Tahoma" w:hAnsi="Tahoma" w:cs="Tahoma"/>
          <w:lang w:eastAsia="en-US"/>
        </w:rPr>
        <w:t xml:space="preserve"> so okoljsko manj obremenjujoče storitve čiščenja poslovnih prostorov </w:t>
      </w:r>
      <w:r w:rsidRPr="008836E4">
        <w:rPr>
          <w:rFonts w:ascii="Tahoma" w:hAnsi="Tahoma" w:cs="Tahoma"/>
        </w:rPr>
        <w:t>(v nadaljevanju tudi: storitve</w:t>
      </w:r>
      <w:r w:rsidR="008C76DC" w:rsidRPr="008836E4">
        <w:rPr>
          <w:rFonts w:ascii="Tahoma" w:hAnsi="Tahoma" w:cs="Tahoma"/>
        </w:rPr>
        <w:t xml:space="preserve"> in/ali čiščenje poslovnih prostorov</w:t>
      </w:r>
      <w:r w:rsidRPr="008836E4">
        <w:rPr>
          <w:rFonts w:ascii="Tahoma" w:hAnsi="Tahoma" w:cs="Tahoma"/>
        </w:rPr>
        <w:t>) za obdobje 48 mesecev od dneva sklenitve okvirnega sporazuma za posamezni sklop predmeta javnega naročila.</w:t>
      </w:r>
    </w:p>
    <w:p w:rsidR="00E22880" w:rsidRPr="008836E4" w:rsidRDefault="00E22880" w:rsidP="00F5003B">
      <w:pPr>
        <w:keepNext/>
        <w:keepLines/>
        <w:jc w:val="both"/>
        <w:rPr>
          <w:rFonts w:ascii="Tahoma" w:hAnsi="Tahoma" w:cs="Tahoma"/>
        </w:rPr>
      </w:pPr>
    </w:p>
    <w:p w:rsidR="00C82B33" w:rsidRPr="008836E4" w:rsidRDefault="005431FD" w:rsidP="00F5003B">
      <w:pPr>
        <w:keepNext/>
        <w:keepLines/>
        <w:spacing w:after="120"/>
        <w:jc w:val="both"/>
        <w:rPr>
          <w:rFonts w:ascii="Tahoma" w:hAnsi="Tahoma" w:cs="Tahoma"/>
        </w:rPr>
      </w:pPr>
      <w:r w:rsidRPr="008836E4">
        <w:rPr>
          <w:rFonts w:ascii="Tahoma" w:hAnsi="Tahoma" w:cs="Tahoma"/>
        </w:rPr>
        <w:t xml:space="preserve">Predmet javnega naročila je razdeljen </w:t>
      </w:r>
      <w:r w:rsidR="00A74FB8" w:rsidRPr="008836E4">
        <w:rPr>
          <w:rFonts w:ascii="Tahoma" w:hAnsi="Tahoma" w:cs="Tahoma"/>
        </w:rPr>
        <w:t xml:space="preserve"> </w:t>
      </w:r>
      <w:r w:rsidRPr="008836E4">
        <w:rPr>
          <w:rFonts w:ascii="Tahoma" w:hAnsi="Tahoma" w:cs="Tahoma"/>
        </w:rPr>
        <w:t>na naslednje sklope</w:t>
      </w:r>
      <w:r w:rsidR="00C82B33" w:rsidRPr="008836E4">
        <w:rPr>
          <w:rFonts w:ascii="Tahoma" w:hAnsi="Tahoma" w:cs="Tahoma"/>
        </w:rPr>
        <w:t>:</w:t>
      </w:r>
    </w:p>
    <w:p w:rsidR="00C82B33" w:rsidRPr="008836E4" w:rsidRDefault="005431FD" w:rsidP="00F5003B">
      <w:pPr>
        <w:keepNext/>
        <w:keepLines/>
        <w:numPr>
          <w:ilvl w:val="0"/>
          <w:numId w:val="11"/>
        </w:numPr>
        <w:ind w:left="567" w:hanging="425"/>
        <w:contextualSpacing/>
        <w:jc w:val="both"/>
        <w:rPr>
          <w:rFonts w:ascii="Tahoma" w:hAnsi="Tahoma" w:cs="Tahoma"/>
        </w:rPr>
      </w:pPr>
      <w:r w:rsidRPr="008836E4">
        <w:rPr>
          <w:rFonts w:ascii="Tahoma" w:hAnsi="Tahoma" w:cs="Tahoma"/>
        </w:rPr>
        <w:t xml:space="preserve">Sklop 1: </w:t>
      </w:r>
      <w:r w:rsidR="00EF7BE8" w:rsidRPr="008836E4">
        <w:rPr>
          <w:rFonts w:ascii="Tahoma" w:hAnsi="Tahoma" w:cs="Tahoma"/>
          <w:lang w:val="en"/>
        </w:rPr>
        <w:t>JAVNO PODJETJE ENERGETIKA LJUBLJANA d.o.o.</w:t>
      </w:r>
      <w:r w:rsidR="007931EB" w:rsidRPr="008836E4">
        <w:rPr>
          <w:rFonts w:ascii="Tahoma" w:hAnsi="Tahoma" w:cs="Tahoma"/>
          <w:lang w:val="en"/>
        </w:rPr>
        <w:t xml:space="preserve"> (v </w:t>
      </w:r>
      <w:r w:rsidR="007931EB" w:rsidRPr="008836E4">
        <w:rPr>
          <w:rFonts w:ascii="Tahoma" w:hAnsi="Tahoma" w:cs="Tahoma"/>
        </w:rPr>
        <w:t>nadaljevanju</w:t>
      </w:r>
      <w:r w:rsidRPr="008836E4">
        <w:rPr>
          <w:rFonts w:ascii="Tahoma" w:hAnsi="Tahoma" w:cs="Tahoma"/>
        </w:rPr>
        <w:t xml:space="preserve"> tudi</w:t>
      </w:r>
      <w:r w:rsidR="007931EB" w:rsidRPr="008836E4">
        <w:rPr>
          <w:rFonts w:ascii="Tahoma" w:hAnsi="Tahoma" w:cs="Tahoma"/>
        </w:rPr>
        <w:t>: Sklop</w:t>
      </w:r>
      <w:r w:rsidR="007931EB" w:rsidRPr="008836E4">
        <w:rPr>
          <w:rFonts w:ascii="Tahoma" w:hAnsi="Tahoma" w:cs="Tahoma"/>
          <w:lang w:val="en"/>
        </w:rPr>
        <w:t xml:space="preserve"> 1 </w:t>
      </w:r>
      <w:r w:rsidRPr="008836E4">
        <w:rPr>
          <w:rFonts w:ascii="Tahoma" w:hAnsi="Tahoma" w:cs="Tahoma"/>
          <w:lang w:val="en"/>
        </w:rPr>
        <w:t>in/ali</w:t>
      </w:r>
      <w:r w:rsidRPr="008836E4">
        <w:rPr>
          <w:rFonts w:ascii="Tahoma" w:hAnsi="Tahoma" w:cs="Tahoma"/>
        </w:rPr>
        <w:t xml:space="preserve"> </w:t>
      </w:r>
      <w:r w:rsidR="007931EB" w:rsidRPr="008836E4">
        <w:rPr>
          <w:rFonts w:ascii="Tahoma" w:hAnsi="Tahoma" w:cs="Tahoma"/>
          <w:lang w:val="en"/>
        </w:rPr>
        <w:t>JPE</w:t>
      </w:r>
      <w:r w:rsidR="00B07107" w:rsidRPr="008836E4">
        <w:rPr>
          <w:rFonts w:ascii="Tahoma" w:hAnsi="Tahoma" w:cs="Tahoma"/>
          <w:lang w:val="en"/>
        </w:rPr>
        <w:t xml:space="preserve"> in/ali Sklop 1: JPE</w:t>
      </w:r>
      <w:r w:rsidR="007931EB" w:rsidRPr="008836E4">
        <w:rPr>
          <w:rFonts w:ascii="Tahoma" w:hAnsi="Tahoma" w:cs="Tahoma"/>
          <w:lang w:val="en"/>
        </w:rPr>
        <w:t>),</w:t>
      </w:r>
    </w:p>
    <w:p w:rsidR="00980018" w:rsidRPr="008836E4" w:rsidRDefault="005431FD" w:rsidP="00F5003B">
      <w:pPr>
        <w:keepNext/>
        <w:keepLines/>
        <w:numPr>
          <w:ilvl w:val="0"/>
          <w:numId w:val="11"/>
        </w:numPr>
        <w:ind w:left="567" w:hanging="425"/>
        <w:contextualSpacing/>
        <w:jc w:val="both"/>
        <w:rPr>
          <w:rFonts w:ascii="Tahoma" w:hAnsi="Tahoma" w:cs="Tahoma"/>
        </w:rPr>
      </w:pPr>
      <w:r w:rsidRPr="008836E4">
        <w:rPr>
          <w:rFonts w:ascii="Tahoma" w:hAnsi="Tahoma" w:cs="Tahoma"/>
        </w:rPr>
        <w:t xml:space="preserve">Sklop </w:t>
      </w:r>
      <w:r w:rsidR="004E4538" w:rsidRPr="008836E4">
        <w:rPr>
          <w:rFonts w:ascii="Tahoma" w:hAnsi="Tahoma" w:cs="Tahoma"/>
        </w:rPr>
        <w:t xml:space="preserve">2: </w:t>
      </w:r>
      <w:r w:rsidR="005D6911" w:rsidRPr="008836E4">
        <w:rPr>
          <w:rFonts w:ascii="Tahoma" w:hAnsi="Tahoma" w:cs="Tahoma"/>
        </w:rPr>
        <w:t xml:space="preserve">JAVNO PODJETJE VODOVOD KANALIZACIJA SNAGA d.o.o., </w:t>
      </w:r>
      <w:r w:rsidRPr="008836E4">
        <w:rPr>
          <w:rFonts w:ascii="Tahoma" w:hAnsi="Tahoma" w:cs="Tahoma"/>
          <w:lang w:val="en"/>
        </w:rPr>
        <w:t xml:space="preserve">(v </w:t>
      </w:r>
      <w:r w:rsidRPr="008836E4">
        <w:rPr>
          <w:rFonts w:ascii="Tahoma" w:hAnsi="Tahoma" w:cs="Tahoma"/>
        </w:rPr>
        <w:t>nadaljevanju tudi: Sklop</w:t>
      </w:r>
      <w:r w:rsidRPr="008836E4">
        <w:rPr>
          <w:rFonts w:ascii="Tahoma" w:hAnsi="Tahoma" w:cs="Tahoma"/>
          <w:lang w:val="en"/>
        </w:rPr>
        <w:t xml:space="preserve"> 2 in/ali</w:t>
      </w:r>
      <w:r w:rsidRPr="008836E4">
        <w:rPr>
          <w:rFonts w:ascii="Tahoma" w:hAnsi="Tahoma" w:cs="Tahoma"/>
        </w:rPr>
        <w:t xml:space="preserve"> </w:t>
      </w:r>
      <w:r w:rsidRPr="008836E4">
        <w:rPr>
          <w:rFonts w:ascii="Tahoma" w:hAnsi="Tahoma" w:cs="Tahoma"/>
          <w:lang w:val="en"/>
        </w:rPr>
        <w:t>VKS</w:t>
      </w:r>
      <w:r w:rsidR="00B07107" w:rsidRPr="008836E4">
        <w:rPr>
          <w:rFonts w:ascii="Tahoma" w:hAnsi="Tahoma" w:cs="Tahoma"/>
          <w:lang w:val="en"/>
        </w:rPr>
        <w:t xml:space="preserve"> in/ali Sklop 2: VKS</w:t>
      </w:r>
      <w:r w:rsidRPr="008836E4">
        <w:rPr>
          <w:rFonts w:ascii="Tahoma" w:hAnsi="Tahoma" w:cs="Tahoma"/>
          <w:lang w:val="en"/>
        </w:rPr>
        <w:t>),</w:t>
      </w:r>
    </w:p>
    <w:p w:rsidR="00980018" w:rsidRPr="008836E4" w:rsidRDefault="004E4538" w:rsidP="00F5003B">
      <w:pPr>
        <w:keepNext/>
        <w:keepLines/>
        <w:numPr>
          <w:ilvl w:val="0"/>
          <w:numId w:val="11"/>
        </w:numPr>
        <w:ind w:left="567" w:hanging="425"/>
        <w:contextualSpacing/>
        <w:jc w:val="both"/>
        <w:rPr>
          <w:rFonts w:ascii="Tahoma" w:hAnsi="Tahoma" w:cs="Tahoma"/>
        </w:rPr>
      </w:pPr>
      <w:r w:rsidRPr="008836E4">
        <w:rPr>
          <w:rFonts w:ascii="Tahoma" w:hAnsi="Tahoma" w:cs="Tahoma"/>
        </w:rPr>
        <w:t xml:space="preserve">Sklop 3: </w:t>
      </w:r>
      <w:r w:rsidR="00434A89" w:rsidRPr="008836E4">
        <w:rPr>
          <w:rFonts w:ascii="Tahoma" w:hAnsi="Tahoma" w:cs="Tahoma"/>
        </w:rPr>
        <w:t>JAVNO PODJETJE LJUBLJANSKI POTNIŠKI PROMET, d.o.o.</w:t>
      </w:r>
      <w:r w:rsidR="007931EB" w:rsidRPr="008836E4">
        <w:rPr>
          <w:rFonts w:ascii="Tahoma" w:hAnsi="Tahoma" w:cs="Tahoma"/>
        </w:rPr>
        <w:t xml:space="preserve"> (v nadaljevanju</w:t>
      </w:r>
      <w:r w:rsidR="005431FD" w:rsidRPr="008836E4">
        <w:rPr>
          <w:rFonts w:ascii="Tahoma" w:hAnsi="Tahoma" w:cs="Tahoma"/>
        </w:rPr>
        <w:t xml:space="preserve"> tudi</w:t>
      </w:r>
      <w:r w:rsidR="007931EB" w:rsidRPr="008836E4">
        <w:rPr>
          <w:rFonts w:ascii="Tahoma" w:hAnsi="Tahoma" w:cs="Tahoma"/>
        </w:rPr>
        <w:t xml:space="preserve">: Sklop 3 </w:t>
      </w:r>
      <w:r w:rsidR="00B07107" w:rsidRPr="008836E4">
        <w:rPr>
          <w:rFonts w:ascii="Tahoma" w:hAnsi="Tahoma" w:cs="Tahoma"/>
        </w:rPr>
        <w:t xml:space="preserve">in/ali LPP </w:t>
      </w:r>
      <w:r w:rsidR="00B07107" w:rsidRPr="008836E4">
        <w:rPr>
          <w:rFonts w:ascii="Tahoma" w:hAnsi="Tahoma" w:cs="Tahoma"/>
          <w:lang w:val="en"/>
        </w:rPr>
        <w:t xml:space="preserve">in/ali Sklop 3: </w:t>
      </w:r>
      <w:r w:rsidR="007931EB" w:rsidRPr="008836E4">
        <w:rPr>
          <w:rFonts w:ascii="Tahoma" w:hAnsi="Tahoma" w:cs="Tahoma"/>
        </w:rPr>
        <w:t>LPP),</w:t>
      </w:r>
    </w:p>
    <w:p w:rsidR="00980018" w:rsidRPr="008836E4" w:rsidRDefault="004E4538" w:rsidP="00F5003B">
      <w:pPr>
        <w:keepNext/>
        <w:keepLines/>
        <w:numPr>
          <w:ilvl w:val="0"/>
          <w:numId w:val="11"/>
        </w:numPr>
        <w:ind w:left="567" w:hanging="425"/>
        <w:contextualSpacing/>
        <w:jc w:val="both"/>
        <w:rPr>
          <w:rFonts w:ascii="Tahoma" w:hAnsi="Tahoma" w:cs="Tahoma"/>
        </w:rPr>
      </w:pPr>
      <w:r w:rsidRPr="008836E4">
        <w:rPr>
          <w:rFonts w:ascii="Tahoma" w:hAnsi="Tahoma" w:cs="Tahoma"/>
        </w:rPr>
        <w:t xml:space="preserve">Sklop 4: </w:t>
      </w:r>
      <w:r w:rsidR="00434A89" w:rsidRPr="008836E4">
        <w:rPr>
          <w:rFonts w:ascii="Tahoma" w:hAnsi="Tahoma" w:cs="Tahoma"/>
        </w:rPr>
        <w:t>Javno podjetje Ljubljanska parkirišča in tržnice, d.o.o.</w:t>
      </w:r>
      <w:r w:rsidR="007931EB" w:rsidRPr="008836E4">
        <w:rPr>
          <w:rFonts w:ascii="Tahoma" w:hAnsi="Tahoma" w:cs="Tahoma"/>
        </w:rPr>
        <w:t xml:space="preserve"> (v nadaljevanju</w:t>
      </w:r>
      <w:r w:rsidR="005431FD" w:rsidRPr="008836E4">
        <w:rPr>
          <w:rFonts w:ascii="Tahoma" w:hAnsi="Tahoma" w:cs="Tahoma"/>
        </w:rPr>
        <w:t xml:space="preserve"> tudi</w:t>
      </w:r>
      <w:r w:rsidR="007931EB" w:rsidRPr="008836E4">
        <w:rPr>
          <w:rFonts w:ascii="Tahoma" w:hAnsi="Tahoma" w:cs="Tahoma"/>
        </w:rPr>
        <w:t xml:space="preserve">: Sklop 4 </w:t>
      </w:r>
      <w:r w:rsidR="005431FD" w:rsidRPr="008836E4">
        <w:rPr>
          <w:rFonts w:ascii="Tahoma" w:hAnsi="Tahoma" w:cs="Tahoma"/>
        </w:rPr>
        <w:t xml:space="preserve">in/ali </w:t>
      </w:r>
      <w:r w:rsidR="007931EB" w:rsidRPr="008836E4">
        <w:rPr>
          <w:rFonts w:ascii="Tahoma" w:hAnsi="Tahoma" w:cs="Tahoma"/>
        </w:rPr>
        <w:t>LP</w:t>
      </w:r>
      <w:r w:rsidR="00952EE5" w:rsidRPr="008836E4">
        <w:rPr>
          <w:rFonts w:ascii="Tahoma" w:hAnsi="Tahoma" w:cs="Tahoma"/>
        </w:rPr>
        <w:t>T</w:t>
      </w:r>
      <w:r w:rsidR="00B07107" w:rsidRPr="008836E4">
        <w:rPr>
          <w:rFonts w:ascii="Tahoma" w:hAnsi="Tahoma" w:cs="Tahoma"/>
          <w:lang w:val="en"/>
        </w:rPr>
        <w:t xml:space="preserve"> in/ali Sklop 4: </w:t>
      </w:r>
      <w:r w:rsidR="00B07107" w:rsidRPr="008836E4">
        <w:rPr>
          <w:rFonts w:ascii="Tahoma" w:hAnsi="Tahoma" w:cs="Tahoma"/>
        </w:rPr>
        <w:t>LPT</w:t>
      </w:r>
      <w:r w:rsidR="005431FD" w:rsidRPr="008836E4">
        <w:rPr>
          <w:rFonts w:ascii="Tahoma" w:hAnsi="Tahoma" w:cs="Tahoma"/>
        </w:rPr>
        <w:t xml:space="preserve">) </w:t>
      </w:r>
      <w:r w:rsidR="00434A89" w:rsidRPr="008836E4">
        <w:rPr>
          <w:rFonts w:ascii="Tahoma" w:hAnsi="Tahoma" w:cs="Tahoma"/>
        </w:rPr>
        <w:t>in</w:t>
      </w:r>
    </w:p>
    <w:p w:rsidR="00434A89" w:rsidRPr="008836E4" w:rsidRDefault="004E4538" w:rsidP="00F5003B">
      <w:pPr>
        <w:keepNext/>
        <w:keepLines/>
        <w:numPr>
          <w:ilvl w:val="0"/>
          <w:numId w:val="11"/>
        </w:numPr>
        <w:ind w:left="567" w:hanging="425"/>
        <w:contextualSpacing/>
        <w:jc w:val="both"/>
        <w:rPr>
          <w:rFonts w:ascii="Tahoma" w:hAnsi="Tahoma" w:cs="Tahoma"/>
        </w:rPr>
      </w:pPr>
      <w:r w:rsidRPr="008836E4">
        <w:rPr>
          <w:rFonts w:ascii="Tahoma" w:hAnsi="Tahoma" w:cs="Tahoma"/>
        </w:rPr>
        <w:t xml:space="preserve">Sklop 5: </w:t>
      </w:r>
      <w:r w:rsidR="00434A89" w:rsidRPr="008836E4">
        <w:rPr>
          <w:rFonts w:ascii="Tahoma" w:hAnsi="Tahoma" w:cs="Tahoma"/>
        </w:rPr>
        <w:t>ŽALE Javno podjetje, d.o.o.</w:t>
      </w:r>
      <w:r w:rsidR="007931EB" w:rsidRPr="008836E4">
        <w:rPr>
          <w:rFonts w:ascii="Tahoma" w:hAnsi="Tahoma" w:cs="Tahoma"/>
        </w:rPr>
        <w:t xml:space="preserve"> (v nadaljevanju</w:t>
      </w:r>
      <w:r w:rsidR="005431FD" w:rsidRPr="008836E4">
        <w:rPr>
          <w:rFonts w:ascii="Tahoma" w:hAnsi="Tahoma" w:cs="Tahoma"/>
        </w:rPr>
        <w:t xml:space="preserve"> tudi</w:t>
      </w:r>
      <w:r w:rsidR="007931EB" w:rsidRPr="008836E4">
        <w:rPr>
          <w:rFonts w:ascii="Tahoma" w:hAnsi="Tahoma" w:cs="Tahoma"/>
        </w:rPr>
        <w:t xml:space="preserve">: Sklop 5 </w:t>
      </w:r>
      <w:r w:rsidR="005431FD" w:rsidRPr="008836E4">
        <w:rPr>
          <w:rFonts w:ascii="Tahoma" w:hAnsi="Tahoma" w:cs="Tahoma"/>
        </w:rPr>
        <w:t xml:space="preserve">in/ali </w:t>
      </w:r>
      <w:r w:rsidR="007931EB" w:rsidRPr="008836E4">
        <w:rPr>
          <w:rFonts w:ascii="Tahoma" w:hAnsi="Tahoma" w:cs="Tahoma"/>
        </w:rPr>
        <w:t>ŽALE</w:t>
      </w:r>
      <w:r w:rsidR="00B07107" w:rsidRPr="008836E4">
        <w:rPr>
          <w:rFonts w:ascii="Tahoma" w:hAnsi="Tahoma" w:cs="Tahoma"/>
          <w:lang w:val="en"/>
        </w:rPr>
        <w:t xml:space="preserve"> in/ali Sklop 5: </w:t>
      </w:r>
      <w:r w:rsidR="00B07107" w:rsidRPr="008836E4">
        <w:rPr>
          <w:rFonts w:ascii="Tahoma" w:hAnsi="Tahoma" w:cs="Tahoma"/>
        </w:rPr>
        <w:t>ŽALE</w:t>
      </w:r>
      <w:r w:rsidR="007931EB" w:rsidRPr="008836E4">
        <w:rPr>
          <w:rFonts w:ascii="Tahoma" w:hAnsi="Tahoma" w:cs="Tahoma"/>
        </w:rPr>
        <w:t>).</w:t>
      </w:r>
    </w:p>
    <w:p w:rsidR="00E508DB" w:rsidRPr="008836E4" w:rsidRDefault="00E508DB" w:rsidP="00F5003B">
      <w:pPr>
        <w:keepNext/>
        <w:keepLines/>
        <w:jc w:val="both"/>
        <w:rPr>
          <w:rFonts w:ascii="Tahoma" w:hAnsi="Tahoma" w:cs="Tahoma"/>
        </w:rPr>
      </w:pPr>
    </w:p>
    <w:p w:rsidR="00E508DB" w:rsidRPr="008836E4" w:rsidRDefault="00E508DB" w:rsidP="00F5003B">
      <w:pPr>
        <w:keepNext/>
        <w:keepLines/>
        <w:jc w:val="both"/>
        <w:rPr>
          <w:rFonts w:ascii="Tahoma" w:hAnsi="Tahoma" w:cs="Tahoma"/>
          <w:color w:val="000000"/>
        </w:rPr>
      </w:pPr>
      <w:r w:rsidRPr="008836E4">
        <w:rPr>
          <w:rFonts w:ascii="Tahoma" w:hAnsi="Tahoma" w:cs="Tahoma"/>
          <w:color w:val="000000"/>
        </w:rPr>
        <w:t xml:space="preserve">Predmet javnega naročila so storitve za katere je obvezno upoštevanje okoljskih vidikov, kot to določa </w:t>
      </w:r>
      <w:r w:rsidR="00ED196B" w:rsidRPr="008836E4">
        <w:rPr>
          <w:rFonts w:ascii="Tahoma" w:hAnsi="Tahoma" w:cs="Tahoma"/>
        </w:rPr>
        <w:t xml:space="preserve">devetnajsta (19) točka </w:t>
      </w:r>
      <w:r w:rsidR="00D13B40" w:rsidRPr="008836E4">
        <w:rPr>
          <w:rFonts w:ascii="Tahoma" w:hAnsi="Tahoma" w:cs="Tahoma"/>
        </w:rPr>
        <w:t xml:space="preserve">prvega odstavka </w:t>
      </w:r>
      <w:r w:rsidR="00ED196B" w:rsidRPr="008836E4">
        <w:rPr>
          <w:rFonts w:ascii="Tahoma" w:hAnsi="Tahoma" w:cs="Tahoma"/>
        </w:rPr>
        <w:t xml:space="preserve">4. člena Uredbe o zelenem javnem naročanju (Ur. l. RS, št. </w:t>
      </w:r>
      <w:hyperlink r:id="rId12" w:tgtFrame="_blank" w:tooltip="Uredba o zelenem javnem naročanju" w:history="1">
        <w:r w:rsidR="00ED196B" w:rsidRPr="008836E4">
          <w:rPr>
            <w:rFonts w:ascii="Tahoma" w:hAnsi="Tahoma" w:cs="Tahoma"/>
          </w:rPr>
          <w:t>51/17</w:t>
        </w:r>
      </w:hyperlink>
      <w:r w:rsidR="00ED196B" w:rsidRPr="008836E4">
        <w:rPr>
          <w:rFonts w:ascii="Tahoma" w:hAnsi="Tahoma" w:cs="Tahoma"/>
        </w:rPr>
        <w:t> in </w:t>
      </w:r>
      <w:hyperlink r:id="rId13" w:tgtFrame="_blank" w:tooltip="Uredba o spremembah in dopolnitvah Uredbe o zelenem javnem naročanju" w:history="1">
        <w:r w:rsidR="00ED196B" w:rsidRPr="008836E4">
          <w:rPr>
            <w:rFonts w:ascii="Tahoma" w:hAnsi="Tahoma" w:cs="Tahoma"/>
          </w:rPr>
          <w:t>64/19</w:t>
        </w:r>
      </w:hyperlink>
      <w:r w:rsidR="00ED196B" w:rsidRPr="008836E4">
        <w:rPr>
          <w:rFonts w:ascii="Tahoma" w:hAnsi="Tahoma" w:cs="Tahoma"/>
        </w:rPr>
        <w:t xml:space="preserve">; v nadaljevanju: Uredba o zelenem javnem naročanju), zato bo naročnik predmet javnega naročila za posamezni sklop oddal </w:t>
      </w:r>
      <w:r w:rsidR="00D13B40" w:rsidRPr="008836E4">
        <w:rPr>
          <w:rFonts w:ascii="Tahoma" w:hAnsi="Tahoma" w:cs="Tahoma"/>
        </w:rPr>
        <w:t>tako</w:t>
      </w:r>
      <w:r w:rsidR="00ED196B" w:rsidRPr="008836E4">
        <w:rPr>
          <w:rFonts w:ascii="Tahoma" w:hAnsi="Tahoma" w:cs="Tahoma"/>
        </w:rPr>
        <w:t>, da bo izpolnjen cilj, ki je za predmetno javno naročilo opredeljen v petindvajseti (25)</w:t>
      </w:r>
      <w:r w:rsidR="00035C5E" w:rsidRPr="008836E4">
        <w:rPr>
          <w:rFonts w:ascii="Tahoma" w:hAnsi="Tahoma" w:cs="Tahoma"/>
        </w:rPr>
        <w:t xml:space="preserve"> točki</w:t>
      </w:r>
      <w:r w:rsidR="00ED196B" w:rsidRPr="008836E4">
        <w:rPr>
          <w:rFonts w:ascii="Tahoma" w:hAnsi="Tahoma" w:cs="Tahoma"/>
        </w:rPr>
        <w:t xml:space="preserve"> </w:t>
      </w:r>
      <w:r w:rsidR="00035C5E" w:rsidRPr="008836E4">
        <w:rPr>
          <w:rFonts w:ascii="Tahoma" w:hAnsi="Tahoma" w:cs="Tahoma"/>
        </w:rPr>
        <w:t xml:space="preserve">drugega odstavka </w:t>
      </w:r>
      <w:r w:rsidR="00ED196B" w:rsidRPr="008836E4">
        <w:rPr>
          <w:rFonts w:ascii="Tahoma" w:hAnsi="Tahoma" w:cs="Tahoma"/>
        </w:rPr>
        <w:t>6. člena Uredbe o zelenem javnem naročanju.</w:t>
      </w:r>
    </w:p>
    <w:p w:rsidR="008C2FCF" w:rsidRPr="008836E4" w:rsidRDefault="008C2FCF" w:rsidP="00F5003B">
      <w:pPr>
        <w:keepNext/>
        <w:keepLines/>
        <w:jc w:val="both"/>
        <w:rPr>
          <w:rFonts w:ascii="Tahoma" w:hAnsi="Tahoma" w:cs="Tahoma"/>
          <w:color w:val="000000"/>
        </w:rPr>
      </w:pPr>
    </w:p>
    <w:p w:rsidR="00A02CF5" w:rsidRPr="008836E4" w:rsidRDefault="00A02CF5" w:rsidP="00F5003B">
      <w:pPr>
        <w:keepNext/>
        <w:keepLines/>
        <w:jc w:val="both"/>
        <w:rPr>
          <w:rFonts w:ascii="Tahoma" w:hAnsi="Tahoma" w:cs="Tahoma"/>
        </w:rPr>
      </w:pPr>
      <w:r w:rsidRPr="008836E4">
        <w:rPr>
          <w:rFonts w:ascii="Tahoma" w:hAnsi="Tahoma" w:cs="Tahoma"/>
        </w:rPr>
        <w:t>Posamezni naročnik bo z izbranim ponudnikom za posamezni sklop predmeta javnega naročila sklenil okvirni sporazum za obdobje oseminštirideset (48) mesecev od dneva sklenitve okvirnega sporazuma</w:t>
      </w:r>
      <w:r w:rsidR="00A72E16" w:rsidRPr="008836E4">
        <w:rPr>
          <w:rFonts w:ascii="Tahoma" w:hAnsi="Tahoma" w:cs="Tahoma"/>
        </w:rPr>
        <w:t xml:space="preserve"> oziroma do izčrpanja ocenjene vrednosti okvirnega sporazuma, kar nastopi prej</w:t>
      </w:r>
      <w:r w:rsidRPr="008836E4">
        <w:rPr>
          <w:rFonts w:ascii="Tahoma" w:hAnsi="Tahoma" w:cs="Tahoma"/>
        </w:rPr>
        <w:t>, pri čemer se bo posamezni okvirni sporazum pričel uporabljati naslednji dan po preteku trenutno veljavnih okvirni</w:t>
      </w:r>
      <w:r w:rsidR="00F95756" w:rsidRPr="008836E4">
        <w:rPr>
          <w:rFonts w:ascii="Tahoma" w:hAnsi="Tahoma" w:cs="Tahoma"/>
        </w:rPr>
        <w:t>h</w:t>
      </w:r>
      <w:r w:rsidRPr="008836E4">
        <w:rPr>
          <w:rFonts w:ascii="Tahoma" w:hAnsi="Tahoma" w:cs="Tahoma"/>
        </w:rPr>
        <w:t xml:space="preserve"> sporazumov za posameznega naročnika.</w:t>
      </w:r>
    </w:p>
    <w:p w:rsidR="00A02CF5" w:rsidRPr="008836E4" w:rsidRDefault="00A02CF5" w:rsidP="00F5003B">
      <w:pPr>
        <w:keepNext/>
        <w:keepLines/>
        <w:jc w:val="both"/>
        <w:rPr>
          <w:rFonts w:ascii="Tahoma" w:hAnsi="Tahoma" w:cs="Tahoma"/>
        </w:rPr>
      </w:pPr>
    </w:p>
    <w:p w:rsidR="0077152E" w:rsidRPr="008836E4" w:rsidRDefault="0077152E" w:rsidP="00F5003B">
      <w:pPr>
        <w:keepNext/>
        <w:keepLines/>
        <w:jc w:val="both"/>
        <w:rPr>
          <w:rFonts w:ascii="Tahoma" w:eastAsia="Arial Unicode MS" w:hAnsi="Tahoma" w:cs="Tahoma"/>
          <w:bCs/>
        </w:rPr>
      </w:pPr>
      <w:r w:rsidRPr="008836E4">
        <w:rPr>
          <w:rFonts w:ascii="Tahoma" w:eastAsia="Arial Unicode MS" w:hAnsi="Tahoma" w:cs="Tahoma"/>
          <w:bCs/>
        </w:rPr>
        <w:t xml:space="preserve">Storitve, ki so predmet tega okvirnega sporazuma se pričnejo obračunavati s pričetkom uporabe okvirnega sporazuma oziroma z dnem pričetka izvajanja storitev, ki so predmet okvirnega sporazuma, ki jih izvajalec prične izvajati po uvedbi v delo in po preteku trenutno veljavnega okvirnega sporazuma, ki ga ima posamezni naročnik sklenjenega za izvajanje storitev čiščenja. </w:t>
      </w:r>
    </w:p>
    <w:p w:rsidR="0077152E" w:rsidRPr="008836E4" w:rsidRDefault="0077152E" w:rsidP="00F5003B">
      <w:pPr>
        <w:keepNext/>
        <w:keepLines/>
        <w:jc w:val="both"/>
        <w:rPr>
          <w:rFonts w:ascii="Tahoma" w:hAnsi="Tahoma" w:cs="Tahoma"/>
        </w:rPr>
      </w:pPr>
    </w:p>
    <w:p w:rsidR="00A02CF5" w:rsidRPr="008836E4" w:rsidRDefault="00A02CF5" w:rsidP="00F5003B">
      <w:pPr>
        <w:keepNext/>
        <w:keepLines/>
        <w:jc w:val="both"/>
        <w:rPr>
          <w:rFonts w:ascii="Tahoma" w:hAnsi="Tahoma" w:cs="Tahoma"/>
        </w:rPr>
      </w:pPr>
      <w:r w:rsidRPr="008836E4">
        <w:rPr>
          <w:rFonts w:ascii="Tahoma" w:hAnsi="Tahoma" w:cs="Tahoma"/>
        </w:rPr>
        <w:t>Podrobnejši opis predmeta javnega naročila za posameznega naročnika je podrobno opisan v ponudbenem predračunu in tehničnih opisih za posameznega naročnika, ki so kot priloge sestavni del razpisne dokumentacije.</w:t>
      </w:r>
    </w:p>
    <w:p w:rsidR="00ED4870" w:rsidRPr="008836E4" w:rsidRDefault="00ED4870" w:rsidP="00F5003B">
      <w:pPr>
        <w:keepNext/>
        <w:keepLines/>
        <w:jc w:val="both"/>
        <w:rPr>
          <w:rFonts w:ascii="Tahoma" w:hAnsi="Tahoma" w:cs="Tahoma"/>
          <w:color w:val="000000"/>
        </w:rPr>
      </w:pPr>
    </w:p>
    <w:p w:rsidR="007C70A1" w:rsidRPr="008836E4" w:rsidRDefault="002E4CCC" w:rsidP="00F5003B">
      <w:pPr>
        <w:keepNext/>
        <w:keepLines/>
        <w:numPr>
          <w:ilvl w:val="1"/>
          <w:numId w:val="2"/>
        </w:numPr>
        <w:jc w:val="both"/>
        <w:rPr>
          <w:rFonts w:ascii="Tahoma" w:hAnsi="Tahoma" w:cs="Tahoma"/>
          <w:b/>
        </w:rPr>
      </w:pPr>
      <w:r w:rsidRPr="008836E4">
        <w:rPr>
          <w:rFonts w:ascii="Tahoma" w:hAnsi="Tahoma" w:cs="Tahoma"/>
          <w:b/>
        </w:rPr>
        <w:t>Podatki o naročnikih</w:t>
      </w:r>
    </w:p>
    <w:p w:rsidR="007C70A1" w:rsidRPr="008836E4" w:rsidRDefault="007C70A1" w:rsidP="00F5003B">
      <w:pPr>
        <w:keepNext/>
        <w:keepLines/>
        <w:jc w:val="both"/>
        <w:rPr>
          <w:rFonts w:ascii="Tahoma" w:hAnsi="Tahoma" w:cs="Tahoma"/>
        </w:rPr>
      </w:pPr>
    </w:p>
    <w:p w:rsidR="003256AA" w:rsidRPr="008836E4" w:rsidRDefault="007C70A1" w:rsidP="00F5003B">
      <w:pPr>
        <w:keepNext/>
        <w:keepLines/>
        <w:spacing w:after="120"/>
        <w:jc w:val="both"/>
        <w:rPr>
          <w:rFonts w:ascii="Tahoma" w:hAnsi="Tahoma" w:cs="Tahoma"/>
        </w:rPr>
      </w:pPr>
      <w:r w:rsidRPr="008836E4">
        <w:rPr>
          <w:rFonts w:ascii="Tahoma" w:hAnsi="Tahoma" w:cs="Tahoma"/>
        </w:rPr>
        <w:t>Naročnik</w:t>
      </w:r>
      <w:r w:rsidR="003256AA" w:rsidRPr="008836E4">
        <w:rPr>
          <w:rFonts w:ascii="Tahoma" w:hAnsi="Tahoma" w:cs="Tahoma"/>
        </w:rPr>
        <w:t>i</w:t>
      </w:r>
      <w:r w:rsidRPr="008836E4">
        <w:rPr>
          <w:rFonts w:ascii="Tahoma" w:hAnsi="Tahoma" w:cs="Tahoma"/>
        </w:rPr>
        <w:t xml:space="preserve"> javnega naročila </w:t>
      </w:r>
      <w:r w:rsidR="003256AA" w:rsidRPr="008836E4">
        <w:rPr>
          <w:rFonts w:ascii="Tahoma" w:hAnsi="Tahoma" w:cs="Tahoma"/>
        </w:rPr>
        <w:t>so</w:t>
      </w:r>
      <w:r w:rsidR="002E4CCC" w:rsidRPr="008836E4">
        <w:rPr>
          <w:rFonts w:ascii="Tahoma" w:hAnsi="Tahoma" w:cs="Tahoma"/>
        </w:rPr>
        <w:t>:</w:t>
      </w:r>
    </w:p>
    <w:p w:rsidR="003256AA" w:rsidRPr="008836E4" w:rsidRDefault="003256AA" w:rsidP="00F5003B">
      <w:pPr>
        <w:keepNext/>
        <w:keepLines/>
        <w:numPr>
          <w:ilvl w:val="0"/>
          <w:numId w:val="11"/>
        </w:numPr>
        <w:ind w:left="567" w:hanging="425"/>
        <w:contextualSpacing/>
        <w:jc w:val="both"/>
        <w:rPr>
          <w:rFonts w:ascii="Tahoma" w:hAnsi="Tahoma" w:cs="Tahoma"/>
          <w:szCs w:val="22"/>
        </w:rPr>
      </w:pPr>
      <w:r w:rsidRPr="008836E4">
        <w:rPr>
          <w:rFonts w:ascii="Tahoma" w:hAnsi="Tahoma" w:cs="Tahoma"/>
          <w:szCs w:val="22"/>
        </w:rPr>
        <w:t xml:space="preserve">JAVNO PODJETJE ENERGETIKA LJUBLJANA d.o.o., Verovškova </w:t>
      </w:r>
      <w:r w:rsidR="00571A3D" w:rsidRPr="008836E4">
        <w:rPr>
          <w:rFonts w:ascii="Tahoma" w:hAnsi="Tahoma" w:cs="Tahoma"/>
          <w:szCs w:val="22"/>
        </w:rPr>
        <w:t xml:space="preserve">ulica </w:t>
      </w:r>
      <w:r w:rsidRPr="008836E4">
        <w:rPr>
          <w:rFonts w:ascii="Tahoma" w:hAnsi="Tahoma" w:cs="Tahoma"/>
          <w:szCs w:val="22"/>
        </w:rPr>
        <w:t>62, 1000  Ljubljana</w:t>
      </w:r>
      <w:r w:rsidR="00571A3D" w:rsidRPr="008836E4">
        <w:rPr>
          <w:rFonts w:ascii="Tahoma" w:hAnsi="Tahoma" w:cs="Tahoma"/>
          <w:szCs w:val="22"/>
        </w:rPr>
        <w:t>,</w:t>
      </w:r>
    </w:p>
    <w:p w:rsidR="003256AA" w:rsidRPr="008836E4" w:rsidRDefault="002E4CCC" w:rsidP="00F5003B">
      <w:pPr>
        <w:keepNext/>
        <w:keepLines/>
        <w:numPr>
          <w:ilvl w:val="0"/>
          <w:numId w:val="11"/>
        </w:numPr>
        <w:ind w:left="567" w:hanging="425"/>
        <w:contextualSpacing/>
        <w:jc w:val="both"/>
        <w:rPr>
          <w:rFonts w:ascii="Tahoma" w:hAnsi="Tahoma" w:cs="Tahoma"/>
          <w:b/>
          <w:bCs/>
        </w:rPr>
      </w:pPr>
      <w:r w:rsidRPr="008836E4">
        <w:rPr>
          <w:rFonts w:ascii="Tahoma" w:hAnsi="Tahoma" w:cs="Tahoma"/>
          <w:szCs w:val="22"/>
        </w:rPr>
        <w:t xml:space="preserve">JAVNO PODJETJE </w:t>
      </w:r>
      <w:r w:rsidRPr="008836E4">
        <w:rPr>
          <w:rFonts w:ascii="Tahoma" w:hAnsi="Tahoma" w:cs="Tahoma"/>
          <w:bCs/>
        </w:rPr>
        <w:t>VODOVOD KANALIZACIJA SNAGA d.o.o., Vodovodna cesta 90</w:t>
      </w:r>
      <w:r w:rsidR="003256AA" w:rsidRPr="008836E4">
        <w:rPr>
          <w:rFonts w:ascii="Tahoma" w:hAnsi="Tahoma" w:cs="Tahoma"/>
          <w:bCs/>
        </w:rPr>
        <w:t>, 1000 Ljubljana</w:t>
      </w:r>
      <w:r w:rsidR="00571A3D" w:rsidRPr="008836E4">
        <w:rPr>
          <w:rFonts w:ascii="Tahoma" w:hAnsi="Tahoma" w:cs="Tahoma"/>
          <w:bCs/>
        </w:rPr>
        <w:t>,</w:t>
      </w:r>
    </w:p>
    <w:p w:rsidR="003256AA" w:rsidRPr="008836E4" w:rsidRDefault="003256AA" w:rsidP="00F5003B">
      <w:pPr>
        <w:keepNext/>
        <w:keepLines/>
        <w:numPr>
          <w:ilvl w:val="0"/>
          <w:numId w:val="11"/>
        </w:numPr>
        <w:ind w:left="567" w:hanging="425"/>
        <w:contextualSpacing/>
        <w:jc w:val="both"/>
        <w:rPr>
          <w:rFonts w:ascii="Tahoma" w:hAnsi="Tahoma" w:cs="Tahoma"/>
          <w:bCs/>
        </w:rPr>
      </w:pPr>
      <w:r w:rsidRPr="008836E4">
        <w:rPr>
          <w:rFonts w:ascii="Tahoma" w:hAnsi="Tahoma" w:cs="Tahoma"/>
          <w:bCs/>
        </w:rPr>
        <w:t>JAVNO PODJETJE LJUBLJANSKI POTNIŠKI PROMET, d.o.o., Celovška cesta 160, 1000 Ljubljana</w:t>
      </w:r>
      <w:r w:rsidR="00571A3D" w:rsidRPr="008836E4">
        <w:rPr>
          <w:rFonts w:ascii="Tahoma" w:hAnsi="Tahoma" w:cs="Tahoma"/>
          <w:bCs/>
        </w:rPr>
        <w:t>,</w:t>
      </w:r>
    </w:p>
    <w:p w:rsidR="003256AA" w:rsidRPr="008836E4" w:rsidRDefault="003256AA" w:rsidP="00F5003B">
      <w:pPr>
        <w:keepNext/>
        <w:keepLines/>
        <w:numPr>
          <w:ilvl w:val="0"/>
          <w:numId w:val="11"/>
        </w:numPr>
        <w:ind w:left="567" w:hanging="425"/>
        <w:contextualSpacing/>
        <w:jc w:val="both"/>
        <w:rPr>
          <w:rFonts w:ascii="Tahoma" w:hAnsi="Tahoma" w:cs="Tahoma"/>
          <w:b/>
          <w:bCs/>
        </w:rPr>
      </w:pPr>
      <w:r w:rsidRPr="008836E4">
        <w:rPr>
          <w:rFonts w:ascii="Tahoma" w:hAnsi="Tahoma" w:cs="Tahoma"/>
          <w:szCs w:val="22"/>
        </w:rPr>
        <w:t xml:space="preserve">Javno podjetje </w:t>
      </w:r>
      <w:r w:rsidRPr="008836E4">
        <w:rPr>
          <w:rFonts w:ascii="Tahoma" w:hAnsi="Tahoma" w:cs="Tahoma"/>
          <w:bCs/>
        </w:rPr>
        <w:t>Ljubljanska parkirišča in tržnice, d.o.o., Kopitarjeva ulica 2, 1000 Ljubljana in</w:t>
      </w:r>
    </w:p>
    <w:p w:rsidR="003256AA" w:rsidRPr="008836E4" w:rsidRDefault="003256AA" w:rsidP="00F5003B">
      <w:pPr>
        <w:keepNext/>
        <w:keepLines/>
        <w:numPr>
          <w:ilvl w:val="0"/>
          <w:numId w:val="11"/>
        </w:numPr>
        <w:spacing w:after="120"/>
        <w:ind w:left="567" w:hanging="425"/>
        <w:contextualSpacing/>
        <w:jc w:val="both"/>
        <w:rPr>
          <w:rFonts w:ascii="Tahoma" w:hAnsi="Tahoma" w:cs="Tahoma"/>
          <w:szCs w:val="22"/>
        </w:rPr>
      </w:pPr>
      <w:r w:rsidRPr="008836E4">
        <w:rPr>
          <w:rFonts w:ascii="Tahoma" w:hAnsi="Tahoma" w:cs="Tahoma"/>
        </w:rPr>
        <w:t xml:space="preserve">ŽALE  Javno podjetje, d.o.o. </w:t>
      </w:r>
      <w:r w:rsidRPr="008836E4">
        <w:rPr>
          <w:rFonts w:ascii="Tahoma" w:hAnsi="Tahoma" w:cs="Tahoma"/>
          <w:bCs/>
        </w:rPr>
        <w:t>Med hmeljniki 2, 1000 Ljubljana</w:t>
      </w:r>
      <w:r w:rsidRPr="008836E4">
        <w:rPr>
          <w:rFonts w:ascii="Tahoma" w:hAnsi="Tahoma" w:cs="Tahoma"/>
        </w:rPr>
        <w:t xml:space="preserve">, </w:t>
      </w:r>
    </w:p>
    <w:p w:rsidR="007C70A1" w:rsidRPr="003139A5" w:rsidRDefault="007C70A1" w:rsidP="00F5003B">
      <w:pPr>
        <w:pStyle w:val="Odstavekseznama"/>
        <w:keepNext/>
        <w:keepLines/>
        <w:ind w:left="0"/>
        <w:jc w:val="both"/>
        <w:rPr>
          <w:rFonts w:ascii="Tahoma" w:hAnsi="Tahoma" w:cs="Tahoma"/>
          <w:snapToGrid w:val="0"/>
          <w:sz w:val="18"/>
          <w:szCs w:val="18"/>
        </w:rPr>
      </w:pPr>
      <w:r w:rsidRPr="008836E4">
        <w:rPr>
          <w:rFonts w:ascii="Tahoma" w:hAnsi="Tahoma" w:cs="Tahoma"/>
        </w:rPr>
        <w:t>ki</w:t>
      </w:r>
      <w:r w:rsidR="008F6EBC" w:rsidRPr="008836E4">
        <w:rPr>
          <w:rFonts w:ascii="Tahoma" w:hAnsi="Tahoma" w:cs="Tahoma"/>
        </w:rPr>
        <w:t xml:space="preserve"> </w:t>
      </w:r>
      <w:r w:rsidR="003256AA" w:rsidRPr="008836E4">
        <w:rPr>
          <w:rFonts w:ascii="Tahoma" w:hAnsi="Tahoma" w:cs="Tahoma"/>
        </w:rPr>
        <w:t>so</w:t>
      </w:r>
      <w:r w:rsidR="008F6EBC" w:rsidRPr="008836E4">
        <w:rPr>
          <w:rFonts w:ascii="Tahoma" w:hAnsi="Tahoma" w:cs="Tahoma"/>
        </w:rPr>
        <w:t xml:space="preserve"> na podlagi </w:t>
      </w:r>
      <w:r w:rsidR="003256AA" w:rsidRPr="008836E4">
        <w:rPr>
          <w:rFonts w:ascii="Tahoma" w:hAnsi="Tahoma" w:cs="Tahoma"/>
        </w:rPr>
        <w:t>pooblastil</w:t>
      </w:r>
      <w:r w:rsidR="00EB607A" w:rsidRPr="008836E4">
        <w:rPr>
          <w:rFonts w:ascii="Tahoma" w:hAnsi="Tahoma" w:cs="Tahoma"/>
          <w:bCs/>
        </w:rPr>
        <w:t xml:space="preserve"> </w:t>
      </w:r>
      <w:r w:rsidR="008F6EBC" w:rsidRPr="008836E4">
        <w:rPr>
          <w:rFonts w:ascii="Tahoma" w:hAnsi="Tahoma" w:cs="Tahoma"/>
        </w:rPr>
        <w:t>prenesl</w:t>
      </w:r>
      <w:r w:rsidR="003256AA" w:rsidRPr="008836E4">
        <w:rPr>
          <w:rFonts w:ascii="Tahoma" w:hAnsi="Tahoma" w:cs="Tahoma"/>
        </w:rPr>
        <w:t>i</w:t>
      </w:r>
      <w:r w:rsidRPr="008836E4">
        <w:rPr>
          <w:rFonts w:ascii="Tahoma" w:hAnsi="Tahoma" w:cs="Tahoma"/>
        </w:rPr>
        <w:t xml:space="preserve"> v izvedbo postop</w:t>
      </w:r>
      <w:r w:rsidR="002A1134" w:rsidRPr="008836E4">
        <w:rPr>
          <w:rFonts w:ascii="Tahoma" w:hAnsi="Tahoma" w:cs="Tahoma"/>
        </w:rPr>
        <w:t>e</w:t>
      </w:r>
      <w:r w:rsidRPr="008836E4">
        <w:rPr>
          <w:rFonts w:ascii="Tahoma" w:hAnsi="Tahoma" w:cs="Tahoma"/>
        </w:rPr>
        <w:t xml:space="preserve">k oddaje </w:t>
      </w:r>
      <w:r w:rsidR="002E4CCC" w:rsidRPr="008836E4">
        <w:rPr>
          <w:rFonts w:ascii="Tahoma" w:hAnsi="Tahoma" w:cs="Tahoma"/>
        </w:rPr>
        <w:t xml:space="preserve">predmetnega </w:t>
      </w:r>
      <w:r w:rsidRPr="008836E4">
        <w:rPr>
          <w:rFonts w:ascii="Tahoma" w:hAnsi="Tahoma" w:cs="Tahoma"/>
        </w:rPr>
        <w:t xml:space="preserve">javnega naročila za na </w:t>
      </w:r>
      <w:r w:rsidR="008720E4" w:rsidRPr="008836E4">
        <w:rPr>
          <w:rFonts w:ascii="Tahoma" w:hAnsi="Tahoma" w:cs="Tahoma"/>
        </w:rPr>
        <w:t>JAVNI HOLDING Ljubljana, d.o.o.</w:t>
      </w:r>
      <w:r w:rsidRPr="008836E4">
        <w:rPr>
          <w:rFonts w:ascii="Tahoma" w:hAnsi="Tahoma" w:cs="Tahoma"/>
        </w:rPr>
        <w:t xml:space="preserve">, </w:t>
      </w:r>
      <w:r w:rsidR="00175156" w:rsidRPr="008836E4">
        <w:rPr>
          <w:rFonts w:ascii="Tahoma" w:hAnsi="Tahoma" w:cs="Tahoma"/>
        </w:rPr>
        <w:t>Verovškova ulica 70</w:t>
      </w:r>
      <w:r w:rsidR="00165C5E" w:rsidRPr="008836E4">
        <w:rPr>
          <w:rFonts w:ascii="Tahoma" w:hAnsi="Tahoma" w:cs="Tahoma"/>
        </w:rPr>
        <w:t>, 1000 Ljubljana.</w:t>
      </w:r>
      <w:r w:rsidR="00165C5E" w:rsidRPr="003139A5">
        <w:rPr>
          <w:rFonts w:ascii="Tahoma" w:hAnsi="Tahoma" w:cs="Tahoma"/>
        </w:rPr>
        <w:t xml:space="preserve"> </w:t>
      </w:r>
    </w:p>
    <w:p w:rsidR="007C70A1" w:rsidRPr="003139A5" w:rsidRDefault="007C70A1" w:rsidP="00F5003B">
      <w:pPr>
        <w:keepNext/>
        <w:keepLines/>
        <w:ind w:left="708"/>
        <w:jc w:val="both"/>
        <w:rPr>
          <w:rFonts w:ascii="Tahoma" w:hAnsi="Tahoma" w:cs="Tahoma"/>
          <w:b/>
        </w:rPr>
      </w:pPr>
    </w:p>
    <w:p w:rsidR="00F02F66" w:rsidRPr="003139A5" w:rsidRDefault="00F02F66" w:rsidP="00F5003B">
      <w:pPr>
        <w:keepNext/>
        <w:keepLines/>
        <w:ind w:left="708"/>
        <w:jc w:val="both"/>
        <w:rPr>
          <w:rFonts w:ascii="Tahoma" w:hAnsi="Tahoma" w:cs="Tahoma"/>
          <w:b/>
        </w:rPr>
      </w:pPr>
    </w:p>
    <w:p w:rsidR="00F02F66" w:rsidRPr="003139A5" w:rsidRDefault="00F02F66" w:rsidP="00F5003B">
      <w:pPr>
        <w:keepNext/>
        <w:keepLines/>
        <w:ind w:left="708"/>
        <w:jc w:val="both"/>
        <w:rPr>
          <w:rFonts w:ascii="Tahoma" w:hAnsi="Tahoma" w:cs="Tahoma"/>
          <w:b/>
        </w:rPr>
      </w:pPr>
    </w:p>
    <w:p w:rsidR="00F02F66" w:rsidRPr="003139A5" w:rsidRDefault="00F02F66" w:rsidP="00F5003B">
      <w:pPr>
        <w:keepNext/>
        <w:keepLines/>
        <w:ind w:left="708"/>
        <w:jc w:val="both"/>
        <w:rPr>
          <w:rFonts w:ascii="Tahoma" w:hAnsi="Tahoma" w:cs="Tahoma"/>
          <w:b/>
        </w:rPr>
      </w:pPr>
    </w:p>
    <w:p w:rsidR="00F02F66" w:rsidRPr="003139A5" w:rsidRDefault="00F02F66" w:rsidP="00F5003B">
      <w:pPr>
        <w:keepNext/>
        <w:keepLines/>
        <w:ind w:left="708"/>
        <w:jc w:val="both"/>
        <w:rPr>
          <w:rFonts w:ascii="Tahoma" w:hAnsi="Tahoma" w:cs="Tahoma"/>
          <w:b/>
        </w:rPr>
      </w:pPr>
    </w:p>
    <w:p w:rsidR="007C70A1" w:rsidRPr="003139A5" w:rsidRDefault="007C70A1" w:rsidP="00F5003B">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3139A5">
        <w:rPr>
          <w:rFonts w:ascii="Tahoma" w:hAnsi="Tahoma" w:cs="Tahoma"/>
          <w:b/>
        </w:rPr>
        <w:lastRenderedPageBreak/>
        <w:t>Pravna podlaga</w:t>
      </w:r>
    </w:p>
    <w:p w:rsidR="007C70A1" w:rsidRPr="003139A5" w:rsidRDefault="007C70A1" w:rsidP="00F5003B">
      <w:pPr>
        <w:keepNext/>
        <w:keepLines/>
        <w:jc w:val="both"/>
      </w:pPr>
    </w:p>
    <w:p w:rsidR="007C70A1" w:rsidRPr="008836E4" w:rsidRDefault="007C70A1" w:rsidP="00F5003B">
      <w:pPr>
        <w:pStyle w:val="Telobesedila3"/>
        <w:keepNext/>
        <w:keepLines/>
        <w:spacing w:after="120"/>
        <w:rPr>
          <w:rFonts w:ascii="Tahoma" w:hAnsi="Tahoma" w:cs="Tahoma"/>
        </w:rPr>
      </w:pPr>
      <w:r w:rsidRPr="008836E4">
        <w:rPr>
          <w:rFonts w:ascii="Tahoma" w:hAnsi="Tahoma" w:cs="Tahoma"/>
        </w:rPr>
        <w:t>Javno naročilo se izvaja skladno s določbami:</w:t>
      </w:r>
    </w:p>
    <w:p w:rsidR="00F1423B" w:rsidRPr="008836E4" w:rsidRDefault="00F1423B" w:rsidP="00F5003B">
      <w:pPr>
        <w:keepNext/>
        <w:keepLines/>
        <w:numPr>
          <w:ilvl w:val="0"/>
          <w:numId w:val="5"/>
        </w:numPr>
        <w:jc w:val="both"/>
        <w:rPr>
          <w:rFonts w:ascii="Tahoma" w:hAnsi="Tahoma" w:cs="Tahoma"/>
        </w:rPr>
      </w:pPr>
      <w:r w:rsidRPr="008836E4">
        <w:rPr>
          <w:rFonts w:ascii="Tahoma" w:hAnsi="Tahoma" w:cs="Tahoma"/>
        </w:rPr>
        <w:t xml:space="preserve">Zakona o javnem naročanju (Ur. l. RS, </w:t>
      </w:r>
      <w:r w:rsidR="00CD2E32" w:rsidRPr="008836E4">
        <w:rPr>
          <w:rFonts w:ascii="Tahoma" w:hAnsi="Tahoma" w:cs="Tahoma"/>
        </w:rPr>
        <w:t xml:space="preserve">št. </w:t>
      </w:r>
      <w:r w:rsidR="005C1BB3" w:rsidRPr="008836E4">
        <w:rPr>
          <w:rFonts w:ascii="Tahoma" w:hAnsi="Tahoma" w:cs="Tahoma"/>
        </w:rPr>
        <w:t>91/15</w:t>
      </w:r>
      <w:r w:rsidR="0077152E" w:rsidRPr="008836E4">
        <w:rPr>
          <w:rFonts w:ascii="Tahoma" w:hAnsi="Tahoma" w:cs="Tahoma"/>
        </w:rPr>
        <w:t xml:space="preserve"> s spremembami</w:t>
      </w:r>
      <w:r w:rsidR="00137300" w:rsidRPr="008836E4">
        <w:rPr>
          <w:rFonts w:ascii="Tahoma" w:hAnsi="Tahoma" w:cs="Tahoma"/>
        </w:rPr>
        <w:t>; v nadaljevanju: ZJN-</w:t>
      </w:r>
      <w:r w:rsidR="005C1BB3" w:rsidRPr="008836E4">
        <w:rPr>
          <w:rFonts w:ascii="Tahoma" w:hAnsi="Tahoma" w:cs="Tahoma"/>
        </w:rPr>
        <w:t>3</w:t>
      </w:r>
      <w:r w:rsidRPr="008836E4">
        <w:rPr>
          <w:rFonts w:ascii="Tahoma" w:hAnsi="Tahoma" w:cs="Tahoma"/>
        </w:rPr>
        <w:t>),</w:t>
      </w:r>
    </w:p>
    <w:p w:rsidR="00035C5E" w:rsidRPr="008836E4" w:rsidRDefault="00035C5E" w:rsidP="00F5003B">
      <w:pPr>
        <w:keepNext/>
        <w:keepLines/>
        <w:numPr>
          <w:ilvl w:val="0"/>
          <w:numId w:val="5"/>
        </w:numPr>
        <w:jc w:val="both"/>
        <w:rPr>
          <w:rFonts w:ascii="Tahoma" w:hAnsi="Tahoma" w:cs="Tahoma"/>
        </w:rPr>
      </w:pPr>
      <w:r w:rsidRPr="008836E4">
        <w:rPr>
          <w:rFonts w:ascii="Tahoma" w:hAnsi="Tahoma" w:cs="Tahoma"/>
        </w:rPr>
        <w:t>Zakona o pravnem varstvu v postopkih javnega naročanja (Ur. l. RS, št. 43/11 s spremembami; v nadaljevanju: ZPVPJN),</w:t>
      </w:r>
    </w:p>
    <w:p w:rsidR="00035C5E" w:rsidRPr="008836E4" w:rsidRDefault="00035C5E" w:rsidP="00F5003B">
      <w:pPr>
        <w:keepNext/>
        <w:keepLines/>
        <w:numPr>
          <w:ilvl w:val="0"/>
          <w:numId w:val="5"/>
        </w:numPr>
        <w:jc w:val="both"/>
        <w:rPr>
          <w:rFonts w:ascii="Tahoma" w:hAnsi="Tahoma" w:cs="Tahoma"/>
        </w:rPr>
      </w:pPr>
      <w:r w:rsidRPr="008836E4">
        <w:rPr>
          <w:rFonts w:ascii="Tahoma" w:hAnsi="Tahoma" w:cs="Tahoma"/>
        </w:rPr>
        <w:t xml:space="preserve">Uredba o zelenem javnem naročanju (Ur. l. RS, št. </w:t>
      </w:r>
      <w:hyperlink r:id="rId14" w:tgtFrame="_blank" w:tooltip="Uredba o zelenem javnem naročanju" w:history="1">
        <w:r w:rsidRPr="008836E4">
          <w:rPr>
            <w:rFonts w:ascii="Tahoma" w:hAnsi="Tahoma" w:cs="Tahoma"/>
          </w:rPr>
          <w:t>51/17</w:t>
        </w:r>
      </w:hyperlink>
      <w:r w:rsidRPr="008836E4">
        <w:rPr>
          <w:rFonts w:ascii="Tahoma" w:hAnsi="Tahoma" w:cs="Tahoma"/>
        </w:rPr>
        <w:t> in </w:t>
      </w:r>
      <w:hyperlink r:id="rId15" w:tgtFrame="_blank" w:tooltip="Uredba o spremembah in dopolnitvah Uredbe o zelenem javnem naročanju" w:history="1">
        <w:r w:rsidRPr="008836E4">
          <w:rPr>
            <w:rFonts w:ascii="Tahoma" w:hAnsi="Tahoma" w:cs="Tahoma"/>
          </w:rPr>
          <w:t>64/19</w:t>
        </w:r>
      </w:hyperlink>
      <w:r w:rsidRPr="008836E4">
        <w:rPr>
          <w:rFonts w:ascii="Tahoma" w:hAnsi="Tahoma" w:cs="Tahoma"/>
        </w:rPr>
        <w:t>),</w:t>
      </w:r>
    </w:p>
    <w:p w:rsidR="003256AA" w:rsidRPr="008836E4" w:rsidRDefault="003256AA" w:rsidP="00F5003B">
      <w:pPr>
        <w:pStyle w:val="Odstavekseznama"/>
        <w:keepNext/>
        <w:keepLines/>
        <w:numPr>
          <w:ilvl w:val="0"/>
          <w:numId w:val="5"/>
        </w:numPr>
        <w:jc w:val="both"/>
        <w:rPr>
          <w:rFonts w:ascii="Tahoma" w:hAnsi="Tahoma" w:cs="Tahoma"/>
        </w:rPr>
      </w:pPr>
      <w:r w:rsidRPr="008836E4">
        <w:rPr>
          <w:rFonts w:ascii="Tahoma" w:hAnsi="Tahoma" w:cs="Tahoma"/>
        </w:rPr>
        <w:t>Zakona o minimalni</w:t>
      </w:r>
      <w:r w:rsidR="00035C5E" w:rsidRPr="008836E4">
        <w:rPr>
          <w:rFonts w:ascii="Tahoma" w:hAnsi="Tahoma" w:cs="Tahoma"/>
        </w:rPr>
        <w:t xml:space="preserve"> plači (Ur. L. RS, št. 13/10, </w:t>
      </w:r>
      <w:r w:rsidRPr="008836E4">
        <w:rPr>
          <w:rFonts w:ascii="Tahoma" w:hAnsi="Tahoma" w:cs="Tahoma"/>
        </w:rPr>
        <w:t>92/2015</w:t>
      </w:r>
      <w:r w:rsidR="00035C5E" w:rsidRPr="008836E4">
        <w:rPr>
          <w:rFonts w:ascii="Tahoma" w:hAnsi="Tahoma" w:cs="Tahoma"/>
        </w:rPr>
        <w:t xml:space="preserve"> in </w:t>
      </w:r>
      <w:hyperlink r:id="rId16" w:tgtFrame="_blank" w:tooltip="Zakon o spremembah Zakona o minimalni plači" w:history="1">
        <w:r w:rsidR="00035C5E" w:rsidRPr="008836E4">
          <w:rPr>
            <w:rFonts w:ascii="Tahoma" w:hAnsi="Tahoma" w:cs="Tahoma"/>
          </w:rPr>
          <w:t>83/18</w:t>
        </w:r>
      </w:hyperlink>
      <w:r w:rsidRPr="008836E4">
        <w:rPr>
          <w:rFonts w:ascii="Tahoma" w:hAnsi="Tahoma" w:cs="Tahoma"/>
        </w:rPr>
        <w:t>),</w:t>
      </w:r>
    </w:p>
    <w:p w:rsidR="00FD6FC9" w:rsidRPr="008836E4" w:rsidRDefault="00706C97" w:rsidP="00F5003B">
      <w:pPr>
        <w:keepNext/>
        <w:keepLines/>
        <w:numPr>
          <w:ilvl w:val="0"/>
          <w:numId w:val="5"/>
        </w:numPr>
        <w:jc w:val="both"/>
        <w:rPr>
          <w:rFonts w:ascii="Tahoma" w:hAnsi="Tahoma" w:cs="Tahoma"/>
        </w:rPr>
      </w:pPr>
      <w:r w:rsidRPr="008836E4">
        <w:rPr>
          <w:rFonts w:ascii="Tahoma" w:hAnsi="Tahoma" w:cs="Tahoma"/>
        </w:rPr>
        <w:t xml:space="preserve">ostalih predpisov, ki temeljijo na zgoraj navedenih zakonih ter </w:t>
      </w:r>
      <w:r w:rsidR="00FD6FC9" w:rsidRPr="008836E4">
        <w:rPr>
          <w:rFonts w:ascii="Tahoma" w:hAnsi="Tahoma" w:cs="Tahoma"/>
        </w:rPr>
        <w:t>veljavno zakonodajo, ki se nanaš</w:t>
      </w:r>
      <w:r w:rsidR="00177058" w:rsidRPr="008836E4">
        <w:rPr>
          <w:rFonts w:ascii="Tahoma" w:hAnsi="Tahoma" w:cs="Tahoma"/>
        </w:rPr>
        <w:t>a</w:t>
      </w:r>
      <w:r w:rsidRPr="008836E4">
        <w:rPr>
          <w:rFonts w:ascii="Tahoma" w:hAnsi="Tahoma" w:cs="Tahoma"/>
        </w:rPr>
        <w:t xml:space="preserve"> na predmet</w:t>
      </w:r>
      <w:r w:rsidR="00FD6FC9" w:rsidRPr="008836E4">
        <w:rPr>
          <w:rFonts w:ascii="Tahoma" w:hAnsi="Tahoma" w:cs="Tahoma"/>
        </w:rPr>
        <w:t xml:space="preserve"> javnega</w:t>
      </w:r>
      <w:r w:rsidRPr="008836E4">
        <w:rPr>
          <w:rFonts w:ascii="Tahoma" w:hAnsi="Tahoma" w:cs="Tahoma"/>
        </w:rPr>
        <w:t xml:space="preserve"> naročila.</w:t>
      </w:r>
    </w:p>
    <w:p w:rsidR="002D1DFF" w:rsidRPr="008836E4" w:rsidRDefault="002D1DFF" w:rsidP="00F5003B">
      <w:pPr>
        <w:keepNext/>
        <w:keepLines/>
        <w:ind w:left="720"/>
        <w:jc w:val="both"/>
        <w:rPr>
          <w:rFonts w:ascii="Tahoma" w:hAnsi="Tahoma" w:cs="Tahoma"/>
        </w:rPr>
      </w:pPr>
    </w:p>
    <w:p w:rsidR="002049C5" w:rsidRPr="008836E4" w:rsidRDefault="002049C5" w:rsidP="00F5003B">
      <w:pPr>
        <w:keepNext/>
        <w:keepLines/>
        <w:numPr>
          <w:ilvl w:val="1"/>
          <w:numId w:val="2"/>
        </w:numPr>
        <w:jc w:val="both"/>
        <w:rPr>
          <w:rFonts w:ascii="Tahoma" w:hAnsi="Tahoma" w:cs="Tahoma"/>
          <w:b/>
        </w:rPr>
      </w:pPr>
      <w:r w:rsidRPr="008836E4">
        <w:rPr>
          <w:rFonts w:ascii="Tahoma" w:hAnsi="Tahoma" w:cs="Tahoma"/>
          <w:b/>
        </w:rPr>
        <w:t>Opredelitev postopka oddaje javnega naročila in sklenitev okvirnega sporazuma</w:t>
      </w:r>
    </w:p>
    <w:p w:rsidR="002049C5" w:rsidRPr="008836E4" w:rsidRDefault="002049C5" w:rsidP="00F5003B">
      <w:pPr>
        <w:keepNext/>
        <w:keepLines/>
        <w:jc w:val="both"/>
        <w:rPr>
          <w:rFonts w:ascii="Tahoma" w:hAnsi="Tahoma" w:cs="Tahoma"/>
          <w:lang w:val="x-none"/>
        </w:rPr>
      </w:pPr>
    </w:p>
    <w:p w:rsidR="002049C5" w:rsidRPr="008836E4" w:rsidRDefault="002049C5" w:rsidP="00F5003B">
      <w:pPr>
        <w:keepNext/>
        <w:keepLines/>
        <w:jc w:val="both"/>
        <w:rPr>
          <w:rFonts w:ascii="Tahoma" w:hAnsi="Tahoma" w:cs="Tahoma"/>
        </w:rPr>
      </w:pPr>
      <w:r w:rsidRPr="008836E4">
        <w:rPr>
          <w:rFonts w:ascii="Tahoma" w:hAnsi="Tahoma" w:cs="Tahoma"/>
          <w:lang w:val="x-none"/>
        </w:rPr>
        <w:t xml:space="preserve">Naročnik izvaja javno naročilo po odprtem postopku v skladu s 40. členom ZJN-3 in bo </w:t>
      </w:r>
      <w:r w:rsidRPr="008836E4">
        <w:rPr>
          <w:rFonts w:ascii="Tahoma" w:hAnsi="Tahoma" w:cs="Tahoma"/>
        </w:rPr>
        <w:t>za</w:t>
      </w:r>
      <w:r w:rsidRPr="008836E4">
        <w:rPr>
          <w:rFonts w:ascii="Tahoma" w:hAnsi="Tahoma" w:cs="Tahoma"/>
          <w:lang w:val="x-none"/>
        </w:rPr>
        <w:t xml:space="preserve"> obdobje 48 mesecev sklenil okvirni sporazum </w:t>
      </w:r>
      <w:r w:rsidRPr="008836E4">
        <w:rPr>
          <w:rFonts w:ascii="Tahoma" w:hAnsi="Tahoma" w:cs="Tahoma"/>
        </w:rPr>
        <w:t>za posamezni sklop predmeta javnega naročila s ponudnikom, ki bo za posamezni sklop oddal ekonomsko najugodnejšo ponudbo.</w:t>
      </w:r>
    </w:p>
    <w:p w:rsidR="00837ED3" w:rsidRPr="008836E4" w:rsidRDefault="00837ED3" w:rsidP="00F5003B">
      <w:pPr>
        <w:keepNext/>
        <w:keepLines/>
        <w:jc w:val="both"/>
        <w:rPr>
          <w:rFonts w:ascii="Tahoma" w:hAnsi="Tahoma" w:cs="Tahoma"/>
        </w:rPr>
      </w:pPr>
    </w:p>
    <w:p w:rsidR="002049C5" w:rsidRPr="008836E4" w:rsidRDefault="002049C5" w:rsidP="00F5003B">
      <w:pPr>
        <w:keepNext/>
        <w:keepLines/>
        <w:jc w:val="both"/>
        <w:rPr>
          <w:rFonts w:ascii="Tahoma" w:hAnsi="Tahoma" w:cs="Tahoma"/>
        </w:rPr>
      </w:pPr>
      <w:r w:rsidRPr="008836E4">
        <w:rPr>
          <w:rFonts w:ascii="Tahoma" w:hAnsi="Tahoma" w:cs="Tahoma"/>
        </w:rPr>
        <w:t>Okvirni sporazum z izbranim ponudnikom za posamezni sklop bo podpisal zakoniti zastopnik posameznega naročnika. Okvirni sporazum se bo pred podpisom vsebinsko prilagodil le glede na to, ali bo izbrani ponudnik predložil skupno ponudbo, prijavil sodelovanje podizvajalcev in podobno.</w:t>
      </w:r>
    </w:p>
    <w:p w:rsidR="002049C5" w:rsidRPr="008836E4" w:rsidRDefault="002049C5" w:rsidP="00F5003B">
      <w:pPr>
        <w:keepNext/>
        <w:keepLines/>
        <w:jc w:val="both"/>
        <w:rPr>
          <w:rFonts w:ascii="Tahoma" w:hAnsi="Tahoma" w:cs="Tahoma"/>
        </w:rPr>
      </w:pPr>
    </w:p>
    <w:p w:rsidR="002049C5" w:rsidRPr="008836E4" w:rsidRDefault="002049C5" w:rsidP="00F5003B">
      <w:pPr>
        <w:keepNext/>
        <w:keepLines/>
        <w:jc w:val="both"/>
        <w:rPr>
          <w:rFonts w:ascii="Tahoma" w:hAnsi="Tahoma" w:cs="Tahoma"/>
        </w:rPr>
      </w:pPr>
      <w:r w:rsidRPr="008836E4">
        <w:rPr>
          <w:rFonts w:ascii="Tahoma" w:hAnsi="Tahoma" w:cs="Tahoma"/>
        </w:rPr>
        <w:t>Izbrani ponudniki bo pozvan k podpisu okvirnega sporazuma za posamezni sklop predmeta javnega naročila  pisno. V kolikor izbrani ponudnik ne bo sklenil okvirnega sporazuma z naročnikom, bo naročnik Državni revizijski komisiji predlagal, da uvede postopek o prekršku iz četrte točke prvega odstavka 112. člena ZJN-3.</w:t>
      </w:r>
    </w:p>
    <w:p w:rsidR="002049C5" w:rsidRPr="008836E4" w:rsidRDefault="002049C5" w:rsidP="00F5003B">
      <w:pPr>
        <w:keepNext/>
        <w:keepLines/>
        <w:jc w:val="both"/>
        <w:rPr>
          <w:rFonts w:ascii="Tahoma" w:hAnsi="Tahoma" w:cs="Tahoma"/>
        </w:rPr>
      </w:pPr>
    </w:p>
    <w:p w:rsidR="002049C5" w:rsidRPr="008836E4" w:rsidRDefault="002049C5" w:rsidP="00F5003B">
      <w:pPr>
        <w:keepNext/>
        <w:keepLines/>
        <w:jc w:val="both"/>
        <w:rPr>
          <w:rFonts w:ascii="Tahoma" w:hAnsi="Tahoma" w:cs="Tahoma"/>
        </w:rPr>
      </w:pPr>
      <w:r w:rsidRPr="008836E4">
        <w:rPr>
          <w:rFonts w:ascii="Tahoma" w:hAnsi="Tahoma" w:cs="Tahoma"/>
        </w:rPr>
        <w:t xml:space="preserve">Vzorec okvirnega sporazuma je kot </w:t>
      </w:r>
      <w:r w:rsidR="003A51D6" w:rsidRPr="008836E4">
        <w:rPr>
          <w:rFonts w:ascii="Tahoma" w:hAnsi="Tahoma" w:cs="Tahoma"/>
        </w:rPr>
        <w:t>Priloga 7</w:t>
      </w:r>
      <w:r w:rsidRPr="008836E4">
        <w:rPr>
          <w:rFonts w:ascii="Tahoma" w:hAnsi="Tahoma" w:cs="Tahoma"/>
        </w:rPr>
        <w:t xml:space="preserve"> sestavni del te razpisne dokumentacije. Ponudnik potrdi, da se strinja z vsebino okvirnega sporazuma s podpisom </w:t>
      </w:r>
      <w:r w:rsidRPr="008836E4">
        <w:rPr>
          <w:rFonts w:ascii="Tahoma" w:hAnsi="Tahoma" w:cs="Tahoma"/>
          <w:szCs w:val="22"/>
        </w:rPr>
        <w:t>ESPD (</w:t>
      </w:r>
      <w:r w:rsidRPr="008836E4">
        <w:rPr>
          <w:rFonts w:ascii="Tahoma" w:hAnsi="Tahoma" w:cs="Tahoma"/>
          <w:i/>
          <w:szCs w:val="22"/>
        </w:rPr>
        <w:t>v »Del VI: Sklepne izjave«</w:t>
      </w:r>
      <w:r w:rsidRPr="008836E4">
        <w:rPr>
          <w:rFonts w:ascii="Tahoma" w:hAnsi="Tahoma" w:cs="Tahoma"/>
          <w:szCs w:val="22"/>
        </w:rPr>
        <w:t xml:space="preserve">) in s predložitvijo </w:t>
      </w:r>
      <w:r w:rsidR="00837ED3" w:rsidRPr="008836E4">
        <w:rPr>
          <w:rFonts w:ascii="Tahoma" w:hAnsi="Tahoma" w:cs="Tahoma"/>
          <w:szCs w:val="22"/>
        </w:rPr>
        <w:t>osnutka okvirnega sporazuma k ponudbeni dokumentaciji.</w:t>
      </w:r>
      <w:r w:rsidRPr="008836E4">
        <w:rPr>
          <w:rFonts w:ascii="Tahoma" w:hAnsi="Tahoma" w:cs="Tahoma"/>
        </w:rPr>
        <w:t xml:space="preserve"> </w:t>
      </w:r>
    </w:p>
    <w:p w:rsidR="002049C5" w:rsidRPr="008836E4" w:rsidRDefault="002049C5" w:rsidP="00F5003B">
      <w:pPr>
        <w:keepNext/>
        <w:keepLines/>
        <w:jc w:val="both"/>
        <w:rPr>
          <w:rFonts w:ascii="Tahoma" w:hAnsi="Tahoma" w:cs="Tahoma"/>
        </w:rPr>
      </w:pPr>
    </w:p>
    <w:p w:rsidR="007C70A1" w:rsidRPr="008836E4" w:rsidRDefault="007C70A1" w:rsidP="00F5003B">
      <w:pPr>
        <w:keepNext/>
        <w:keepLines/>
        <w:numPr>
          <w:ilvl w:val="1"/>
          <w:numId w:val="2"/>
        </w:numPr>
        <w:jc w:val="both"/>
        <w:rPr>
          <w:rFonts w:ascii="Tahoma" w:hAnsi="Tahoma" w:cs="Tahoma"/>
          <w:b/>
        </w:rPr>
      </w:pPr>
      <w:r w:rsidRPr="008836E4">
        <w:rPr>
          <w:rFonts w:ascii="Tahoma" w:hAnsi="Tahoma" w:cs="Tahoma"/>
          <w:b/>
        </w:rPr>
        <w:t>Jezik in denarna enota</w:t>
      </w:r>
    </w:p>
    <w:p w:rsidR="007C70A1" w:rsidRPr="008836E4" w:rsidRDefault="007C70A1" w:rsidP="00F5003B">
      <w:pPr>
        <w:keepNext/>
        <w:keepLines/>
        <w:jc w:val="both"/>
        <w:rPr>
          <w:rFonts w:ascii="Tahoma" w:hAnsi="Tahoma" w:cs="Tahoma"/>
          <w:b/>
        </w:rPr>
      </w:pPr>
    </w:p>
    <w:p w:rsidR="00137300" w:rsidRPr="008836E4" w:rsidRDefault="002A23A6" w:rsidP="00F5003B">
      <w:pPr>
        <w:keepNext/>
        <w:keepLines/>
        <w:jc w:val="both"/>
        <w:rPr>
          <w:rFonts w:ascii="Tahoma" w:hAnsi="Tahoma" w:cs="Tahoma"/>
        </w:rPr>
      </w:pPr>
      <w:r w:rsidRPr="008836E4">
        <w:rPr>
          <w:rFonts w:ascii="Tahoma" w:hAnsi="Tahoma" w:cs="Tahoma"/>
        </w:rPr>
        <w:t>Ponudniki predložijo ponudbo v slovenskem jeziku.</w:t>
      </w:r>
      <w:r w:rsidR="0002142C" w:rsidRPr="008836E4">
        <w:rPr>
          <w:rFonts w:ascii="Tahoma" w:hAnsi="Tahoma" w:cs="Tahoma"/>
        </w:rPr>
        <w:t xml:space="preserve"> </w:t>
      </w:r>
      <w:r w:rsidR="00137300" w:rsidRPr="008836E4">
        <w:rPr>
          <w:rFonts w:ascii="Tahoma" w:hAnsi="Tahoma" w:cs="Tahoma"/>
        </w:rPr>
        <w:t>V kolikor ponudnik v ponudbi priloži dokument</w:t>
      </w:r>
      <w:r w:rsidR="002D4194" w:rsidRPr="008836E4">
        <w:rPr>
          <w:rFonts w:ascii="Tahoma" w:hAnsi="Tahoma" w:cs="Tahoma"/>
        </w:rPr>
        <w:t xml:space="preserve"> ponudbe ali del </w:t>
      </w:r>
      <w:r w:rsidR="00137300" w:rsidRPr="008836E4">
        <w:rPr>
          <w:rFonts w:ascii="Tahoma" w:hAnsi="Tahoma" w:cs="Tahoma"/>
        </w:rPr>
        <w:t xml:space="preserve">ponudbe v tujem jeziku, si naročnik pridržuje pravico, da v fazi pregledovanja in ocenjevanja ponudb od ponudnika zahteva, da na lastne </w:t>
      </w:r>
      <w:r w:rsidR="002A4934" w:rsidRPr="008836E4">
        <w:rPr>
          <w:rFonts w:ascii="Tahoma" w:hAnsi="Tahoma" w:cs="Tahoma"/>
          <w:color w:val="000000"/>
        </w:rPr>
        <w:t>stroške (tj. stroške ponudnika) predloži uradne prevode dokumentov/dokazil s strani sodnega tolmača za slovenski jezik, ki so predloženi v tujem jeziku.</w:t>
      </w:r>
    </w:p>
    <w:p w:rsidR="00B12D96" w:rsidRPr="008836E4" w:rsidRDefault="00B12D96" w:rsidP="00F5003B">
      <w:pPr>
        <w:keepNext/>
        <w:keepLines/>
        <w:jc w:val="both"/>
        <w:rPr>
          <w:rFonts w:ascii="Tahoma" w:hAnsi="Tahoma" w:cs="Tahoma"/>
        </w:rPr>
      </w:pPr>
    </w:p>
    <w:p w:rsidR="002A23A6" w:rsidRPr="003139A5" w:rsidRDefault="002A23A6" w:rsidP="00F5003B">
      <w:pPr>
        <w:keepNext/>
        <w:keepLines/>
        <w:jc w:val="both"/>
        <w:rPr>
          <w:rFonts w:ascii="Tahoma" w:hAnsi="Tahoma" w:cs="Tahoma"/>
        </w:rPr>
      </w:pPr>
      <w:r w:rsidRPr="008836E4">
        <w:rPr>
          <w:rFonts w:ascii="Tahoma" w:hAnsi="Tahoma" w:cs="Tahoma"/>
        </w:rPr>
        <w:t>Finančni podatki morajo biti podani v evrih, na do dve (2) decimalni mesti natančno.</w:t>
      </w:r>
    </w:p>
    <w:p w:rsidR="001F63CA" w:rsidRPr="003139A5" w:rsidRDefault="001F63CA" w:rsidP="00F5003B">
      <w:pPr>
        <w:keepNext/>
        <w:keepLines/>
        <w:jc w:val="both"/>
        <w:rPr>
          <w:rFonts w:ascii="Tahoma" w:hAnsi="Tahoma" w:cs="Tahoma"/>
        </w:rPr>
      </w:pPr>
    </w:p>
    <w:p w:rsidR="007C70A1" w:rsidRPr="003139A5" w:rsidRDefault="007C70A1" w:rsidP="00F5003B">
      <w:pPr>
        <w:keepNext/>
        <w:keepLines/>
        <w:numPr>
          <w:ilvl w:val="1"/>
          <w:numId w:val="2"/>
        </w:numPr>
        <w:jc w:val="both"/>
        <w:rPr>
          <w:rFonts w:ascii="Tahoma" w:hAnsi="Tahoma" w:cs="Tahoma"/>
          <w:b/>
        </w:rPr>
      </w:pPr>
      <w:r w:rsidRPr="003139A5">
        <w:rPr>
          <w:rFonts w:ascii="Tahoma" w:hAnsi="Tahoma" w:cs="Tahoma"/>
          <w:b/>
        </w:rPr>
        <w:t>Dodatna pojasnila ponudnikom</w:t>
      </w:r>
      <w:bookmarkEnd w:id="1"/>
      <w:bookmarkEnd w:id="2"/>
      <w:bookmarkEnd w:id="3"/>
      <w:bookmarkEnd w:id="4"/>
      <w:bookmarkEnd w:id="5"/>
    </w:p>
    <w:p w:rsidR="007C70A1" w:rsidRPr="003139A5" w:rsidRDefault="007C70A1" w:rsidP="00F5003B">
      <w:pPr>
        <w:keepNext/>
        <w:keepLines/>
        <w:jc w:val="both"/>
        <w:rPr>
          <w:rFonts w:ascii="Tahoma" w:hAnsi="Tahoma" w:cs="Tahoma"/>
        </w:rPr>
      </w:pPr>
    </w:p>
    <w:p w:rsidR="009A5F76" w:rsidRPr="008836E4" w:rsidRDefault="009A5F76" w:rsidP="00F5003B">
      <w:pPr>
        <w:keepNext/>
        <w:keepLines/>
        <w:jc w:val="both"/>
        <w:rPr>
          <w:rFonts w:ascii="Tahoma" w:hAnsi="Tahoma"/>
        </w:rPr>
      </w:pPr>
      <w:r w:rsidRPr="008836E4">
        <w:rPr>
          <w:rFonts w:ascii="Tahoma" w:hAnsi="Tahoma"/>
        </w:rPr>
        <w:t xml:space="preserve">Dodatna pojasnila </w:t>
      </w:r>
      <w:r w:rsidR="00FB0FF6" w:rsidRPr="008836E4">
        <w:rPr>
          <w:rFonts w:ascii="Tahoma" w:hAnsi="Tahoma"/>
        </w:rPr>
        <w:t>ali vprašanja</w:t>
      </w:r>
      <w:r w:rsidR="007F1692" w:rsidRPr="008836E4">
        <w:rPr>
          <w:rFonts w:ascii="Tahoma" w:hAnsi="Tahoma"/>
        </w:rPr>
        <w:t xml:space="preserve"> o </w:t>
      </w:r>
      <w:r w:rsidR="006A1CBC" w:rsidRPr="008836E4">
        <w:rPr>
          <w:rFonts w:ascii="Tahoma" w:hAnsi="Tahoma" w:cs="Tahoma"/>
        </w:rPr>
        <w:t xml:space="preserve">razpisni </w:t>
      </w:r>
      <w:r w:rsidR="007F1692" w:rsidRPr="008836E4">
        <w:rPr>
          <w:rFonts w:ascii="Tahoma" w:hAnsi="Tahoma" w:cs="Tahoma"/>
        </w:rPr>
        <w:t xml:space="preserve">dokumentaciji </w:t>
      </w:r>
      <w:r w:rsidRPr="008836E4">
        <w:rPr>
          <w:rFonts w:ascii="Tahoma" w:hAnsi="Tahoma"/>
        </w:rPr>
        <w:t xml:space="preserve">lahko </w:t>
      </w:r>
      <w:r w:rsidR="00FB0FF6" w:rsidRPr="008836E4">
        <w:rPr>
          <w:rFonts w:ascii="Tahoma" w:hAnsi="Tahoma"/>
        </w:rPr>
        <w:t>zainteresirani ponudniki</w:t>
      </w:r>
      <w:r w:rsidRPr="008836E4">
        <w:rPr>
          <w:rFonts w:ascii="Tahoma" w:hAnsi="Tahoma"/>
        </w:rPr>
        <w:t xml:space="preserve"> zahtevajo</w:t>
      </w:r>
      <w:r w:rsidR="0026110C" w:rsidRPr="008836E4">
        <w:rPr>
          <w:rFonts w:ascii="Tahoma" w:hAnsi="Tahoma"/>
        </w:rPr>
        <w:t xml:space="preserve"> </w:t>
      </w:r>
      <w:r w:rsidR="006A1CBC" w:rsidRPr="008836E4">
        <w:rPr>
          <w:rFonts w:ascii="Tahoma" w:hAnsi="Tahoma"/>
        </w:rPr>
        <w:t xml:space="preserve">samo </w:t>
      </w:r>
      <w:r w:rsidR="0026110C" w:rsidRPr="008836E4">
        <w:rPr>
          <w:rFonts w:ascii="Tahoma" w:hAnsi="Tahoma"/>
        </w:rPr>
        <w:t>preko Portala javnih naročil</w:t>
      </w:r>
      <w:r w:rsidRPr="008836E4">
        <w:rPr>
          <w:rFonts w:ascii="Tahoma" w:hAnsi="Tahoma"/>
        </w:rPr>
        <w:t>, vendar najkasneje do</w:t>
      </w:r>
      <w:r w:rsidR="00F1423B" w:rsidRPr="008836E4">
        <w:rPr>
          <w:rFonts w:ascii="Tahoma" w:hAnsi="Tahoma"/>
        </w:rPr>
        <w:t xml:space="preserve"> </w:t>
      </w:r>
      <w:r w:rsidR="006924E1">
        <w:rPr>
          <w:rFonts w:ascii="Tahoma" w:hAnsi="Tahoma"/>
        </w:rPr>
        <w:t>16</w:t>
      </w:r>
      <w:r w:rsidR="00232F20" w:rsidRPr="008836E4">
        <w:rPr>
          <w:rFonts w:ascii="Tahoma" w:hAnsi="Tahoma"/>
        </w:rPr>
        <w:t>. 3</w:t>
      </w:r>
      <w:r w:rsidR="006924E1">
        <w:rPr>
          <w:rFonts w:ascii="Tahoma" w:hAnsi="Tahoma"/>
        </w:rPr>
        <w:t>. 2021 do 10</w:t>
      </w:r>
      <w:r w:rsidR="00610E05" w:rsidRPr="008836E4">
        <w:rPr>
          <w:rFonts w:ascii="Tahoma" w:hAnsi="Tahoma"/>
        </w:rPr>
        <w:t>:00 ure</w:t>
      </w:r>
      <w:r w:rsidR="00A73BBF" w:rsidRPr="008836E4">
        <w:rPr>
          <w:rFonts w:ascii="Tahoma" w:hAnsi="Tahoma"/>
        </w:rPr>
        <w:t>. Odgovori oziroma</w:t>
      </w:r>
      <w:r w:rsidRPr="008836E4">
        <w:rPr>
          <w:rFonts w:ascii="Tahoma" w:hAnsi="Tahoma"/>
        </w:rPr>
        <w:t xml:space="preserve"> pojasnila bodo objavljeni na spletnem naslovu podjetja JAVNI HOLDING Ljubljana, d.o.o. (</w:t>
      </w:r>
      <w:hyperlink r:id="rId17" w:history="1">
        <w:r w:rsidR="00137300" w:rsidRPr="008836E4">
          <w:rPr>
            <w:rStyle w:val="Hiperpovezava"/>
            <w:rFonts w:ascii="Tahoma" w:hAnsi="Tahoma" w:cs="Tahoma"/>
          </w:rPr>
          <w:t>http://www.jhl.si/javna-narocila-iz-podjetij</w:t>
        </w:r>
      </w:hyperlink>
      <w:r w:rsidRPr="008836E4">
        <w:rPr>
          <w:rFonts w:ascii="Tahoma" w:hAnsi="Tahoma"/>
        </w:rPr>
        <w:t>) na mestu, kjer je objavljena</w:t>
      </w:r>
      <w:r w:rsidR="00A73BBF" w:rsidRPr="008836E4">
        <w:rPr>
          <w:rFonts w:ascii="Tahoma" w:hAnsi="Tahoma"/>
        </w:rPr>
        <w:t xml:space="preserve"> </w:t>
      </w:r>
      <w:r w:rsidR="006A1CBC" w:rsidRPr="008836E4">
        <w:rPr>
          <w:rFonts w:ascii="Tahoma" w:hAnsi="Tahoma" w:cs="Tahoma"/>
        </w:rPr>
        <w:t xml:space="preserve">razpisna </w:t>
      </w:r>
      <w:r w:rsidR="007F1692" w:rsidRPr="008836E4">
        <w:rPr>
          <w:rFonts w:ascii="Tahoma" w:hAnsi="Tahoma" w:cs="Tahoma"/>
        </w:rPr>
        <w:t xml:space="preserve">dokumentacija </w:t>
      </w:r>
      <w:r w:rsidR="00A73BBF" w:rsidRPr="008836E4">
        <w:rPr>
          <w:rFonts w:ascii="Tahoma" w:hAnsi="Tahoma"/>
        </w:rPr>
        <w:t>ter na P</w:t>
      </w:r>
      <w:r w:rsidRPr="008836E4">
        <w:rPr>
          <w:rFonts w:ascii="Tahoma" w:hAnsi="Tahoma"/>
        </w:rPr>
        <w:t>ortalu javnih naročil, najkasneje šest</w:t>
      </w:r>
      <w:r w:rsidR="00F1423B" w:rsidRPr="008836E4">
        <w:rPr>
          <w:rFonts w:ascii="Tahoma" w:hAnsi="Tahoma"/>
        </w:rPr>
        <w:t xml:space="preserve"> (6) koledarskih</w:t>
      </w:r>
      <w:r w:rsidRPr="008836E4">
        <w:rPr>
          <w:rFonts w:ascii="Tahoma" w:hAnsi="Tahoma"/>
        </w:rPr>
        <w:t xml:space="preserve"> dni pred rokom za oddajo ponudbe, pod pogojem, da bo zahteva posredovana pravočasno.</w:t>
      </w:r>
      <w:r w:rsidR="00FB0FF6" w:rsidRPr="008836E4">
        <w:rPr>
          <w:rFonts w:ascii="Tahoma" w:hAnsi="Tahoma"/>
        </w:rPr>
        <w:t xml:space="preserve"> Na drugače posredovane zahteve za dodatna pojasnila ali vprašanja naročnik ni dolžan odgovoriti.</w:t>
      </w:r>
    </w:p>
    <w:p w:rsidR="00012CF7" w:rsidRPr="008836E4" w:rsidRDefault="00012CF7" w:rsidP="00F5003B">
      <w:pPr>
        <w:keepNext/>
        <w:keepLines/>
        <w:jc w:val="both"/>
        <w:rPr>
          <w:rFonts w:ascii="Tahoma" w:hAnsi="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Variantna ponudba in ponudba z opcijami</w:t>
      </w:r>
    </w:p>
    <w:p w:rsidR="00837ED3" w:rsidRPr="008836E4" w:rsidRDefault="00837ED3" w:rsidP="00F5003B">
      <w:pPr>
        <w:keepNext/>
        <w:keepLines/>
        <w:jc w:val="both"/>
        <w:rPr>
          <w:rFonts w:ascii="Tahoma" w:hAnsi="Tahoma" w:cs="Tahoma"/>
        </w:rPr>
      </w:pPr>
    </w:p>
    <w:p w:rsidR="00837ED3" w:rsidRPr="003139A5" w:rsidRDefault="00837ED3" w:rsidP="00F5003B">
      <w:pPr>
        <w:keepNext/>
        <w:keepLines/>
        <w:tabs>
          <w:tab w:val="left" w:pos="2155"/>
        </w:tabs>
        <w:jc w:val="both"/>
        <w:rPr>
          <w:rFonts w:ascii="Tahoma" w:hAnsi="Tahoma" w:cs="Tahoma"/>
          <w:kern w:val="16"/>
        </w:rPr>
      </w:pPr>
      <w:r w:rsidRPr="008836E4">
        <w:rPr>
          <w:rFonts w:ascii="Tahoma" w:hAnsi="Tahoma" w:cs="Tahoma"/>
          <w:kern w:val="16"/>
        </w:rPr>
        <w:t xml:space="preserve">Naročnik ne dopušča predložitve variantne ponudbe in ponudbe z opcijami. Naročnik bo ponudbo, ki bo vsebovala variantno ponudbo ali ponudbo z opcijami, zavrnil kot nedopustno. </w:t>
      </w:r>
      <w:r w:rsidRPr="008836E4">
        <w:rPr>
          <w:rFonts w:ascii="Tahoma" w:hAnsi="Tahoma" w:cs="Tahoma"/>
        </w:rPr>
        <w:t>Ponudnik mora v celoti zagotoviti izvedbo vseh storitev, ki so navedene v ponudbenem predračunu</w:t>
      </w:r>
      <w:r w:rsidR="008836E4">
        <w:rPr>
          <w:rFonts w:ascii="Tahoma" w:hAnsi="Tahoma" w:cs="Tahoma"/>
        </w:rPr>
        <w:t xml:space="preserve"> in v tehničnih opisih</w:t>
      </w:r>
      <w:r w:rsidRPr="008836E4">
        <w:rPr>
          <w:rFonts w:ascii="Tahoma" w:hAnsi="Tahoma" w:cs="Tahoma"/>
        </w:rPr>
        <w:t>.</w:t>
      </w:r>
      <w:r w:rsidRPr="003139A5">
        <w:rPr>
          <w:rFonts w:ascii="Tahoma" w:hAnsi="Tahoma" w:cs="Tahoma"/>
        </w:rPr>
        <w:t xml:space="preserve"> </w:t>
      </w:r>
    </w:p>
    <w:p w:rsidR="00837ED3" w:rsidRPr="003139A5" w:rsidRDefault="00837ED3" w:rsidP="00F5003B">
      <w:pPr>
        <w:keepNext/>
        <w:keepLines/>
        <w:jc w:val="both"/>
        <w:rPr>
          <w:rFonts w:ascii="Tahoma" w:hAnsi="Tahoma"/>
        </w:rPr>
      </w:pPr>
    </w:p>
    <w:p w:rsidR="00837ED3" w:rsidRPr="003139A5" w:rsidRDefault="00837ED3" w:rsidP="00F5003B">
      <w:pPr>
        <w:keepNext/>
        <w:keepLines/>
        <w:jc w:val="both"/>
        <w:rPr>
          <w:rFonts w:ascii="Tahoma" w:hAnsi="Tahoma"/>
        </w:rPr>
      </w:pPr>
    </w:p>
    <w:p w:rsidR="00837ED3" w:rsidRPr="003139A5" w:rsidRDefault="00837ED3" w:rsidP="00F5003B">
      <w:pPr>
        <w:keepNext/>
        <w:keepLines/>
        <w:numPr>
          <w:ilvl w:val="1"/>
          <w:numId w:val="2"/>
        </w:numPr>
        <w:jc w:val="both"/>
        <w:rPr>
          <w:rFonts w:ascii="Tahoma" w:hAnsi="Tahoma" w:cs="Tahoma"/>
          <w:b/>
        </w:rPr>
      </w:pPr>
      <w:r w:rsidRPr="003139A5">
        <w:rPr>
          <w:rFonts w:ascii="Tahoma" w:hAnsi="Tahoma" w:cs="Tahoma"/>
          <w:b/>
        </w:rPr>
        <w:lastRenderedPageBreak/>
        <w:t>Ponudniki s sedežem izven Republike Slovenije</w:t>
      </w:r>
    </w:p>
    <w:p w:rsidR="00837ED3" w:rsidRPr="003139A5" w:rsidRDefault="00837ED3" w:rsidP="00F5003B">
      <w:pPr>
        <w:keepNext/>
        <w:keepLines/>
        <w:autoSpaceDE w:val="0"/>
        <w:autoSpaceDN w:val="0"/>
        <w:adjustRightInd w:val="0"/>
        <w:ind w:left="720"/>
        <w:contextualSpacing/>
        <w:jc w:val="both"/>
        <w:rPr>
          <w:rFonts w:ascii="Tahoma" w:eastAsia="Calibri" w:hAnsi="Tahoma" w:cs="Tahoma"/>
        </w:rPr>
      </w:pPr>
    </w:p>
    <w:p w:rsidR="00837ED3" w:rsidRPr="008836E4" w:rsidRDefault="00837ED3" w:rsidP="00F5003B">
      <w:pPr>
        <w:keepNext/>
        <w:keepLines/>
        <w:autoSpaceDE w:val="0"/>
        <w:autoSpaceDN w:val="0"/>
        <w:adjustRightInd w:val="0"/>
        <w:jc w:val="both"/>
        <w:rPr>
          <w:rFonts w:ascii="Tahoma" w:eastAsia="Calibri" w:hAnsi="Tahoma" w:cs="Tahoma"/>
        </w:rPr>
      </w:pPr>
      <w:r w:rsidRPr="008836E4">
        <w:rPr>
          <w:rFonts w:ascii="Tahoma" w:hAnsi="Tahoma" w:cs="Tahoma"/>
        </w:rPr>
        <w:t xml:space="preserve">Ponudnik </w:t>
      </w:r>
      <w:r w:rsidRPr="008836E4">
        <w:rPr>
          <w:rFonts w:ascii="Tahoma" w:eastAsia="Calibri" w:hAnsi="Tahoma" w:cs="Tahoma"/>
        </w:rPr>
        <w:t>s sedežem v tuji državi mora izpolnjevati enake pogoje kot p</w:t>
      </w:r>
      <w:r w:rsidRPr="008836E4">
        <w:rPr>
          <w:rFonts w:ascii="Tahoma" w:hAnsi="Tahoma" w:cs="Tahoma"/>
        </w:rPr>
        <w:t xml:space="preserve">onudnik </w:t>
      </w:r>
      <w:r w:rsidRPr="008836E4">
        <w:rPr>
          <w:rFonts w:ascii="Tahoma" w:eastAsia="Calibri" w:hAnsi="Tahoma" w:cs="Tahoma"/>
        </w:rPr>
        <w:t xml:space="preserve">s sedežem v Republiki Sloveniji. Enako velja tudi v primeru, da </w:t>
      </w:r>
      <w:r w:rsidRPr="008836E4">
        <w:rPr>
          <w:rFonts w:ascii="Tahoma" w:hAnsi="Tahoma" w:cs="Tahoma"/>
        </w:rPr>
        <w:t xml:space="preserve">ponudnik </w:t>
      </w:r>
      <w:r w:rsidRPr="008836E4">
        <w:rPr>
          <w:rFonts w:ascii="Tahoma" w:eastAsia="Calibri" w:hAnsi="Tahoma" w:cs="Tahoma"/>
        </w:rPr>
        <w:t>nastopa s partnerjem ali podizvajalcem ali se sklicuje na uporabo zmogljivosti drugih subjektov.</w:t>
      </w:r>
    </w:p>
    <w:p w:rsidR="00837ED3" w:rsidRPr="008836E4" w:rsidRDefault="00837ED3" w:rsidP="00F5003B">
      <w:pPr>
        <w:keepNext/>
        <w:keepLines/>
        <w:autoSpaceDE w:val="0"/>
        <w:autoSpaceDN w:val="0"/>
        <w:adjustRightInd w:val="0"/>
        <w:jc w:val="both"/>
        <w:rPr>
          <w:rFonts w:ascii="Tahoma" w:eastAsia="Calibri" w:hAnsi="Tahoma" w:cs="Tahoma"/>
          <w:sz w:val="14"/>
          <w:szCs w:val="14"/>
        </w:rPr>
      </w:pPr>
    </w:p>
    <w:p w:rsidR="00837ED3" w:rsidRPr="008836E4" w:rsidRDefault="00837ED3" w:rsidP="00F5003B">
      <w:pPr>
        <w:keepNext/>
        <w:keepLines/>
        <w:tabs>
          <w:tab w:val="left" w:pos="142"/>
        </w:tabs>
        <w:jc w:val="both"/>
        <w:rPr>
          <w:rFonts w:ascii="Tahoma" w:hAnsi="Tahoma" w:cs="Tahoma"/>
        </w:rPr>
      </w:pPr>
      <w:r w:rsidRPr="008836E4">
        <w:rPr>
          <w:rFonts w:ascii="Tahoma" w:hAnsi="Tahoma" w:cs="Tahoma"/>
          <w:lang w:val="x-none"/>
        </w:rPr>
        <w:t>Ponudniki in posamezni člani skupine ponudnikov v okviru skupne ponudbe</w:t>
      </w:r>
      <w:r w:rsidRPr="008836E4">
        <w:rPr>
          <w:rFonts w:ascii="Tahoma" w:hAnsi="Tahoma" w:cs="Tahoma"/>
        </w:rPr>
        <w:t xml:space="preserve"> ter podizvajalci</w:t>
      </w:r>
      <w:r w:rsidRPr="008836E4">
        <w:rPr>
          <w:rFonts w:ascii="Tahoma" w:hAnsi="Tahoma" w:cs="Tahoma"/>
          <w:lang w:val="x-none"/>
        </w:rPr>
        <w:t>, ki nimajo sedeža v Republiki Sloveniji, morajo posamezno sposobnost dokazovati v skladu</w:t>
      </w:r>
      <w:r w:rsidRPr="008836E4">
        <w:rPr>
          <w:rFonts w:ascii="Tahoma" w:hAnsi="Tahoma" w:cs="Tahoma"/>
        </w:rPr>
        <w:t xml:space="preserve"> z zahtevami naročnika iz razpisne dokumentacije, ki velja za vse ponudnike</w:t>
      </w:r>
      <w:r w:rsidRPr="008836E4">
        <w:rPr>
          <w:rFonts w:ascii="Tahoma" w:hAnsi="Tahoma" w:cs="Tahoma"/>
          <w:lang w:val="x-none"/>
        </w:rPr>
        <w:t xml:space="preserve"> </w:t>
      </w:r>
      <w:r w:rsidRPr="008836E4">
        <w:rPr>
          <w:rFonts w:ascii="Tahoma" w:hAnsi="Tahoma" w:cs="Tahoma"/>
        </w:rPr>
        <w:t xml:space="preserve">ter v skladu </w:t>
      </w:r>
      <w:r w:rsidRPr="008836E4">
        <w:rPr>
          <w:rFonts w:ascii="Tahoma" w:hAnsi="Tahoma" w:cs="Tahoma"/>
          <w:lang w:val="x-none"/>
        </w:rPr>
        <w:t xml:space="preserve">z določili </w:t>
      </w:r>
      <w:r w:rsidRPr="008836E4">
        <w:rPr>
          <w:rFonts w:ascii="Tahoma" w:hAnsi="Tahoma" w:cs="Tahoma"/>
        </w:rPr>
        <w:t>četrtega odstavka 77</w:t>
      </w:r>
      <w:r w:rsidRPr="008836E4">
        <w:rPr>
          <w:rFonts w:ascii="Tahoma" w:hAnsi="Tahoma" w:cs="Tahoma"/>
          <w:lang w:val="x-none"/>
        </w:rPr>
        <w:t>. člena ZJN-</w:t>
      </w:r>
      <w:r w:rsidRPr="008836E4">
        <w:rPr>
          <w:rFonts w:ascii="Tahoma" w:hAnsi="Tahoma" w:cs="Tahoma"/>
        </w:rPr>
        <w:t>3</w:t>
      </w:r>
      <w:r w:rsidRPr="008836E4">
        <w:rPr>
          <w:rFonts w:ascii="Tahoma" w:hAnsi="Tahoma" w:cs="Tahoma"/>
          <w:lang w:val="x-none"/>
        </w:rPr>
        <w:t xml:space="preserve"> in ta dokazila priložiti k ponudbi. </w:t>
      </w:r>
    </w:p>
    <w:p w:rsidR="00837ED3" w:rsidRPr="008836E4" w:rsidRDefault="00837ED3" w:rsidP="00F5003B">
      <w:pPr>
        <w:keepNext/>
        <w:keepLines/>
        <w:jc w:val="both"/>
        <w:rPr>
          <w:rFonts w:ascii="Tahoma" w:hAnsi="Tahoma" w:cs="Tahoma"/>
          <w:sz w:val="14"/>
          <w:szCs w:val="14"/>
        </w:rPr>
      </w:pPr>
    </w:p>
    <w:p w:rsidR="00837ED3" w:rsidRPr="008836E4" w:rsidRDefault="00837ED3" w:rsidP="00F5003B">
      <w:pPr>
        <w:keepNext/>
        <w:keepLines/>
        <w:jc w:val="both"/>
        <w:rPr>
          <w:rFonts w:ascii="Tahoma" w:hAnsi="Tahoma" w:cs="Tahoma"/>
        </w:rPr>
      </w:pPr>
      <w:r w:rsidRPr="008836E4">
        <w:rPr>
          <w:rFonts w:ascii="Tahoma" w:hAnsi="Tahoma" w:cs="Tahoma"/>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837ED3" w:rsidRPr="008836E4" w:rsidRDefault="00837ED3" w:rsidP="00F5003B">
      <w:pPr>
        <w:keepNext/>
        <w:keepLines/>
        <w:tabs>
          <w:tab w:val="left" w:pos="2155"/>
        </w:tabs>
        <w:jc w:val="both"/>
        <w:rPr>
          <w:rFonts w:ascii="Tahoma" w:hAnsi="Tahoma" w:cs="Tahoma"/>
          <w:kern w:val="16"/>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Skupna ponudba</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spacing w:after="120"/>
        <w:contextualSpacing/>
        <w:jc w:val="both"/>
        <w:rPr>
          <w:rFonts w:ascii="Tahoma" w:hAnsi="Tahoma" w:cs="Tahoma"/>
        </w:rPr>
      </w:pPr>
      <w:r w:rsidRPr="008836E4">
        <w:rPr>
          <w:rFonts w:ascii="Tahoma" w:hAnsi="Tahoma" w:cs="Tahoma"/>
        </w:rPr>
        <w:t>Ponudbo lahko predloži skupina gospodarskih subjektov (ponudnikov), ki morajo predložiti pravni akt o skupni izvedbi naročila (Obrazec k Prilogi 1). Navedeni pravni akt mora opredeliti:</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 xml:space="preserve">navedba, kateri izmed partnerjev je pooblaščen za komuniciranje z naročnikom, </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navedba vodilnega partnerja in pooblastilo vodilnemu partnerju,</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naloge in odgovornosti posameznih partnerjev iz skupine ponudnikov v zvezi z izvedbo predmeta javnega naročila (področje dela) z navedbo vrednosti in deležev del vsakega izmed partnerjev,</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medsebojno odgovornost posameznega partnerja iz skupine ponudnikov za izvedbo naročila,</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 xml:space="preserve">neomejeno solidarno odgovornost posameznega partnerja iz skupine ponudnikov do naročnika glede vseh pogodbenih obveznosti (v primeru neizpolnjevanja pogodbenih obveznosti posameznega partnerja iz skupine ponudnikov), </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glavnega nosilca izvedbe pogodbenih obveznosti,</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nosilca  finančnih obračunov in transakcij z navedbo transakcijskega računa, preko katerega se bo izvajalo plačevanje izvedenih obveznosti,</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določila v primeru izstopa partnerja,</w:t>
      </w:r>
    </w:p>
    <w:p w:rsidR="00837ED3" w:rsidRPr="008836E4" w:rsidRDefault="00837ED3" w:rsidP="00F5003B">
      <w:pPr>
        <w:keepNext/>
        <w:keepLines/>
        <w:numPr>
          <w:ilvl w:val="0"/>
          <w:numId w:val="66"/>
        </w:numPr>
        <w:ind w:left="714" w:hanging="357"/>
        <w:contextualSpacing/>
        <w:jc w:val="both"/>
        <w:rPr>
          <w:rFonts w:ascii="Tahoma" w:hAnsi="Tahoma" w:cs="Tahoma"/>
          <w:u w:val="single"/>
        </w:rPr>
      </w:pPr>
      <w:r w:rsidRPr="008836E4">
        <w:rPr>
          <w:rFonts w:ascii="Tahoma" w:hAnsi="Tahoma" w:cs="Tahoma"/>
        </w:rPr>
        <w:t>nosilca finančnih zavarovanj za zavarovanje dobre izvedbe pogodbenih obveznosti.</w:t>
      </w:r>
    </w:p>
    <w:p w:rsidR="00837ED3" w:rsidRPr="008836E4" w:rsidRDefault="00837ED3" w:rsidP="00F5003B">
      <w:pPr>
        <w:keepNext/>
        <w:keepLines/>
        <w:ind w:left="357"/>
        <w:contextualSpacing/>
        <w:jc w:val="both"/>
        <w:rPr>
          <w:rFonts w:ascii="Tahoma" w:hAnsi="Tahoma" w:cs="Tahoma"/>
          <w:u w:val="single"/>
        </w:rPr>
      </w:pPr>
    </w:p>
    <w:p w:rsidR="00837ED3" w:rsidRPr="008836E4" w:rsidRDefault="00837ED3" w:rsidP="00F5003B">
      <w:pPr>
        <w:keepNext/>
        <w:keepLines/>
        <w:ind w:left="357"/>
        <w:contextualSpacing/>
        <w:jc w:val="both"/>
        <w:rPr>
          <w:rFonts w:ascii="Tahoma" w:hAnsi="Tahoma" w:cs="Tahoma"/>
          <w:u w:val="single"/>
        </w:rPr>
      </w:pPr>
      <w:r w:rsidRPr="008836E4">
        <w:rPr>
          <w:rFonts w:ascii="Tahoma" w:hAnsi="Tahoma" w:cs="Tahoma"/>
          <w:u w:val="single"/>
        </w:rPr>
        <w:t>Vsak član skupine izvajalcev v okviru skupne ponudbe odgovarja naročniku neomejeno solidarno.</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Pravni akt o skupni izvedbi naročila se priloži k Prilogi 1.</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Ponudba s podizvajalci</w:t>
      </w:r>
    </w:p>
    <w:p w:rsidR="00837ED3" w:rsidRPr="008836E4" w:rsidRDefault="00837ED3" w:rsidP="00F5003B">
      <w:pPr>
        <w:keepNext/>
        <w:keepLines/>
        <w:ind w:left="720"/>
        <w:contextualSpacing/>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eastAsia="Calibri" w:hAnsi="Tahoma" w:cs="Tahoma"/>
          <w:kern w:val="16"/>
        </w:rPr>
        <w:t xml:space="preserve">Ponudnik lahko del javnega naročila odda v podizvajanje. </w:t>
      </w:r>
      <w:r w:rsidRPr="008836E4">
        <w:rPr>
          <w:rFonts w:ascii="Tahoma" w:hAnsi="Tahoma" w:cs="Tahoma"/>
        </w:rPr>
        <w:t xml:space="preserve">V kolikor ponudnik namerava izvesti predmet  javnega naročila s podizvajalci, mora v ponudbi navesti podatke o podizvajalcih, ki so zahtevani v Prilogi 4/1 ter predložiti vse Obrazce k prilogi 4/1. </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Podizvajalec mora ob oddaji ponudbe navesti, ali zahteva neposredna plačila (Priloga 4/1).  V primeru nastopa s podizvajalcem mora gospodarski subjekt priložiti sporazum o medsebojnem sodelovanju (Obrazec 3 k Prilogi 4/1).</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Naročnik bo zavrnil vsakega podizvajalca, če zanj obstajajo razlogi za izključitev iz tč. 3.1. razpisne dokumentacije. Ponudnik mora za posameznega podizvajalca priložiti enaka dokazila za izpolnjevanje pogojev, določenih v prejšnjem stavku, kot jih mora priložiti zase, razen pri pogojih, kjer so že predvidena dokazila, ki jih mora podizvajalec predložiti.</w:t>
      </w:r>
    </w:p>
    <w:p w:rsidR="002E3EF0" w:rsidRPr="008836E4" w:rsidRDefault="002E3EF0"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Ponudnik, kateremu bo javno naročilo oddano, bo v razmerju do naročnika v celoti odgovarjal za izvedbo prejetega naročila, ne glede na število podizvajalcev.</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2"/>
          <w:numId w:val="0"/>
        </w:numPr>
        <w:jc w:val="both"/>
        <w:rPr>
          <w:rFonts w:ascii="Tahoma" w:eastAsia="Calibri" w:hAnsi="Tahoma" w:cs="Tahoma"/>
        </w:rPr>
      </w:pPr>
      <w:r w:rsidRPr="008836E4">
        <w:rPr>
          <w:rFonts w:ascii="Tahoma" w:hAnsi="Tahoma" w:cs="Tahoma"/>
          <w:kern w:val="16"/>
        </w:rPr>
        <w:lastRenderedPageBreak/>
        <w:t xml:space="preserve">Če ponudnik ne ravna v skladu s 94. člena ZJN-3, bo naročnik Državni revizijski komisiji podal predlog za uvedbo postopka o prekršku iz 2. točke prvega odstavka 112. člena ZJN-3. </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 xml:space="preserve">Naročnik lahko od ponudnika, kateremu se je odločil oddati javno naročilo zahteva predložitev </w:t>
      </w:r>
      <w:r w:rsidRPr="008836E4">
        <w:rPr>
          <w:rFonts w:ascii="Tahoma" w:hAnsi="Tahoma" w:cs="Tahoma"/>
          <w:u w:val="single"/>
        </w:rPr>
        <w:t>podizvajalske pogodbe</w:t>
      </w:r>
      <w:r w:rsidRPr="008836E4">
        <w:rPr>
          <w:rFonts w:ascii="Tahoma" w:hAnsi="Tahoma" w:cs="Tahoma"/>
        </w:rPr>
        <w:t>, v kateri morajo biti opredeljeni polni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Uporaba zmogljivosti drugih subjektov</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Ponudnik lahko glede pogojev v zvezi z ekonomskim in finančnim položajem ter tehnično in strokovno sposobnostjo za predmetno javno naročilo</w:t>
      </w:r>
      <w:r w:rsidRPr="008836E4">
        <w:rPr>
          <w:rFonts w:ascii="Tahoma" w:hAnsi="Tahoma" w:cs="Tahoma"/>
          <w:lang w:val="x-none"/>
        </w:rPr>
        <w:t xml:space="preserve"> uporabi zmogljivosti drugih subjektov, ne glede na pravno razmerje med njim in temi subjekti</w:t>
      </w:r>
      <w:r w:rsidRPr="008836E4">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8836E4">
        <w:rPr>
          <w:rFonts w:ascii="Tahoma" w:hAnsi="Tahoma" w:cs="Tahoma"/>
          <w:lang w:val="x-none"/>
        </w:rPr>
        <w:t xml:space="preserve">Glede pogojev v zvezi z ustreznimi poklicnimi izkušnjami lahko gospodarski subjekt uporabi zmogljivosti drugih subjektov le, če bodo slednji izvajali storitve, za katere se zahtevajo te zmogljivosti. </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lang w:val="x-none"/>
        </w:rPr>
        <w:t xml:space="preserve">Če želi gospodarski subjekt uporabiti zmogljivosti drugih subjektov, mora v </w:t>
      </w:r>
      <w:r w:rsidRPr="008836E4">
        <w:rPr>
          <w:rFonts w:ascii="Tahoma" w:hAnsi="Tahoma" w:cs="Tahoma"/>
        </w:rPr>
        <w:t xml:space="preserve">ponudbi </w:t>
      </w:r>
      <w:r w:rsidRPr="008836E4">
        <w:rPr>
          <w:rFonts w:ascii="Tahoma" w:hAnsi="Tahoma" w:cs="Tahoma"/>
          <w:lang w:val="x-none"/>
        </w:rPr>
        <w:t>dokazati, da bo imel na voljo sredstva</w:t>
      </w:r>
      <w:r w:rsidRPr="008836E4">
        <w:rPr>
          <w:rFonts w:ascii="Tahoma" w:hAnsi="Tahoma" w:cs="Tahoma"/>
        </w:rPr>
        <w:t xml:space="preserve"> drugega subjekta s katerimi bo dejansko razpolagal</w:t>
      </w:r>
      <w:r w:rsidRPr="008836E4">
        <w:rPr>
          <w:rFonts w:ascii="Tahoma" w:hAnsi="Tahoma" w:cs="Tahoma"/>
          <w:lang w:val="x-none"/>
        </w:rPr>
        <w:t>, na primer s predložitvijo zagotovil teh subjektov za ta name</w:t>
      </w:r>
      <w:r w:rsidRPr="008836E4">
        <w:rPr>
          <w:rFonts w:ascii="Tahoma" w:hAnsi="Tahoma" w:cs="Tahoma"/>
        </w:rPr>
        <w:t>n (Priloga 4/2)</w:t>
      </w:r>
      <w:r w:rsidRPr="008836E4">
        <w:rPr>
          <w:rFonts w:ascii="Tahoma" w:hAnsi="Tahoma" w:cs="Tahoma"/>
          <w:lang w:val="x-none"/>
        </w:rPr>
        <w:t xml:space="preserve">. </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V primeru, da bo gospodarski subjekt za izvedbo javnega naročila uporablja zmogljivost drugih subjektov, ki niso partner/ji v primeru skupne ponudbe ali podizvajalec/ci, mora za vsakega izmed subjektov, na katerega zmogl</w:t>
      </w:r>
      <w:r w:rsidR="002E3EF0" w:rsidRPr="008836E4">
        <w:rPr>
          <w:rFonts w:ascii="Tahoma" w:hAnsi="Tahoma" w:cs="Tahoma"/>
        </w:rPr>
        <w:t>jivosti se sklicuje, priložiti obrazce in p</w:t>
      </w:r>
      <w:r w:rsidRPr="008836E4">
        <w:rPr>
          <w:rFonts w:ascii="Tahoma" w:hAnsi="Tahoma" w:cs="Tahoma"/>
        </w:rPr>
        <w:t>riloge, ki so opredeljene v poglavju 3 razpisne dokumentacije.</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Veljavnost ponudbe</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 xml:space="preserve">Ponudba </w:t>
      </w:r>
      <w:r w:rsidR="002E3EF0" w:rsidRPr="008836E4">
        <w:rPr>
          <w:rFonts w:ascii="Tahoma" w:hAnsi="Tahoma" w:cs="Tahoma"/>
        </w:rPr>
        <w:t>mora bi</w:t>
      </w:r>
      <w:r w:rsidR="00B4643A">
        <w:rPr>
          <w:rFonts w:ascii="Tahoma" w:hAnsi="Tahoma" w:cs="Tahoma"/>
        </w:rPr>
        <w:t>ti veljavna še najmanj do 01. 08</w:t>
      </w:r>
      <w:r w:rsidRPr="008836E4">
        <w:rPr>
          <w:rFonts w:ascii="Tahoma" w:hAnsi="Tahoma" w:cs="Tahoma"/>
        </w:rPr>
        <w:t>. 2021.</w:t>
      </w:r>
    </w:p>
    <w:p w:rsidR="00837ED3" w:rsidRPr="008836E4" w:rsidRDefault="00837ED3" w:rsidP="00F5003B">
      <w:pPr>
        <w:keepNext/>
        <w:keepLines/>
        <w:jc w:val="both"/>
        <w:rPr>
          <w:rFonts w:ascii="Tahoma" w:hAnsi="Tahoma" w:cs="Tahoma"/>
          <w:b/>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Rok za predložitev ponudb in javno odpiranje ponudb</w:t>
      </w:r>
    </w:p>
    <w:p w:rsidR="00837ED3" w:rsidRPr="008836E4" w:rsidRDefault="00837ED3" w:rsidP="00F5003B">
      <w:pPr>
        <w:keepNext/>
        <w:keepLines/>
        <w:ind w:left="720"/>
        <w:contextualSpacing/>
        <w:jc w:val="both"/>
        <w:rPr>
          <w:rFonts w:ascii="Tahoma" w:hAnsi="Tahoma" w:cs="Tahoma"/>
          <w:b/>
        </w:rPr>
      </w:pPr>
    </w:p>
    <w:p w:rsidR="00837ED3" w:rsidRPr="008836E4" w:rsidRDefault="00837ED3" w:rsidP="00F5003B">
      <w:pPr>
        <w:keepNext/>
        <w:keepLines/>
        <w:jc w:val="both"/>
        <w:rPr>
          <w:rFonts w:ascii="Tahoma" w:hAnsi="Tahoma" w:cs="Tahoma"/>
        </w:rPr>
      </w:pPr>
      <w:r w:rsidRPr="008836E4">
        <w:rPr>
          <w:rFonts w:ascii="Tahoma" w:hAnsi="Tahoma" w:cs="Tahoma"/>
        </w:rPr>
        <w:t>Informacije v zvezi z načinom predložitve ponudb ter informacije v zvezi z rokom za predložitev in odpiranjem ponudb so opredeljene v poglavju 6 razpisne dokumentacije.</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Pregled in ocenjevanje ponudb</w:t>
      </w:r>
    </w:p>
    <w:p w:rsidR="00837ED3" w:rsidRPr="008836E4" w:rsidRDefault="00837ED3" w:rsidP="00F5003B">
      <w:pPr>
        <w:keepNext/>
        <w:keepLines/>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Naročnik bo pred oddajo javnega naročila preveril obstoj in vsebino podatkov oziroma drugih navedb iz ponudbe ponudnika, kateremu se je odločil oddati predmet javnega naročila. Naročnik bo opravil pregled in ocenjevanje ponudb ter javno naročilo oddal na način, kot je opredeljeno v določilih 89. člena ZJN-3.</w:t>
      </w:r>
    </w:p>
    <w:p w:rsidR="00837ED3" w:rsidRPr="008836E4" w:rsidRDefault="00837ED3" w:rsidP="00F5003B">
      <w:pPr>
        <w:keepNext/>
        <w:keepLines/>
        <w:ind w:right="56"/>
        <w:contextualSpacing/>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 xml:space="preserve">Sprejem odločitve o oddaji javnega naročila in obveščanje </w:t>
      </w:r>
    </w:p>
    <w:p w:rsidR="00837ED3" w:rsidRPr="008836E4" w:rsidRDefault="00837ED3" w:rsidP="00F5003B">
      <w:pPr>
        <w:keepNext/>
        <w:keepLines/>
        <w:ind w:left="720" w:right="56"/>
        <w:contextualSpacing/>
        <w:jc w:val="both"/>
        <w:rPr>
          <w:rFonts w:ascii="Tahoma" w:hAnsi="Tahoma" w:cs="Tahoma"/>
        </w:rPr>
      </w:pPr>
    </w:p>
    <w:p w:rsidR="00837ED3" w:rsidRPr="008836E4" w:rsidRDefault="00837ED3" w:rsidP="00F5003B">
      <w:pPr>
        <w:keepNext/>
        <w:keepLines/>
        <w:ind w:right="56"/>
        <w:contextualSpacing/>
        <w:jc w:val="both"/>
        <w:rPr>
          <w:rFonts w:ascii="Tahoma" w:hAnsi="Tahoma" w:cs="Tahoma"/>
        </w:rPr>
      </w:pPr>
      <w:r w:rsidRPr="008836E4">
        <w:rPr>
          <w:rFonts w:ascii="Tahoma" w:hAnsi="Tahoma" w:cs="Tahoma"/>
        </w:rPr>
        <w:t>Naročnik bo v  roku petih dni po končanem preverjanju in ocenjevanju ponudb obvestil vse ponudnike o sprejeti odločitvi v zvezi z oddajo javnega naročila, v skladu z določili 90. člena ZJN-3.</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spacing w:after="120"/>
        <w:jc w:val="both"/>
        <w:rPr>
          <w:rFonts w:ascii="Tahoma" w:hAnsi="Tahoma" w:cs="Tahoma"/>
        </w:rPr>
      </w:pPr>
      <w:r w:rsidRPr="008836E4">
        <w:rPr>
          <w:rFonts w:ascii="Tahoma" w:hAnsi="Tahoma" w:cs="Tahoma"/>
        </w:rPr>
        <w:t>Naročnik lahko, v skladu z določili 90. člena ZJN-3:</w:t>
      </w:r>
    </w:p>
    <w:p w:rsidR="00837ED3" w:rsidRPr="008836E4" w:rsidRDefault="00837ED3" w:rsidP="00F5003B">
      <w:pPr>
        <w:keepNext/>
        <w:keepLines/>
        <w:numPr>
          <w:ilvl w:val="0"/>
          <w:numId w:val="66"/>
        </w:numPr>
        <w:contextualSpacing/>
        <w:jc w:val="both"/>
        <w:rPr>
          <w:rFonts w:ascii="Tahoma" w:hAnsi="Tahoma" w:cs="Tahoma"/>
        </w:rPr>
      </w:pPr>
      <w:r w:rsidRPr="008836E4">
        <w:rPr>
          <w:rFonts w:ascii="Tahoma" w:hAnsi="Tahoma" w:cs="Tahoma"/>
        </w:rPr>
        <w:t>do roka za oddajo ponudb kadar koli ustavi postopek oddaje javnega naročila,</w:t>
      </w:r>
    </w:p>
    <w:p w:rsidR="00837ED3" w:rsidRPr="008836E4" w:rsidRDefault="00837ED3" w:rsidP="00F5003B">
      <w:pPr>
        <w:keepNext/>
        <w:keepLines/>
        <w:numPr>
          <w:ilvl w:val="0"/>
          <w:numId w:val="66"/>
        </w:numPr>
        <w:ind w:left="714" w:hanging="357"/>
        <w:contextualSpacing/>
        <w:jc w:val="both"/>
        <w:rPr>
          <w:rFonts w:ascii="Tahoma" w:hAnsi="Tahoma" w:cs="Tahoma"/>
        </w:rPr>
      </w:pPr>
      <w:r w:rsidRPr="008836E4">
        <w:rPr>
          <w:rFonts w:ascii="Tahoma" w:hAnsi="Tahoma" w:cs="Tahoma"/>
        </w:rPr>
        <w:t>na vseh stopnjah postopka oddaje javnega naročila, po izteku roka za odpiranje ponudb, zavrne vse ponudbe,</w:t>
      </w:r>
    </w:p>
    <w:p w:rsidR="00837ED3" w:rsidRPr="008836E4" w:rsidRDefault="00837ED3" w:rsidP="00F5003B">
      <w:pPr>
        <w:keepNext/>
        <w:keepLines/>
        <w:numPr>
          <w:ilvl w:val="0"/>
          <w:numId w:val="66"/>
        </w:numPr>
        <w:contextualSpacing/>
        <w:jc w:val="both"/>
        <w:rPr>
          <w:rFonts w:ascii="Tahoma" w:hAnsi="Tahoma" w:cs="Tahoma"/>
        </w:rPr>
      </w:pPr>
      <w:r w:rsidRPr="008836E4">
        <w:rPr>
          <w:rFonts w:ascii="Tahoma" w:hAnsi="Tahoma" w:cs="Tahoma"/>
        </w:rPr>
        <w:t>po pravnomočnosti odločitve o oddaji javnega naročila do datuma sklenitve pogodbe o izvedbi javnega naročila, odstopi od izvedbe javnega naročila.</w:t>
      </w:r>
    </w:p>
    <w:p w:rsidR="00837ED3" w:rsidRPr="008836E4" w:rsidRDefault="00837ED3" w:rsidP="00F5003B">
      <w:pPr>
        <w:keepNext/>
        <w:keepLines/>
        <w:jc w:val="both"/>
        <w:rPr>
          <w:rFonts w:ascii="Tahoma" w:hAnsi="Tahoma" w:cs="Tahoma"/>
        </w:rPr>
      </w:pPr>
    </w:p>
    <w:p w:rsidR="00837ED3" w:rsidRPr="003139A5" w:rsidRDefault="00837ED3" w:rsidP="00F5003B">
      <w:pPr>
        <w:keepNext/>
        <w:keepLines/>
        <w:jc w:val="both"/>
        <w:rPr>
          <w:rFonts w:ascii="Tahoma" w:hAnsi="Tahoma" w:cs="Tahoma"/>
        </w:rPr>
      </w:pPr>
      <w:r w:rsidRPr="008836E4">
        <w:rPr>
          <w:rFonts w:ascii="Tahoma" w:hAnsi="Tahoma" w:cs="Tahoma"/>
        </w:rPr>
        <w:t>V zgoraj navedenih primerih, ponudnik ni upravičen od naročnika zahtevati nikakršne odškodnine.</w:t>
      </w:r>
      <w:r w:rsidRPr="003139A5">
        <w:rPr>
          <w:rFonts w:ascii="Tahoma" w:hAnsi="Tahoma" w:cs="Tahoma"/>
        </w:rPr>
        <w:t xml:space="preserve"> </w:t>
      </w:r>
    </w:p>
    <w:p w:rsidR="00837ED3" w:rsidRPr="003139A5" w:rsidRDefault="00837ED3" w:rsidP="00F5003B">
      <w:pPr>
        <w:keepNext/>
        <w:keepLines/>
        <w:numPr>
          <w:ilvl w:val="1"/>
          <w:numId w:val="2"/>
        </w:numPr>
        <w:jc w:val="both"/>
        <w:rPr>
          <w:rFonts w:ascii="Tahoma" w:hAnsi="Tahoma" w:cs="Tahoma"/>
          <w:b/>
        </w:rPr>
      </w:pPr>
      <w:r w:rsidRPr="003139A5">
        <w:rPr>
          <w:rFonts w:ascii="Tahoma" w:hAnsi="Tahoma" w:cs="Tahoma"/>
          <w:b/>
        </w:rPr>
        <w:lastRenderedPageBreak/>
        <w:t>Pravno varstvo</w:t>
      </w:r>
    </w:p>
    <w:p w:rsidR="00837ED3" w:rsidRPr="003139A5" w:rsidRDefault="00837ED3" w:rsidP="00F5003B">
      <w:pPr>
        <w:keepNext/>
        <w:keepLines/>
        <w:jc w:val="both"/>
        <w:rPr>
          <w:rFonts w:ascii="Tahoma" w:hAnsi="Tahoma" w:cs="Tahoma"/>
          <w:b/>
        </w:rPr>
      </w:pPr>
    </w:p>
    <w:p w:rsidR="00837ED3" w:rsidRPr="008836E4" w:rsidRDefault="00837ED3" w:rsidP="00F5003B">
      <w:pPr>
        <w:keepNext/>
        <w:keepLines/>
        <w:autoSpaceDE w:val="0"/>
        <w:autoSpaceDN w:val="0"/>
        <w:adjustRightInd w:val="0"/>
        <w:jc w:val="both"/>
        <w:rPr>
          <w:rFonts w:ascii="Tahoma" w:hAnsi="Tahoma" w:cs="Tahoma"/>
        </w:rPr>
      </w:pPr>
      <w:r w:rsidRPr="008836E4">
        <w:rPr>
          <w:rFonts w:ascii="Tahoma" w:hAnsi="Tahoma" w:cs="Tahoma"/>
        </w:rPr>
        <w:t>Ponudnikom je zagotovljeno pravno varstvo skladno z določbami Zakona o pravnem varstvu v postopkih javnega naročanja (Ur. l. RS, št. 43/11, 60/11-ZTP-D, 63/13, 90/14-ZDU-1 in 60/17; v nadaljevanju: ZPVPJN).</w:t>
      </w:r>
    </w:p>
    <w:p w:rsidR="00837ED3" w:rsidRPr="008836E4" w:rsidRDefault="00837ED3" w:rsidP="00F5003B">
      <w:pPr>
        <w:keepNext/>
        <w:keepLines/>
        <w:autoSpaceDE w:val="0"/>
        <w:autoSpaceDN w:val="0"/>
        <w:adjustRightInd w:val="0"/>
        <w:jc w:val="both"/>
        <w:rPr>
          <w:rFonts w:ascii="Tahoma" w:hAnsi="Tahoma" w:cs="Tahoma"/>
        </w:rPr>
      </w:pPr>
    </w:p>
    <w:p w:rsidR="00837ED3" w:rsidRPr="008836E4" w:rsidRDefault="00837ED3" w:rsidP="00F5003B">
      <w:pPr>
        <w:keepNext/>
        <w:keepLines/>
        <w:tabs>
          <w:tab w:val="left" w:pos="1155"/>
        </w:tabs>
        <w:autoSpaceDE w:val="0"/>
        <w:autoSpaceDN w:val="0"/>
        <w:adjustRightInd w:val="0"/>
        <w:jc w:val="both"/>
        <w:rPr>
          <w:rFonts w:ascii="Tahoma" w:hAnsi="Tahoma" w:cs="Tahoma"/>
        </w:rPr>
      </w:pPr>
      <w:r w:rsidRPr="008836E4">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rsidR="00837ED3" w:rsidRPr="008836E4" w:rsidRDefault="00837ED3" w:rsidP="00F5003B">
      <w:pPr>
        <w:keepNext/>
        <w:keepLines/>
        <w:autoSpaceDE w:val="0"/>
        <w:autoSpaceDN w:val="0"/>
        <w:adjustRightInd w:val="0"/>
        <w:jc w:val="both"/>
        <w:rPr>
          <w:rFonts w:ascii="Tahoma" w:hAnsi="Tahoma" w:cs="Tahoma"/>
        </w:rPr>
      </w:pPr>
    </w:p>
    <w:p w:rsidR="00837ED3" w:rsidRPr="008836E4" w:rsidRDefault="00837ED3" w:rsidP="00F5003B">
      <w:pPr>
        <w:keepNext/>
        <w:keepLines/>
        <w:autoSpaceDE w:val="0"/>
        <w:autoSpaceDN w:val="0"/>
        <w:adjustRightInd w:val="0"/>
        <w:jc w:val="both"/>
        <w:rPr>
          <w:rFonts w:ascii="Tahoma" w:hAnsi="Tahoma" w:cs="Tahoma"/>
        </w:rPr>
      </w:pPr>
      <w:r w:rsidRPr="008836E4">
        <w:rPr>
          <w:rFonts w:ascii="Tahoma" w:hAnsi="Tahoma" w:cs="Tahoma"/>
        </w:rPr>
        <w:t xml:space="preserve">V kolikor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rsidR="00837ED3" w:rsidRPr="008836E4" w:rsidRDefault="00837ED3" w:rsidP="00F5003B">
      <w:pPr>
        <w:keepNext/>
        <w:keepLines/>
        <w:autoSpaceDE w:val="0"/>
        <w:autoSpaceDN w:val="0"/>
        <w:adjustRightInd w:val="0"/>
        <w:jc w:val="both"/>
        <w:rPr>
          <w:rFonts w:ascii="Tahoma" w:hAnsi="Tahoma" w:cs="Tahoma"/>
        </w:rPr>
      </w:pPr>
    </w:p>
    <w:p w:rsidR="00837ED3" w:rsidRPr="008836E4" w:rsidRDefault="00837ED3" w:rsidP="00F5003B">
      <w:pPr>
        <w:keepNext/>
        <w:keepLines/>
        <w:autoSpaceDE w:val="0"/>
        <w:autoSpaceDN w:val="0"/>
        <w:adjustRightInd w:val="0"/>
        <w:jc w:val="both"/>
        <w:rPr>
          <w:rFonts w:ascii="Tahoma" w:hAnsi="Tahoma" w:cs="Tahoma"/>
        </w:rPr>
      </w:pPr>
      <w:r w:rsidRPr="008836E4">
        <w:rPr>
          <w:rFonts w:ascii="Tahoma" w:hAnsi="Tahoma" w:cs="Tahoma"/>
        </w:rPr>
        <w:t>Zahtevek za revizijo mora biti sestavljen v skladu z določili 15. člena ZPVPJN, vloži se portala eRevizija. Vlagatelj mora zahtevku za revizijo priložiti potrdilo o plačilu takse. Zahtevek za revizijo se vloži v roku iz 25. člena ZPVPJN.</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Zaupnost podatkov</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Naročnik zagotavlja javnost in zaupnost podatkov skladno s 35. členom ZJN-3, ob upoštevanju določb zakona, ki ureja varstvo osebnih podatkov, tajne podatke ali gospodarske družbe.</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numPr>
          <w:ilvl w:val="1"/>
          <w:numId w:val="2"/>
        </w:numPr>
        <w:jc w:val="both"/>
        <w:rPr>
          <w:rFonts w:ascii="Tahoma" w:hAnsi="Tahoma" w:cs="Tahoma"/>
          <w:b/>
        </w:rPr>
      </w:pPr>
      <w:r w:rsidRPr="008836E4">
        <w:rPr>
          <w:rFonts w:ascii="Tahoma" w:hAnsi="Tahoma" w:cs="Tahoma"/>
          <w:b/>
        </w:rPr>
        <w:t>Jamstvo za škodo</w:t>
      </w:r>
    </w:p>
    <w:p w:rsidR="00837ED3" w:rsidRPr="008836E4" w:rsidRDefault="00837ED3" w:rsidP="00F5003B">
      <w:pPr>
        <w:keepNext/>
        <w:keepLines/>
        <w:jc w:val="both"/>
        <w:rPr>
          <w:rFonts w:ascii="Tahoma" w:hAnsi="Tahoma" w:cs="Tahoma"/>
        </w:rPr>
      </w:pPr>
    </w:p>
    <w:p w:rsidR="00837ED3" w:rsidRPr="008836E4" w:rsidRDefault="00837ED3" w:rsidP="00F5003B">
      <w:pPr>
        <w:keepNext/>
        <w:keepLines/>
        <w:jc w:val="both"/>
        <w:rPr>
          <w:rFonts w:ascii="Tahoma" w:hAnsi="Tahoma" w:cs="Tahoma"/>
        </w:rPr>
      </w:pPr>
      <w:r w:rsidRPr="008836E4">
        <w:rPr>
          <w:rFonts w:ascii="Tahoma" w:hAnsi="Tahoma" w:cs="Tahoma"/>
        </w:rPr>
        <w:t xml:space="preserve">Izbrani ponudniki, s katerim bo </w:t>
      </w:r>
      <w:r w:rsidR="002166A9" w:rsidRPr="008836E4">
        <w:rPr>
          <w:rFonts w:ascii="Tahoma" w:hAnsi="Tahoma" w:cs="Tahoma"/>
        </w:rPr>
        <w:t xml:space="preserve">posamezni </w:t>
      </w:r>
      <w:r w:rsidRPr="008836E4">
        <w:rPr>
          <w:rFonts w:ascii="Tahoma" w:hAnsi="Tahoma" w:cs="Tahoma"/>
        </w:rPr>
        <w:t>naročnik sklenil okvirni sporazum za posamezni sklop predmeta javnega naročila, bodo odgovarjali za vso škodo, ki bo morebiti nastala pri izvedbi predmeta naročila</w:t>
      </w:r>
      <w:r w:rsidR="002166A9" w:rsidRPr="008836E4">
        <w:rPr>
          <w:rFonts w:ascii="Tahoma" w:hAnsi="Tahoma" w:cs="Tahoma"/>
        </w:rPr>
        <w:t xml:space="preserve"> in jamčili za odpravo vseh vrst napak</w:t>
      </w:r>
      <w:r w:rsidRPr="008836E4">
        <w:rPr>
          <w:rFonts w:ascii="Tahoma" w:hAnsi="Tahoma" w:cs="Tahoma"/>
        </w:rPr>
        <w:t>, skladno z določili Obligacijskega zakonika.</w:t>
      </w:r>
    </w:p>
    <w:p w:rsidR="00837ED3" w:rsidRPr="008836E4" w:rsidRDefault="00837ED3" w:rsidP="00F5003B">
      <w:pPr>
        <w:keepNext/>
        <w:keepLines/>
        <w:jc w:val="both"/>
        <w:rPr>
          <w:rFonts w:ascii="Tahoma" w:hAnsi="Tahoma"/>
        </w:rPr>
      </w:pPr>
    </w:p>
    <w:p w:rsidR="00837ED3" w:rsidRPr="008836E4" w:rsidRDefault="007606B1" w:rsidP="00F5003B">
      <w:pPr>
        <w:keepNext/>
        <w:keepLines/>
        <w:numPr>
          <w:ilvl w:val="0"/>
          <w:numId w:val="2"/>
        </w:numPr>
        <w:jc w:val="both"/>
        <w:rPr>
          <w:rFonts w:ascii="Tahoma" w:hAnsi="Tahoma" w:cs="Tahoma"/>
          <w:b/>
          <w:sz w:val="24"/>
        </w:rPr>
      </w:pPr>
      <w:r w:rsidRPr="008836E4">
        <w:rPr>
          <w:rFonts w:ascii="Tahoma" w:hAnsi="Tahoma" w:cs="Tahoma"/>
          <w:b/>
          <w:sz w:val="24"/>
        </w:rPr>
        <w:t xml:space="preserve">OPIS PREDMETA NAROČILA IN </w:t>
      </w:r>
      <w:r w:rsidR="002166A9" w:rsidRPr="008836E4">
        <w:rPr>
          <w:rFonts w:ascii="Tahoma" w:hAnsi="Tahoma" w:cs="Tahoma"/>
          <w:b/>
          <w:sz w:val="24"/>
        </w:rPr>
        <w:t>PONU</w:t>
      </w:r>
      <w:r w:rsidR="00B1504C" w:rsidRPr="008836E4">
        <w:rPr>
          <w:rFonts w:ascii="Tahoma" w:hAnsi="Tahoma" w:cs="Tahoma"/>
          <w:b/>
          <w:sz w:val="24"/>
        </w:rPr>
        <w:t>D</w:t>
      </w:r>
      <w:r w:rsidR="002166A9" w:rsidRPr="008836E4">
        <w:rPr>
          <w:rFonts w:ascii="Tahoma" w:hAnsi="Tahoma" w:cs="Tahoma"/>
          <w:b/>
          <w:sz w:val="24"/>
        </w:rPr>
        <w:t xml:space="preserve">BENI POGOJI </w:t>
      </w:r>
    </w:p>
    <w:p w:rsidR="002A6097" w:rsidRPr="008836E4" w:rsidRDefault="002A6097" w:rsidP="00F5003B">
      <w:pPr>
        <w:keepNext/>
        <w:keepLines/>
        <w:jc w:val="both"/>
        <w:rPr>
          <w:rFonts w:ascii="Tahoma" w:hAnsi="Tahoma" w:cs="Tahoma"/>
        </w:rPr>
      </w:pPr>
    </w:p>
    <w:p w:rsidR="005D1D6C" w:rsidRPr="008836E4" w:rsidRDefault="00F06309" w:rsidP="00F5003B">
      <w:pPr>
        <w:keepNext/>
        <w:keepLines/>
        <w:numPr>
          <w:ilvl w:val="1"/>
          <w:numId w:val="2"/>
        </w:numPr>
        <w:jc w:val="both"/>
        <w:rPr>
          <w:rFonts w:ascii="Tahoma" w:hAnsi="Tahoma" w:cs="Tahoma"/>
          <w:b/>
        </w:rPr>
      </w:pPr>
      <w:r w:rsidRPr="008836E4">
        <w:rPr>
          <w:rFonts w:ascii="Tahoma" w:hAnsi="Tahoma" w:cs="Tahoma"/>
          <w:b/>
        </w:rPr>
        <w:t>O</w:t>
      </w:r>
      <w:r w:rsidR="007606B1" w:rsidRPr="008836E4">
        <w:rPr>
          <w:rFonts w:ascii="Tahoma" w:hAnsi="Tahoma" w:cs="Tahoma"/>
          <w:b/>
        </w:rPr>
        <w:t>pis predmeta javnega naročila</w:t>
      </w:r>
      <w:r w:rsidRPr="008836E4">
        <w:rPr>
          <w:rFonts w:ascii="Tahoma" w:hAnsi="Tahoma" w:cs="Tahoma"/>
          <w:b/>
        </w:rPr>
        <w:t xml:space="preserve"> in splošne zahteve</w:t>
      </w:r>
    </w:p>
    <w:p w:rsidR="00837427" w:rsidRPr="008836E4" w:rsidRDefault="00837427" w:rsidP="00F5003B">
      <w:pPr>
        <w:keepNext/>
        <w:keepLines/>
        <w:jc w:val="both"/>
        <w:rPr>
          <w:rFonts w:ascii="Tahoma" w:hAnsi="Tahoma" w:cs="Tahoma"/>
        </w:rPr>
      </w:pPr>
    </w:p>
    <w:p w:rsidR="00F06309" w:rsidRPr="008836E4" w:rsidRDefault="00182C47" w:rsidP="00F5003B">
      <w:pPr>
        <w:keepNext/>
        <w:keepLines/>
        <w:numPr>
          <w:ilvl w:val="2"/>
          <w:numId w:val="67"/>
        </w:numPr>
        <w:contextualSpacing/>
        <w:jc w:val="both"/>
        <w:rPr>
          <w:rFonts w:ascii="Tahoma" w:hAnsi="Tahoma" w:cs="Tahoma"/>
          <w:kern w:val="16"/>
        </w:rPr>
      </w:pPr>
      <w:r w:rsidRPr="008836E4">
        <w:rPr>
          <w:rFonts w:ascii="Tahoma" w:hAnsi="Tahoma" w:cs="Tahoma"/>
          <w:kern w:val="16"/>
        </w:rPr>
        <w:t>Splošni o</w:t>
      </w:r>
      <w:r w:rsidR="00F06309" w:rsidRPr="008836E4">
        <w:rPr>
          <w:rFonts w:ascii="Tahoma" w:hAnsi="Tahoma" w:cs="Tahoma"/>
          <w:kern w:val="16"/>
        </w:rPr>
        <w:t>pis predmeta javnega naročila</w:t>
      </w:r>
    </w:p>
    <w:p w:rsidR="00F06309" w:rsidRPr="008836E4" w:rsidRDefault="00F06309" w:rsidP="00F5003B">
      <w:pPr>
        <w:keepNext/>
        <w:keepLines/>
        <w:jc w:val="both"/>
        <w:rPr>
          <w:rFonts w:ascii="Tahoma" w:hAnsi="Tahoma" w:cs="Tahoma"/>
          <w:kern w:val="16"/>
        </w:rPr>
      </w:pPr>
    </w:p>
    <w:p w:rsidR="00F06309" w:rsidRPr="008836E4" w:rsidRDefault="00F06309" w:rsidP="00F5003B">
      <w:pPr>
        <w:keepNext/>
        <w:keepLines/>
        <w:spacing w:after="120"/>
        <w:jc w:val="both"/>
        <w:rPr>
          <w:rFonts w:ascii="Tahoma" w:hAnsi="Tahoma" w:cs="Tahoma"/>
          <w:kern w:val="16"/>
        </w:rPr>
      </w:pPr>
      <w:r w:rsidRPr="008836E4">
        <w:rPr>
          <w:rFonts w:ascii="Tahoma" w:hAnsi="Tahoma" w:cs="Tahoma"/>
          <w:kern w:val="16"/>
        </w:rPr>
        <w:t>Predmet javnega naročila zajema naslednja čiščenja:</w:t>
      </w:r>
    </w:p>
    <w:p w:rsidR="00F06309" w:rsidRPr="008836E4" w:rsidRDefault="00F06309" w:rsidP="00F5003B">
      <w:pPr>
        <w:keepNext/>
        <w:keepLines/>
        <w:numPr>
          <w:ilvl w:val="0"/>
          <w:numId w:val="68"/>
        </w:numPr>
        <w:ind w:left="720"/>
        <w:jc w:val="both"/>
        <w:rPr>
          <w:rFonts w:ascii="Tahoma" w:hAnsi="Tahoma" w:cs="Tahoma"/>
        </w:rPr>
      </w:pPr>
      <w:r w:rsidRPr="008836E4">
        <w:rPr>
          <w:rFonts w:ascii="Tahoma" w:hAnsi="Tahoma" w:cs="Tahoma"/>
          <w:b/>
        </w:rPr>
        <w:t xml:space="preserve">redna čiščenja: </w:t>
      </w:r>
      <w:r w:rsidRPr="008836E4">
        <w:rPr>
          <w:rFonts w:ascii="Tahoma" w:hAnsi="Tahoma" w:cs="Tahoma"/>
        </w:rPr>
        <w:t>izvajajo</w:t>
      </w:r>
      <w:r w:rsidRPr="008836E4">
        <w:rPr>
          <w:rFonts w:ascii="Tahoma" w:hAnsi="Tahoma" w:cs="Tahoma"/>
          <w:b/>
        </w:rPr>
        <w:t xml:space="preserve"> </w:t>
      </w:r>
      <w:r w:rsidRPr="008836E4">
        <w:rPr>
          <w:rFonts w:ascii="Tahoma" w:hAnsi="Tahoma" w:cs="Tahoma"/>
        </w:rPr>
        <w:t>dnevno</w:t>
      </w:r>
      <w:r w:rsidR="00182C47" w:rsidRPr="008836E4">
        <w:rPr>
          <w:rFonts w:ascii="Tahoma" w:hAnsi="Tahoma" w:cs="Tahoma"/>
        </w:rPr>
        <w:t>/tedensko/mesečno</w:t>
      </w:r>
      <w:r w:rsidRPr="008836E4">
        <w:rPr>
          <w:rFonts w:ascii="Tahoma" w:hAnsi="Tahoma" w:cs="Tahoma"/>
        </w:rPr>
        <w:t xml:space="preserve"> in obračunajo </w:t>
      </w:r>
      <w:r w:rsidR="00232F20" w:rsidRPr="008836E4">
        <w:rPr>
          <w:rFonts w:ascii="Tahoma" w:hAnsi="Tahoma" w:cs="Tahoma"/>
        </w:rPr>
        <w:t xml:space="preserve">po ceni na kvadratni meter </w:t>
      </w:r>
      <w:r w:rsidRPr="008836E4">
        <w:rPr>
          <w:rFonts w:ascii="Tahoma" w:hAnsi="Tahoma" w:cs="Tahoma"/>
        </w:rPr>
        <w:t>na posamezni lokaciji naročnika,</w:t>
      </w:r>
      <w:r w:rsidR="008836E4">
        <w:rPr>
          <w:rFonts w:ascii="Tahoma" w:hAnsi="Tahoma" w:cs="Tahoma"/>
        </w:rPr>
        <w:t xml:space="preserve"> </w:t>
      </w:r>
      <w:r w:rsidRPr="008836E4">
        <w:rPr>
          <w:rFonts w:ascii="Tahoma" w:hAnsi="Tahoma" w:cs="Tahoma"/>
        </w:rPr>
        <w:t xml:space="preserve">  </w:t>
      </w:r>
    </w:p>
    <w:p w:rsidR="00F06309" w:rsidRPr="008836E4" w:rsidRDefault="00F06309" w:rsidP="00F5003B">
      <w:pPr>
        <w:keepNext/>
        <w:keepLines/>
        <w:numPr>
          <w:ilvl w:val="0"/>
          <w:numId w:val="68"/>
        </w:numPr>
        <w:ind w:left="720"/>
        <w:jc w:val="both"/>
        <w:rPr>
          <w:rFonts w:ascii="Tahoma" w:hAnsi="Tahoma" w:cs="Tahoma"/>
        </w:rPr>
      </w:pPr>
      <w:r w:rsidRPr="008836E4">
        <w:rPr>
          <w:rFonts w:ascii="Tahoma" w:hAnsi="Tahoma" w:cs="Tahoma"/>
          <w:b/>
        </w:rPr>
        <w:t>generalna čiščenja:</w:t>
      </w:r>
      <w:r w:rsidRPr="008836E4">
        <w:rPr>
          <w:rFonts w:ascii="Tahoma" w:hAnsi="Tahoma" w:cs="Tahoma"/>
        </w:rPr>
        <w:t xml:space="preserve"> se izvajajo po posebnem predhodnem pisnem naročilu in dogovorom z naročnikom ter obračunajo za posamezno izvedeno generalno čiščenje,</w:t>
      </w:r>
    </w:p>
    <w:p w:rsidR="00F06309" w:rsidRPr="008836E4" w:rsidRDefault="00F06309" w:rsidP="00F5003B">
      <w:pPr>
        <w:keepNext/>
        <w:keepLines/>
        <w:numPr>
          <w:ilvl w:val="0"/>
          <w:numId w:val="68"/>
        </w:numPr>
        <w:ind w:left="720"/>
        <w:jc w:val="both"/>
        <w:rPr>
          <w:rFonts w:ascii="Tahoma" w:hAnsi="Tahoma" w:cs="Tahoma"/>
        </w:rPr>
      </w:pPr>
      <w:r w:rsidRPr="008836E4">
        <w:rPr>
          <w:rFonts w:ascii="Tahoma" w:hAnsi="Tahoma" w:cs="Tahoma"/>
          <w:b/>
        </w:rPr>
        <w:t xml:space="preserve">dodatna čiščenja: </w:t>
      </w:r>
      <w:r w:rsidRPr="008836E4">
        <w:rPr>
          <w:rFonts w:ascii="Tahoma" w:hAnsi="Tahoma" w:cs="Tahoma"/>
        </w:rPr>
        <w:t xml:space="preserve">se izvajajo po posebnem predhodnem pisnem naročilu in dogovorom z naročnikom ter obračunajo po storitveni uri dodatnega čiščenja. </w:t>
      </w:r>
    </w:p>
    <w:p w:rsidR="00F06309" w:rsidRPr="008836E4" w:rsidRDefault="00F06309" w:rsidP="00F5003B">
      <w:pPr>
        <w:keepNext/>
        <w:keepLines/>
        <w:jc w:val="both"/>
        <w:rPr>
          <w:rFonts w:ascii="Tahoma" w:hAnsi="Tahoma" w:cs="Tahoma"/>
        </w:rPr>
      </w:pPr>
    </w:p>
    <w:p w:rsidR="00F06309" w:rsidRPr="008836E4" w:rsidRDefault="00182C47" w:rsidP="00F5003B">
      <w:pPr>
        <w:keepNext/>
        <w:keepLines/>
        <w:jc w:val="both"/>
        <w:rPr>
          <w:rFonts w:ascii="Tahoma" w:hAnsi="Tahoma" w:cs="Tahoma"/>
        </w:rPr>
      </w:pPr>
      <w:r w:rsidRPr="008836E4">
        <w:rPr>
          <w:rFonts w:ascii="Tahoma" w:hAnsi="Tahoma" w:cs="Tahoma"/>
        </w:rPr>
        <w:t>Podrobnejši opis predmeta javnega naročila za posameznega naročnika je podrobno opisan v ponudbenem predračunu in tehničnih opisih za</w:t>
      </w:r>
      <w:r w:rsidR="00290824" w:rsidRPr="008836E4">
        <w:rPr>
          <w:rFonts w:ascii="Tahoma" w:hAnsi="Tahoma" w:cs="Tahoma"/>
        </w:rPr>
        <w:t xml:space="preserve"> posameznega naročnika. Navedeni dokumenti so</w:t>
      </w:r>
      <w:r w:rsidRPr="008836E4">
        <w:rPr>
          <w:rFonts w:ascii="Tahoma" w:hAnsi="Tahoma" w:cs="Tahoma"/>
        </w:rPr>
        <w:t xml:space="preserve"> kot prilogi sestavni del razpisne dokumentacije.</w:t>
      </w:r>
    </w:p>
    <w:p w:rsidR="00E63E4B" w:rsidRPr="008836E4" w:rsidRDefault="00E63E4B" w:rsidP="00F5003B">
      <w:pPr>
        <w:keepNext/>
        <w:keepLines/>
        <w:jc w:val="both"/>
        <w:rPr>
          <w:rFonts w:ascii="Tahoma" w:hAnsi="Tahoma" w:cs="Tahoma"/>
        </w:rPr>
      </w:pPr>
    </w:p>
    <w:p w:rsidR="00B94D3A" w:rsidRPr="008836E4" w:rsidRDefault="00B94D3A" w:rsidP="00F5003B">
      <w:pPr>
        <w:keepNext/>
        <w:keepLines/>
        <w:numPr>
          <w:ilvl w:val="2"/>
          <w:numId w:val="67"/>
        </w:numPr>
        <w:contextualSpacing/>
        <w:jc w:val="both"/>
        <w:rPr>
          <w:rFonts w:ascii="Tahoma" w:hAnsi="Tahoma" w:cs="Tahoma"/>
        </w:rPr>
      </w:pPr>
      <w:r w:rsidRPr="008836E4">
        <w:rPr>
          <w:rFonts w:ascii="Tahoma" w:hAnsi="Tahoma" w:cs="Tahoma"/>
        </w:rPr>
        <w:lastRenderedPageBreak/>
        <w:t>Celovitost ponudbe</w:t>
      </w:r>
    </w:p>
    <w:p w:rsidR="00B94D3A" w:rsidRPr="008836E4" w:rsidRDefault="00B94D3A" w:rsidP="00F5003B">
      <w:pPr>
        <w:keepNext/>
        <w:keepLines/>
        <w:jc w:val="both"/>
        <w:rPr>
          <w:rFonts w:ascii="Tahoma" w:hAnsi="Tahoma" w:cs="Tahoma"/>
        </w:rPr>
      </w:pPr>
    </w:p>
    <w:p w:rsidR="00B94D3A" w:rsidRPr="008836E4" w:rsidRDefault="00B94D3A" w:rsidP="00F5003B">
      <w:pPr>
        <w:keepNext/>
        <w:keepLines/>
        <w:jc w:val="both"/>
        <w:rPr>
          <w:rFonts w:ascii="Tahoma" w:hAnsi="Tahoma" w:cs="Tahoma"/>
        </w:rPr>
      </w:pPr>
      <w:r w:rsidRPr="008836E4">
        <w:rPr>
          <w:rFonts w:ascii="Tahoma" w:hAnsi="Tahoma" w:cs="Tahoma"/>
        </w:rPr>
        <w:t>Predmet ponudbe mora ustrezati vsem tehničnim in ostalim zahtevam naročnika, ki so navedene v razpisni dokumentaciji</w:t>
      </w:r>
      <w:r w:rsidR="00807DBC">
        <w:rPr>
          <w:rFonts w:ascii="Tahoma" w:hAnsi="Tahoma" w:cs="Tahoma"/>
        </w:rPr>
        <w:t>.</w:t>
      </w:r>
    </w:p>
    <w:p w:rsidR="00B94D3A" w:rsidRPr="008836E4" w:rsidRDefault="00B94D3A" w:rsidP="00F5003B">
      <w:pPr>
        <w:keepNext/>
        <w:keepLines/>
        <w:jc w:val="both"/>
        <w:rPr>
          <w:rFonts w:ascii="Tahoma" w:hAnsi="Tahoma" w:cs="Tahoma"/>
        </w:rPr>
      </w:pPr>
    </w:p>
    <w:p w:rsidR="00C74881" w:rsidRPr="008836E4" w:rsidRDefault="0022658A" w:rsidP="00F5003B">
      <w:pPr>
        <w:keepNext/>
        <w:keepLines/>
        <w:jc w:val="both"/>
        <w:rPr>
          <w:rFonts w:ascii="Tahoma" w:hAnsi="Tahoma" w:cs="Tahoma"/>
        </w:rPr>
      </w:pPr>
      <w:r w:rsidRPr="008836E4">
        <w:rPr>
          <w:rFonts w:ascii="Tahoma" w:hAnsi="Tahoma" w:cs="Tahoma"/>
        </w:rPr>
        <w:t>Ponudnik</w:t>
      </w:r>
      <w:r w:rsidR="004607A5" w:rsidRPr="008836E4">
        <w:rPr>
          <w:rFonts w:ascii="Tahoma" w:hAnsi="Tahoma" w:cs="Tahoma"/>
        </w:rPr>
        <w:t xml:space="preserve"> </w:t>
      </w:r>
      <w:r w:rsidR="00C74881" w:rsidRPr="008836E4">
        <w:rPr>
          <w:rFonts w:ascii="Tahoma" w:hAnsi="Tahoma" w:cs="Tahoma"/>
        </w:rPr>
        <w:t xml:space="preserve">lahko odda ponudbo za enega ali več sklopov, ki so predmet javnega naročila, pri čemer mora </w:t>
      </w:r>
      <w:r w:rsidR="00B94D3A" w:rsidRPr="008836E4">
        <w:rPr>
          <w:rFonts w:ascii="Tahoma" w:hAnsi="Tahoma" w:cs="Tahoma"/>
        </w:rPr>
        <w:t>ponudnik izpolnjevati  tehnične in ostale zahteve, navedene</w:t>
      </w:r>
      <w:r w:rsidR="00C74881" w:rsidRPr="008836E4">
        <w:rPr>
          <w:rFonts w:ascii="Tahoma" w:hAnsi="Tahoma" w:cs="Tahoma"/>
        </w:rPr>
        <w:t xml:space="preserve"> v </w:t>
      </w:r>
      <w:r w:rsidR="00B94D3A" w:rsidRPr="008836E4">
        <w:rPr>
          <w:rFonts w:ascii="Tahoma" w:hAnsi="Tahoma" w:cs="Tahoma"/>
        </w:rPr>
        <w:t xml:space="preserve">razpisni </w:t>
      </w:r>
      <w:r w:rsidR="00C74881" w:rsidRPr="008836E4">
        <w:rPr>
          <w:rFonts w:ascii="Tahoma" w:hAnsi="Tahoma" w:cs="Tahoma"/>
        </w:rPr>
        <w:t>dokumentaciji naročnika</w:t>
      </w:r>
      <w:r w:rsidR="00B94D3A" w:rsidRPr="008836E4">
        <w:rPr>
          <w:rFonts w:ascii="Tahoma" w:hAnsi="Tahoma" w:cs="Tahoma"/>
        </w:rPr>
        <w:t>, za vsak sklop za katerega oddaja ponudbo.</w:t>
      </w:r>
    </w:p>
    <w:p w:rsidR="00C74881" w:rsidRPr="008836E4" w:rsidRDefault="00C74881" w:rsidP="00F5003B">
      <w:pPr>
        <w:keepNext/>
        <w:keepLines/>
        <w:jc w:val="both"/>
        <w:rPr>
          <w:rFonts w:ascii="Tahoma" w:hAnsi="Tahoma" w:cs="Tahoma"/>
        </w:rPr>
      </w:pPr>
    </w:p>
    <w:p w:rsidR="00B46BCD" w:rsidRPr="003139A5" w:rsidRDefault="00B46BCD" w:rsidP="00F5003B">
      <w:pPr>
        <w:keepNext/>
        <w:keepLines/>
        <w:jc w:val="both"/>
        <w:rPr>
          <w:rFonts w:ascii="Tahoma" w:hAnsi="Tahoma" w:cs="Tahoma"/>
        </w:rPr>
      </w:pPr>
      <w:r w:rsidRPr="008836E4">
        <w:rPr>
          <w:rFonts w:ascii="Tahoma" w:hAnsi="Tahoma" w:cs="Tahoma"/>
        </w:rPr>
        <w:t>V primeru, da predmet ponudbe ne bo v skladu z vsemi zahtevami in pogoji razpisne dokumentacije, bo naročnik tako ponudbo izključil iz sodelovanja v postopku oddaje javnega naročila.</w:t>
      </w:r>
    </w:p>
    <w:p w:rsidR="001D7684" w:rsidRPr="003139A5" w:rsidRDefault="001D7684" w:rsidP="00F5003B">
      <w:pPr>
        <w:keepNext/>
        <w:keepLines/>
        <w:jc w:val="both"/>
        <w:rPr>
          <w:rFonts w:ascii="Tahoma" w:hAnsi="Tahoma" w:cs="Tahoma"/>
        </w:rPr>
      </w:pPr>
    </w:p>
    <w:p w:rsidR="00B94D3A" w:rsidRPr="003139A5" w:rsidRDefault="00B94D3A" w:rsidP="00F5003B">
      <w:pPr>
        <w:keepNext/>
        <w:keepLines/>
        <w:numPr>
          <w:ilvl w:val="2"/>
          <w:numId w:val="67"/>
        </w:numPr>
        <w:contextualSpacing/>
        <w:jc w:val="both"/>
        <w:rPr>
          <w:rFonts w:ascii="Tahoma" w:hAnsi="Tahoma" w:cs="Tahoma"/>
        </w:rPr>
      </w:pPr>
      <w:r w:rsidRPr="003139A5">
        <w:rPr>
          <w:rFonts w:ascii="Tahoma" w:hAnsi="Tahoma" w:cs="Tahoma"/>
        </w:rPr>
        <w:t>Ponudbena cena in ponudbeni predračun</w:t>
      </w:r>
    </w:p>
    <w:p w:rsidR="00B94D3A" w:rsidRPr="003139A5" w:rsidRDefault="00B94D3A" w:rsidP="00F5003B">
      <w:pPr>
        <w:keepNext/>
        <w:keepLines/>
        <w:jc w:val="both"/>
        <w:rPr>
          <w:rFonts w:ascii="Tahoma" w:hAnsi="Tahoma" w:cs="Tahoma"/>
        </w:rPr>
      </w:pPr>
    </w:p>
    <w:p w:rsidR="00B94D3A" w:rsidRPr="008836E4" w:rsidRDefault="00B94D3A" w:rsidP="00F5003B">
      <w:pPr>
        <w:keepNext/>
        <w:keepLines/>
        <w:jc w:val="both"/>
        <w:rPr>
          <w:rFonts w:ascii="Tahoma" w:hAnsi="Tahoma" w:cs="Tahoma"/>
        </w:rPr>
      </w:pPr>
      <w:r w:rsidRPr="008836E4">
        <w:rPr>
          <w:rFonts w:ascii="Tahoma" w:hAnsi="Tahoma" w:cs="Tahoma"/>
        </w:rPr>
        <w:t>Ponudnik mora izpolniti obrazec ponudbe ločeno za vsak posamezni sklop</w:t>
      </w:r>
      <w:r w:rsidR="009133F8" w:rsidRPr="008836E4">
        <w:rPr>
          <w:rFonts w:ascii="Tahoma" w:hAnsi="Tahoma" w:cs="Tahoma"/>
        </w:rPr>
        <w:t xml:space="preserve"> za katerega oddaja ponudbo.</w:t>
      </w:r>
      <w:r w:rsidRPr="008836E4">
        <w:rPr>
          <w:rFonts w:ascii="Tahoma" w:hAnsi="Tahoma" w:cs="Tahoma"/>
        </w:rPr>
        <w:t xml:space="preserve"> </w:t>
      </w:r>
    </w:p>
    <w:p w:rsidR="00B94D3A" w:rsidRPr="008836E4" w:rsidRDefault="00B94D3A" w:rsidP="00F5003B">
      <w:pPr>
        <w:keepNext/>
        <w:keepLines/>
        <w:jc w:val="both"/>
        <w:rPr>
          <w:rFonts w:ascii="Tahoma" w:hAnsi="Tahoma" w:cs="Tahoma"/>
        </w:rPr>
      </w:pPr>
    </w:p>
    <w:p w:rsidR="00B94D3A" w:rsidRPr="008836E4" w:rsidRDefault="00B94D3A" w:rsidP="00F5003B">
      <w:pPr>
        <w:keepNext/>
        <w:keepLines/>
        <w:jc w:val="both"/>
        <w:rPr>
          <w:rFonts w:ascii="Tahoma" w:hAnsi="Tahoma" w:cs="Tahoma"/>
        </w:rPr>
      </w:pPr>
      <w:r w:rsidRPr="008836E4">
        <w:rPr>
          <w:rFonts w:ascii="Tahoma" w:hAnsi="Tahoma" w:cs="Tahoma"/>
        </w:rPr>
        <w:t xml:space="preserve">Ponudnik mora pri pripravi ponudbe in določanju ponudbene cene upoštevati vse materialne in nematerialne stroške, ki bodo potrebni za izvedbo predmeta naročila, </w:t>
      </w:r>
      <w:bookmarkStart w:id="6" w:name="OLE_LINK3"/>
      <w:bookmarkStart w:id="7" w:name="OLE_LINK4"/>
      <w:r w:rsidRPr="008836E4">
        <w:rPr>
          <w:rFonts w:ascii="Tahoma" w:hAnsi="Tahoma" w:cs="Tahoma"/>
        </w:rPr>
        <w:t>vključno s stroški dela, stroški materiala, stroški prevoza in stroški izdelave ponudbene dokumentacije. V ponudbeni ceni morajo biti vključena vsa čistila, uporaba orodja, strojev in drugih sredstev za čiščenje prostorov, delo, nadzor in organizacija dela.</w:t>
      </w:r>
    </w:p>
    <w:p w:rsidR="00B94D3A" w:rsidRPr="008836E4" w:rsidRDefault="00B94D3A" w:rsidP="00F5003B">
      <w:pPr>
        <w:keepNext/>
        <w:keepLines/>
        <w:jc w:val="both"/>
        <w:rPr>
          <w:rFonts w:ascii="Tahoma" w:hAnsi="Tahoma" w:cs="Tahoma"/>
        </w:rPr>
      </w:pPr>
    </w:p>
    <w:bookmarkEnd w:id="6"/>
    <w:bookmarkEnd w:id="7"/>
    <w:p w:rsidR="00B94D3A" w:rsidRPr="008836E4" w:rsidRDefault="00B94D3A" w:rsidP="00F5003B">
      <w:pPr>
        <w:keepNext/>
        <w:keepLines/>
        <w:jc w:val="both"/>
        <w:rPr>
          <w:rFonts w:ascii="Tahoma" w:hAnsi="Tahoma" w:cs="Tahoma"/>
        </w:rPr>
      </w:pPr>
      <w:r w:rsidRPr="008836E4">
        <w:rPr>
          <w:rFonts w:ascii="Tahoma" w:hAnsi="Tahoma" w:cs="Tahoma"/>
        </w:rPr>
        <w:t xml:space="preserve">Ponudnik mora v ponudbenem predračunu izpolniti vse navedene postavke, cene na enoto mere pa so lahko navedene na do dve (2) decimalni mesti. V primeru, da ponudnik v obrazec za posamezno postavko ne vnese vrednosti ali vnese vrednost »0« (nič), bo naročnik štel, da je vrednost navedene postavke upoštevana v skupni ponudbeni ceni. </w:t>
      </w:r>
    </w:p>
    <w:p w:rsidR="00B94D3A" w:rsidRPr="008836E4" w:rsidRDefault="00B94D3A" w:rsidP="00F5003B">
      <w:pPr>
        <w:keepNext/>
        <w:keepLines/>
        <w:jc w:val="both"/>
        <w:rPr>
          <w:rFonts w:ascii="Tahoma" w:hAnsi="Tahoma" w:cs="Tahoma"/>
        </w:rPr>
      </w:pPr>
    </w:p>
    <w:p w:rsidR="00B94D3A" w:rsidRPr="008836E4" w:rsidRDefault="00B94D3A" w:rsidP="00F5003B">
      <w:pPr>
        <w:keepNext/>
        <w:keepLines/>
        <w:jc w:val="both"/>
        <w:rPr>
          <w:rFonts w:ascii="Tahoma" w:hAnsi="Tahoma" w:cs="Tahoma"/>
        </w:rPr>
      </w:pPr>
      <w:r w:rsidRPr="008836E4">
        <w:rPr>
          <w:rFonts w:ascii="Tahoma" w:hAnsi="Tahoma" w:cs="Tahoma"/>
        </w:rPr>
        <w:t xml:space="preserve">Ponudniki priloge </w:t>
      </w:r>
      <w:r w:rsidRPr="008836E4">
        <w:rPr>
          <w:rFonts w:ascii="Tahoma" w:hAnsi="Tahoma" w:cs="Tahoma"/>
          <w:bCs/>
        </w:rPr>
        <w:t>ponudbenega predračuna</w:t>
      </w:r>
      <w:r w:rsidRPr="008836E4">
        <w:rPr>
          <w:rFonts w:ascii="Tahoma" w:hAnsi="Tahoma" w:cs="Tahoma"/>
        </w:rPr>
        <w:t xml:space="preserve"> ne smejo kakorkoli spreminjati, dodajati vrstice, stolpce ali celice ter spreminjati formule, ki jih je nastavil naročnik ali kakorkoli drugače dopolnjevati. V kolikor naročnik ugotovi kakršnekoli nedovoljene posege v ponudbeni </w:t>
      </w:r>
      <w:r w:rsidRPr="008836E4">
        <w:rPr>
          <w:rFonts w:ascii="Tahoma" w:hAnsi="Tahoma" w:cs="Tahoma"/>
          <w:bCs/>
        </w:rPr>
        <w:t>predračun</w:t>
      </w:r>
      <w:r w:rsidRPr="008836E4">
        <w:rPr>
          <w:rFonts w:ascii="Tahoma" w:hAnsi="Tahoma" w:cs="Tahoma"/>
        </w:rPr>
        <w:t>, bo naročnik takšno ponudbo izključil.</w:t>
      </w:r>
    </w:p>
    <w:p w:rsidR="00290824" w:rsidRPr="008836E4" w:rsidRDefault="00290824" w:rsidP="00F5003B">
      <w:pPr>
        <w:keepNext/>
        <w:keepLines/>
        <w:jc w:val="both"/>
        <w:rPr>
          <w:rFonts w:ascii="Tahoma" w:hAnsi="Tahoma" w:cs="Tahoma"/>
        </w:rPr>
      </w:pPr>
    </w:p>
    <w:p w:rsidR="00810230" w:rsidRPr="008836E4" w:rsidRDefault="00810230" w:rsidP="00810230">
      <w:pPr>
        <w:keepNext/>
        <w:keepLines/>
        <w:jc w:val="both"/>
        <w:rPr>
          <w:rFonts w:ascii="Tahoma" w:hAnsi="Tahoma" w:cs="Tahoma"/>
        </w:rPr>
      </w:pPr>
      <w:r w:rsidRPr="008836E4">
        <w:rPr>
          <w:rFonts w:ascii="Tahoma" w:hAnsi="Tahoma" w:cs="Tahoma"/>
        </w:rPr>
        <w:t>Ostala določila so podrobno opredeljena v osnutku okvirnega sporazuma, ki je sestavni del razpisne dokumentacije.</w:t>
      </w:r>
    </w:p>
    <w:p w:rsidR="00810230" w:rsidRPr="003139A5" w:rsidRDefault="00810230" w:rsidP="00F5003B">
      <w:pPr>
        <w:keepNext/>
        <w:keepLines/>
        <w:jc w:val="both"/>
        <w:rPr>
          <w:rFonts w:ascii="Tahoma" w:hAnsi="Tahoma" w:cs="Tahoma"/>
        </w:rPr>
      </w:pPr>
    </w:p>
    <w:p w:rsidR="009133F8" w:rsidRPr="003139A5" w:rsidRDefault="009133F8" w:rsidP="00F5003B">
      <w:pPr>
        <w:keepNext/>
        <w:keepLines/>
        <w:numPr>
          <w:ilvl w:val="2"/>
          <w:numId w:val="67"/>
        </w:numPr>
        <w:contextualSpacing/>
        <w:jc w:val="both"/>
        <w:rPr>
          <w:rFonts w:ascii="Tahoma" w:hAnsi="Tahoma" w:cs="Tahoma"/>
        </w:rPr>
      </w:pPr>
      <w:r w:rsidRPr="003139A5">
        <w:rPr>
          <w:rFonts w:ascii="Tahoma" w:hAnsi="Tahoma" w:cs="Tahoma"/>
        </w:rPr>
        <w:t>Plačilni pogoji</w:t>
      </w:r>
    </w:p>
    <w:p w:rsidR="009133F8" w:rsidRPr="003139A5" w:rsidRDefault="009133F8" w:rsidP="00F5003B">
      <w:pPr>
        <w:keepNext/>
        <w:keepLines/>
        <w:jc w:val="both"/>
        <w:rPr>
          <w:rFonts w:ascii="Tahoma" w:hAnsi="Tahoma" w:cs="Tahoma"/>
        </w:rPr>
      </w:pPr>
    </w:p>
    <w:p w:rsidR="009133F8" w:rsidRPr="008836E4" w:rsidRDefault="009133F8" w:rsidP="00F5003B">
      <w:pPr>
        <w:keepNext/>
        <w:keepLines/>
        <w:jc w:val="both"/>
        <w:rPr>
          <w:rFonts w:ascii="Tahoma" w:hAnsi="Tahoma" w:cs="Tahoma"/>
        </w:rPr>
      </w:pPr>
      <w:r w:rsidRPr="008836E4">
        <w:rPr>
          <w:rFonts w:ascii="Tahoma" w:hAnsi="Tahoma" w:cs="Tahoma"/>
        </w:rPr>
        <w:t>Plačilni pogoji so podrobno opredeljeni v osnutku okvirnega sporazuma, ki je sestavni del razpisne dokumentacije.</w:t>
      </w:r>
    </w:p>
    <w:p w:rsidR="009133F8" w:rsidRPr="008836E4" w:rsidRDefault="009133F8" w:rsidP="00F5003B">
      <w:pPr>
        <w:keepNext/>
        <w:keepLines/>
        <w:jc w:val="both"/>
        <w:rPr>
          <w:rFonts w:ascii="Tahoma" w:hAnsi="Tahoma" w:cs="Tahoma"/>
        </w:rPr>
      </w:pPr>
    </w:p>
    <w:p w:rsidR="009133F8" w:rsidRPr="008836E4" w:rsidRDefault="009133F8" w:rsidP="00F5003B">
      <w:pPr>
        <w:keepNext/>
        <w:keepLines/>
        <w:jc w:val="both"/>
        <w:rPr>
          <w:rFonts w:ascii="Tahoma" w:hAnsi="Tahoma" w:cs="Tahoma"/>
        </w:rPr>
      </w:pPr>
      <w:r w:rsidRPr="008836E4">
        <w:rPr>
          <w:rFonts w:ascii="Tahoma" w:hAnsi="Tahoma" w:cs="Tahoma"/>
        </w:rPr>
        <w:t>Izbrani ponudnik se bo moral s podpisom okvirnega sporazuma za posamezni sklop predmeta javnega naročila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9133F8" w:rsidRPr="008836E4" w:rsidRDefault="009133F8" w:rsidP="00F5003B">
      <w:pPr>
        <w:keepNext/>
        <w:keepLines/>
        <w:jc w:val="both"/>
        <w:rPr>
          <w:rFonts w:ascii="Tahoma" w:hAnsi="Tahoma" w:cs="Tahoma"/>
        </w:rPr>
      </w:pPr>
    </w:p>
    <w:p w:rsidR="009133F8" w:rsidRPr="003139A5" w:rsidRDefault="009133F8" w:rsidP="00F5003B">
      <w:pPr>
        <w:keepNext/>
        <w:keepLines/>
        <w:jc w:val="both"/>
        <w:rPr>
          <w:rFonts w:ascii="Tahoma" w:hAnsi="Tahoma" w:cs="Tahoma"/>
        </w:rPr>
      </w:pPr>
      <w:r w:rsidRPr="008836E4">
        <w:rPr>
          <w:rFonts w:ascii="Tahoma" w:hAnsi="Tahoma" w:cs="Tahoma"/>
        </w:rPr>
        <w:t>Naročnik bo plačila, vsem v ponudbi navedenim podizvajalcem, izvajal skladno z določili ZJN-3.</w:t>
      </w:r>
    </w:p>
    <w:p w:rsidR="009133F8" w:rsidRPr="003139A5" w:rsidRDefault="009133F8" w:rsidP="00F5003B">
      <w:pPr>
        <w:keepNext/>
        <w:keepLines/>
        <w:jc w:val="both"/>
        <w:rPr>
          <w:rFonts w:ascii="Tahoma" w:hAnsi="Tahoma" w:cs="Tahoma"/>
          <w:kern w:val="16"/>
        </w:rPr>
      </w:pPr>
    </w:p>
    <w:p w:rsidR="0076458B" w:rsidRPr="003139A5" w:rsidRDefault="0076458B" w:rsidP="00F5003B">
      <w:pPr>
        <w:keepNext/>
        <w:keepLines/>
        <w:numPr>
          <w:ilvl w:val="2"/>
          <w:numId w:val="67"/>
        </w:numPr>
        <w:contextualSpacing/>
        <w:jc w:val="both"/>
        <w:rPr>
          <w:rFonts w:ascii="Tahoma" w:hAnsi="Tahoma" w:cs="Tahoma"/>
        </w:rPr>
      </w:pPr>
      <w:r w:rsidRPr="003139A5">
        <w:rPr>
          <w:rFonts w:ascii="Tahoma" w:hAnsi="Tahoma" w:cs="Tahoma"/>
        </w:rPr>
        <w:t>Upoštevanje Zakona o minimalni plači</w:t>
      </w:r>
    </w:p>
    <w:p w:rsidR="0076458B" w:rsidRPr="003139A5" w:rsidRDefault="0076458B" w:rsidP="00F5003B">
      <w:pPr>
        <w:keepNext/>
        <w:keepLines/>
        <w:jc w:val="both"/>
        <w:rPr>
          <w:rFonts w:ascii="Tahoma" w:hAnsi="Tahoma" w:cs="Tahoma"/>
          <w:kern w:val="16"/>
        </w:rPr>
      </w:pPr>
    </w:p>
    <w:p w:rsidR="00330450" w:rsidRPr="008836E4" w:rsidRDefault="00330450" w:rsidP="00F5003B">
      <w:pPr>
        <w:keepNext/>
        <w:keepLines/>
        <w:jc w:val="both"/>
        <w:rPr>
          <w:rFonts w:ascii="Tahoma" w:eastAsia="Arial Unicode MS" w:hAnsi="Tahoma" w:cs="Tahoma"/>
          <w:bCs/>
        </w:rPr>
      </w:pPr>
      <w:r w:rsidRPr="008836E4">
        <w:rPr>
          <w:rFonts w:ascii="Tahoma" w:eastAsia="Arial Unicode MS" w:hAnsi="Tahoma" w:cs="Tahoma"/>
          <w:bCs/>
        </w:rPr>
        <w:t xml:space="preserve">Ponudnik mora pri pripravi ponudbene cene dosledno upoštevati določila Zakona o minimalni plači ter čistilnem osebju, ki bo izvajalo storitve, ki so predmet javnega naročila, zagotavljati zakonsko minimalno plačo v skladu z vso </w:t>
      </w:r>
      <w:r w:rsidR="00810230" w:rsidRPr="008836E4">
        <w:rPr>
          <w:rFonts w:ascii="Tahoma" w:eastAsia="Arial Unicode MS" w:hAnsi="Tahoma" w:cs="Tahoma"/>
          <w:bCs/>
        </w:rPr>
        <w:t xml:space="preserve">ostalo </w:t>
      </w:r>
      <w:r w:rsidRPr="008836E4">
        <w:rPr>
          <w:rFonts w:ascii="Tahoma" w:eastAsia="Arial Unicode MS" w:hAnsi="Tahoma" w:cs="Tahoma"/>
          <w:bCs/>
        </w:rPr>
        <w:t>relev</w:t>
      </w:r>
      <w:r w:rsidR="00810230" w:rsidRPr="008836E4">
        <w:rPr>
          <w:rFonts w:ascii="Tahoma" w:eastAsia="Arial Unicode MS" w:hAnsi="Tahoma" w:cs="Tahoma"/>
          <w:bCs/>
        </w:rPr>
        <w:t>antno zakonodajo</w:t>
      </w:r>
      <w:r w:rsidRPr="008836E4">
        <w:rPr>
          <w:rFonts w:ascii="Tahoma" w:eastAsia="Arial Unicode MS" w:hAnsi="Tahoma" w:cs="Tahoma"/>
          <w:bCs/>
        </w:rPr>
        <w:t xml:space="preserve">, ki določa minimalno plačo delavca, vključno z vsemi dodatki in stroški, ki delavcu pripadajo. </w:t>
      </w:r>
    </w:p>
    <w:p w:rsidR="00330450" w:rsidRPr="008836E4" w:rsidRDefault="00330450" w:rsidP="00F5003B">
      <w:pPr>
        <w:keepNext/>
        <w:keepLines/>
      </w:pPr>
    </w:p>
    <w:p w:rsidR="00330450" w:rsidRPr="003139A5" w:rsidRDefault="00330450" w:rsidP="00F5003B">
      <w:pPr>
        <w:keepNext/>
        <w:keepLines/>
        <w:jc w:val="both"/>
        <w:rPr>
          <w:rFonts w:ascii="Tahoma" w:eastAsia="Arial Unicode MS" w:hAnsi="Tahoma" w:cs="Tahoma"/>
          <w:bCs/>
        </w:rPr>
      </w:pPr>
      <w:r w:rsidRPr="008836E4">
        <w:rPr>
          <w:rFonts w:ascii="Tahoma" w:eastAsia="Arial Unicode MS" w:hAnsi="Tahoma" w:cs="Tahoma"/>
          <w:bCs/>
        </w:rPr>
        <w:lastRenderedPageBreak/>
        <w:t>Izbrani ponudnik bo moral na</w:t>
      </w:r>
      <w:r w:rsidR="0076458B" w:rsidRPr="008836E4">
        <w:rPr>
          <w:rFonts w:ascii="Tahoma" w:eastAsia="Arial Unicode MS" w:hAnsi="Tahoma" w:cs="Tahoma"/>
          <w:bCs/>
        </w:rPr>
        <w:t xml:space="preserve"> zahtevo posameznega naročnika </w:t>
      </w:r>
      <w:r w:rsidR="0076458B" w:rsidRPr="008836E4">
        <w:rPr>
          <w:rFonts w:ascii="Tahoma" w:hAnsi="Tahoma" w:cs="Tahoma"/>
        </w:rPr>
        <w:t>predložiti ustrezna dokazila o zagotavljanja minimalne plače za čistilno osebje, ki izvaja storitve, ki so predmet okvirnega sporazuma.</w:t>
      </w:r>
      <w:r w:rsidR="003139A5" w:rsidRPr="008836E4">
        <w:rPr>
          <w:rFonts w:ascii="Tahoma" w:hAnsi="Tahoma" w:cs="Tahoma"/>
        </w:rPr>
        <w:t xml:space="preserve"> </w:t>
      </w:r>
      <w:r w:rsidRPr="008836E4">
        <w:rPr>
          <w:rFonts w:ascii="Tahoma" w:eastAsia="Arial Unicode MS" w:hAnsi="Tahoma" w:cs="Tahoma"/>
          <w:bCs/>
        </w:rPr>
        <w:t xml:space="preserve">V kolikor posamezni naročnik na podlagi vpogleda v </w:t>
      </w:r>
      <w:r w:rsidR="0076458B" w:rsidRPr="008836E4">
        <w:rPr>
          <w:rFonts w:ascii="Tahoma" w:eastAsia="Arial Unicode MS" w:hAnsi="Tahoma" w:cs="Tahoma"/>
          <w:bCs/>
        </w:rPr>
        <w:t>taka dokazila</w:t>
      </w:r>
      <w:r w:rsidRPr="008836E4">
        <w:rPr>
          <w:rFonts w:ascii="Tahoma" w:eastAsia="Arial Unicode MS" w:hAnsi="Tahoma" w:cs="Tahoma"/>
          <w:bCs/>
        </w:rPr>
        <w:t xml:space="preserve"> ali kakorkoli drugače ugotovi, da izvajalec ne izpolnjuje relevantne zakonodaje, ki določa minimalno plačo delavca, bo naročnik ponudnika pisno opozoril in ga pozval k izpolnitvi le tega. V kolikor izvajalec ne bo upošteval pisnega opozorila naročnika, bo naročnik to štel kot neizpolnjevanje obveznosti izvajalca iz okvirnega sporazuma in od okvirnega sporazuma odstopil, </w:t>
      </w:r>
      <w:r w:rsidRPr="008836E4">
        <w:rPr>
          <w:rFonts w:ascii="Tahoma" w:hAnsi="Tahoma" w:cs="Tahoma"/>
        </w:rPr>
        <w:t>brez kakršnekoli obveznosti do izvajalca.</w:t>
      </w:r>
    </w:p>
    <w:p w:rsidR="0076458B" w:rsidRPr="003139A5" w:rsidRDefault="0076458B" w:rsidP="00F5003B">
      <w:pPr>
        <w:keepNext/>
        <w:keepLines/>
        <w:jc w:val="both"/>
        <w:rPr>
          <w:rFonts w:ascii="Tahoma" w:hAnsi="Tahoma" w:cs="Tahoma"/>
          <w:kern w:val="16"/>
        </w:rPr>
      </w:pPr>
    </w:p>
    <w:p w:rsidR="00B1504C" w:rsidRPr="003139A5" w:rsidRDefault="00B1504C" w:rsidP="00F5003B">
      <w:pPr>
        <w:keepNext/>
        <w:keepLines/>
        <w:numPr>
          <w:ilvl w:val="2"/>
          <w:numId w:val="67"/>
        </w:numPr>
        <w:contextualSpacing/>
        <w:jc w:val="both"/>
        <w:rPr>
          <w:rFonts w:ascii="Tahoma" w:hAnsi="Tahoma" w:cs="Tahoma"/>
          <w:kern w:val="16"/>
        </w:rPr>
      </w:pPr>
      <w:r w:rsidRPr="003139A5">
        <w:rPr>
          <w:rFonts w:ascii="Tahoma" w:hAnsi="Tahoma" w:cs="Tahoma"/>
          <w:kern w:val="16"/>
        </w:rPr>
        <w:t>Ogled lokacije</w:t>
      </w:r>
    </w:p>
    <w:p w:rsidR="00B1504C" w:rsidRPr="003139A5" w:rsidRDefault="00B1504C" w:rsidP="00F5003B">
      <w:pPr>
        <w:keepNext/>
        <w:keepLines/>
        <w:jc w:val="both"/>
        <w:rPr>
          <w:rFonts w:ascii="Tahoma" w:hAnsi="Tahoma" w:cs="Tahoma"/>
          <w:kern w:val="16"/>
        </w:rPr>
      </w:pPr>
    </w:p>
    <w:p w:rsidR="00B1504C" w:rsidRPr="008836E4" w:rsidRDefault="00B1504C" w:rsidP="00F5003B">
      <w:pPr>
        <w:keepNext/>
        <w:keepLines/>
        <w:jc w:val="both"/>
        <w:rPr>
          <w:rFonts w:ascii="Tahoma" w:hAnsi="Tahoma" w:cs="Tahoma"/>
        </w:rPr>
      </w:pPr>
      <w:r w:rsidRPr="008836E4">
        <w:rPr>
          <w:rFonts w:ascii="Tahoma" w:hAnsi="Tahoma" w:cs="Tahoma"/>
        </w:rPr>
        <w:t xml:space="preserve">Neodvisno od podatkov, ki so vsebovani v razpisni dokumentaciji, si </w:t>
      </w:r>
      <w:r w:rsidRPr="008836E4">
        <w:rPr>
          <w:rFonts w:ascii="Tahoma" w:hAnsi="Tahoma" w:cs="Tahoma"/>
          <w:b/>
        </w:rPr>
        <w:t>lahko</w:t>
      </w:r>
      <w:r w:rsidRPr="008836E4">
        <w:rPr>
          <w:rFonts w:ascii="Tahoma" w:hAnsi="Tahoma" w:cs="Tahoma"/>
        </w:rPr>
        <w:t xml:space="preserve"> ponudnik pred oddajo ponudbe ogleda objekte naročnika, kjer se bodo izvajale razpisane storitve z namenom, da si pridobi morebitne ostale podatke, ki se nanašajo na izvedbo storitev po tej razpisni dokumentaciji in ki lahko vplivajo na ponudnikovo ceno ali ponudnikove obveznosti in izvedb</w:t>
      </w:r>
      <w:r w:rsidR="00F95756" w:rsidRPr="008836E4">
        <w:rPr>
          <w:rFonts w:ascii="Tahoma" w:hAnsi="Tahoma" w:cs="Tahoma"/>
        </w:rPr>
        <w:t>ene zmogljivosti ter se seznani s</w:t>
      </w:r>
      <w:r w:rsidRPr="008836E4">
        <w:rPr>
          <w:rFonts w:ascii="Tahoma" w:hAnsi="Tahoma" w:cs="Tahoma"/>
        </w:rPr>
        <w:t xml:space="preserve"> predmetom javnega naročila za posamezni sklop.</w:t>
      </w:r>
      <w:bookmarkStart w:id="8" w:name="_GoBack"/>
      <w:bookmarkEnd w:id="8"/>
    </w:p>
    <w:p w:rsidR="00B1504C" w:rsidRPr="008836E4" w:rsidRDefault="00B1504C" w:rsidP="00F5003B">
      <w:pPr>
        <w:keepNext/>
        <w:keepLines/>
        <w:jc w:val="both"/>
        <w:rPr>
          <w:rFonts w:ascii="Tahoma" w:hAnsi="Tahoma" w:cs="Tahoma"/>
        </w:rPr>
      </w:pPr>
    </w:p>
    <w:p w:rsidR="0094384A" w:rsidRPr="008836E4" w:rsidRDefault="00B1504C" w:rsidP="00F5003B">
      <w:pPr>
        <w:keepNext/>
        <w:keepLines/>
        <w:jc w:val="both"/>
        <w:rPr>
          <w:rFonts w:ascii="Tahoma" w:hAnsi="Tahoma" w:cs="Tahoma"/>
          <w:bCs/>
        </w:rPr>
      </w:pPr>
      <w:r w:rsidRPr="008836E4">
        <w:rPr>
          <w:rFonts w:ascii="Tahoma" w:hAnsi="Tahoma" w:cs="Tahoma"/>
          <w:bCs/>
        </w:rPr>
        <w:t xml:space="preserve">Ogled lokacije </w:t>
      </w:r>
      <w:r w:rsidR="0094384A" w:rsidRPr="008836E4">
        <w:rPr>
          <w:rFonts w:ascii="Tahoma" w:hAnsi="Tahoma" w:cs="Tahoma"/>
          <w:bCs/>
        </w:rPr>
        <w:t xml:space="preserve">je </w:t>
      </w:r>
      <w:r w:rsidRPr="008836E4">
        <w:rPr>
          <w:rFonts w:ascii="Tahoma" w:hAnsi="Tahoma" w:cs="Tahoma"/>
          <w:bCs/>
        </w:rPr>
        <w:t>možen na podlagi predhodnega dogovora s kontaktno osebo posameznega naročnika</w:t>
      </w:r>
      <w:r w:rsidR="0094384A" w:rsidRPr="008836E4">
        <w:rPr>
          <w:rFonts w:ascii="Tahoma" w:hAnsi="Tahoma" w:cs="Tahoma"/>
          <w:bCs/>
        </w:rPr>
        <w:t xml:space="preserve">, pri čemer bo </w:t>
      </w:r>
      <w:r w:rsidR="0038194B" w:rsidRPr="008836E4">
        <w:rPr>
          <w:rFonts w:ascii="Tahoma" w:hAnsi="Tahoma" w:cs="Tahoma"/>
          <w:bCs/>
        </w:rPr>
        <w:t>ogled lokacije</w:t>
      </w:r>
      <w:r w:rsidR="0094384A" w:rsidRPr="008836E4">
        <w:rPr>
          <w:rFonts w:ascii="Tahoma" w:hAnsi="Tahoma" w:cs="Tahoma"/>
          <w:bCs/>
        </w:rPr>
        <w:t xml:space="preserve"> možen najkasneje do </w:t>
      </w:r>
      <w:r w:rsidR="0038194B" w:rsidRPr="008836E4">
        <w:rPr>
          <w:rFonts w:ascii="Tahoma" w:hAnsi="Tahoma" w:cs="Tahoma"/>
          <w:bCs/>
        </w:rPr>
        <w:t xml:space="preserve"> </w:t>
      </w:r>
      <w:r w:rsidR="006924E1">
        <w:rPr>
          <w:rFonts w:ascii="Tahoma" w:hAnsi="Tahoma" w:cs="Tahoma"/>
          <w:bCs/>
        </w:rPr>
        <w:t>15</w:t>
      </w:r>
      <w:r w:rsidR="0003567A" w:rsidRPr="008836E4">
        <w:rPr>
          <w:rFonts w:ascii="Tahoma" w:hAnsi="Tahoma" w:cs="Tahoma"/>
          <w:bCs/>
        </w:rPr>
        <w:t>. 3</w:t>
      </w:r>
      <w:r w:rsidR="00610E05" w:rsidRPr="008836E4">
        <w:rPr>
          <w:rFonts w:ascii="Tahoma" w:hAnsi="Tahoma" w:cs="Tahoma"/>
          <w:bCs/>
        </w:rPr>
        <w:t>. 2021 do 12:00 ure, pri čemer se mora ponudnik dogovoriti za ogled lokacije s kontaktno osebo pri posa</w:t>
      </w:r>
      <w:r w:rsidR="0003567A" w:rsidRPr="008836E4">
        <w:rPr>
          <w:rFonts w:ascii="Tahoma" w:hAnsi="Tahoma" w:cs="Tahoma"/>
          <w:bCs/>
        </w:rPr>
        <w:t>m</w:t>
      </w:r>
      <w:r w:rsidR="006924E1">
        <w:rPr>
          <w:rFonts w:ascii="Tahoma" w:hAnsi="Tahoma" w:cs="Tahoma"/>
          <w:bCs/>
        </w:rPr>
        <w:t>eznem naročniku najkasneje do 11</w:t>
      </w:r>
      <w:r w:rsidR="0003567A" w:rsidRPr="008836E4">
        <w:rPr>
          <w:rFonts w:ascii="Tahoma" w:hAnsi="Tahoma" w:cs="Tahoma"/>
          <w:bCs/>
        </w:rPr>
        <w:t>. 3</w:t>
      </w:r>
      <w:r w:rsidR="00610E05" w:rsidRPr="008836E4">
        <w:rPr>
          <w:rFonts w:ascii="Tahoma" w:hAnsi="Tahoma" w:cs="Tahoma"/>
          <w:bCs/>
        </w:rPr>
        <w:t xml:space="preserve">. 2021 do 12:00 ure. </w:t>
      </w:r>
    </w:p>
    <w:p w:rsidR="0094384A" w:rsidRPr="008836E4" w:rsidRDefault="0094384A" w:rsidP="00F5003B">
      <w:pPr>
        <w:keepNext/>
        <w:keepLines/>
        <w:jc w:val="both"/>
        <w:rPr>
          <w:rFonts w:ascii="Tahoma" w:hAnsi="Tahoma" w:cs="Tahoma"/>
          <w:bCs/>
        </w:rPr>
      </w:pPr>
    </w:p>
    <w:p w:rsidR="0038194B" w:rsidRPr="008836E4" w:rsidRDefault="00B1504C" w:rsidP="00F5003B">
      <w:pPr>
        <w:keepNext/>
        <w:keepLines/>
        <w:jc w:val="both"/>
        <w:rPr>
          <w:rFonts w:ascii="Tahoma" w:hAnsi="Tahoma" w:cs="Tahoma"/>
          <w:bCs/>
        </w:rPr>
      </w:pPr>
      <w:r w:rsidRPr="008836E4">
        <w:rPr>
          <w:rFonts w:ascii="Tahoma" w:hAnsi="Tahoma" w:cs="Tahoma"/>
          <w:bCs/>
        </w:rPr>
        <w:t>Kontaktna oseba</w:t>
      </w:r>
      <w:r w:rsidR="00610E05" w:rsidRPr="008836E4">
        <w:rPr>
          <w:rFonts w:ascii="Tahoma" w:hAnsi="Tahoma" w:cs="Tahoma"/>
          <w:bCs/>
        </w:rPr>
        <w:t xml:space="preserve"> za dogovor glede </w:t>
      </w:r>
      <w:r w:rsidR="0038194B" w:rsidRPr="008836E4">
        <w:rPr>
          <w:rFonts w:ascii="Tahoma" w:hAnsi="Tahoma" w:cs="Tahoma"/>
          <w:bCs/>
        </w:rPr>
        <w:t>ogled</w:t>
      </w:r>
      <w:r w:rsidR="00610E05" w:rsidRPr="008836E4">
        <w:rPr>
          <w:rFonts w:ascii="Tahoma" w:hAnsi="Tahoma" w:cs="Tahoma"/>
          <w:bCs/>
        </w:rPr>
        <w:t>a</w:t>
      </w:r>
      <w:r w:rsidR="0038194B" w:rsidRPr="008836E4">
        <w:rPr>
          <w:rFonts w:ascii="Tahoma" w:hAnsi="Tahoma" w:cs="Tahoma"/>
          <w:bCs/>
        </w:rPr>
        <w:t xml:space="preserve"> lokacije na objektu posameznega naročnika je</w:t>
      </w:r>
      <w:r w:rsidRPr="008836E4">
        <w:rPr>
          <w:rFonts w:ascii="Tahoma" w:hAnsi="Tahoma" w:cs="Tahoma"/>
          <w:bCs/>
        </w:rPr>
        <w:t xml:space="preserve">: </w:t>
      </w:r>
    </w:p>
    <w:p w:rsidR="0038194B" w:rsidRPr="008836E4" w:rsidRDefault="0038194B" w:rsidP="00F5003B">
      <w:pPr>
        <w:keepNext/>
        <w:keepLines/>
        <w:jc w:val="both"/>
        <w:rPr>
          <w:rFonts w:ascii="Tahoma" w:hAnsi="Tahoma" w:cs="Tahoma"/>
          <w:bCs/>
        </w:rPr>
      </w:pPr>
    </w:p>
    <w:p w:rsidR="0038194B" w:rsidRPr="00FA5B46" w:rsidRDefault="006E2ADE" w:rsidP="00F5003B">
      <w:pPr>
        <w:keepNext/>
        <w:keepLines/>
        <w:numPr>
          <w:ilvl w:val="0"/>
          <w:numId w:val="68"/>
        </w:numPr>
        <w:ind w:left="720"/>
        <w:jc w:val="both"/>
        <w:rPr>
          <w:rFonts w:ascii="Tahoma" w:hAnsi="Tahoma" w:cs="Tahoma"/>
        </w:rPr>
      </w:pPr>
      <w:r w:rsidRPr="00FA5B46">
        <w:rPr>
          <w:rFonts w:ascii="Tahoma" w:hAnsi="Tahoma" w:cs="Tahoma"/>
        </w:rPr>
        <w:t>Sklop 1 JPE:</w:t>
      </w:r>
    </w:p>
    <w:p w:rsidR="006E2ADE" w:rsidRPr="00FA5B46" w:rsidRDefault="006E2ADE" w:rsidP="00F5003B">
      <w:pPr>
        <w:pStyle w:val="Odstavekseznama"/>
        <w:keepNext/>
        <w:keepLines/>
        <w:numPr>
          <w:ilvl w:val="0"/>
          <w:numId w:val="83"/>
        </w:numPr>
        <w:ind w:left="1418" w:hanging="425"/>
        <w:rPr>
          <w:rFonts w:ascii="Tahoma" w:hAnsi="Tahoma" w:cs="Tahoma"/>
        </w:rPr>
      </w:pPr>
      <w:r w:rsidRPr="00FA5B46">
        <w:rPr>
          <w:rFonts w:ascii="Tahoma" w:hAnsi="Tahoma" w:cs="Tahoma"/>
        </w:rPr>
        <w:t xml:space="preserve">za ogled na Verovškovi 62 je kontakt Gabrijel Pavelšek, elektronska pošta: </w:t>
      </w:r>
      <w:hyperlink r:id="rId18" w:history="1">
        <w:r w:rsidRPr="00FA5B46">
          <w:rPr>
            <w:rStyle w:val="Hiperpovezava"/>
            <w:rFonts w:ascii="Tahoma" w:hAnsi="Tahoma" w:cs="Tahoma"/>
          </w:rPr>
          <w:t>gabrijel.pavelsek@energetika-lj.si</w:t>
        </w:r>
      </w:hyperlink>
      <w:r w:rsidRPr="00FA5B46">
        <w:rPr>
          <w:rFonts w:ascii="Tahoma" w:hAnsi="Tahoma" w:cs="Tahoma"/>
        </w:rPr>
        <w:t xml:space="preserve"> , tel. 051 675 454,</w:t>
      </w:r>
    </w:p>
    <w:p w:rsidR="006E2ADE" w:rsidRPr="00FA5B46" w:rsidRDefault="006E2ADE" w:rsidP="00F5003B">
      <w:pPr>
        <w:pStyle w:val="Odstavekseznama"/>
        <w:keepNext/>
        <w:keepLines/>
        <w:numPr>
          <w:ilvl w:val="0"/>
          <w:numId w:val="83"/>
        </w:numPr>
        <w:ind w:left="1418" w:hanging="425"/>
        <w:rPr>
          <w:rFonts w:ascii="Tahoma" w:hAnsi="Tahoma" w:cs="Tahoma"/>
        </w:rPr>
      </w:pPr>
      <w:r w:rsidRPr="00FA5B46">
        <w:rPr>
          <w:rFonts w:ascii="Tahoma" w:hAnsi="Tahoma" w:cs="Tahoma"/>
        </w:rPr>
        <w:t>za ogled na Verovškovi 70 je kontakt Nejc Kordiš, elektronska pošta: nejc.kordis@energetika-lj.si, tel. 051 205,</w:t>
      </w:r>
    </w:p>
    <w:p w:rsidR="006E2ADE" w:rsidRPr="00FA5B46" w:rsidRDefault="006E2ADE" w:rsidP="00F5003B">
      <w:pPr>
        <w:pStyle w:val="Odstavekseznama"/>
        <w:keepNext/>
        <w:keepLines/>
        <w:numPr>
          <w:ilvl w:val="0"/>
          <w:numId w:val="83"/>
        </w:numPr>
        <w:ind w:left="1418" w:hanging="425"/>
        <w:rPr>
          <w:rFonts w:ascii="Tahoma" w:hAnsi="Tahoma" w:cs="Tahoma"/>
        </w:rPr>
      </w:pPr>
      <w:r w:rsidRPr="00FA5B46">
        <w:rPr>
          <w:rFonts w:ascii="Tahoma" w:hAnsi="Tahoma" w:cs="Tahoma"/>
        </w:rPr>
        <w:t xml:space="preserve">za ogled na Toplarniški 19 za GPO je Bojan Đorđević, elektronska pošta: </w:t>
      </w:r>
      <w:hyperlink r:id="rId19" w:history="1">
        <w:r w:rsidRPr="00FA5B46">
          <w:rPr>
            <w:rStyle w:val="Hiperpovezava"/>
            <w:rFonts w:ascii="Tahoma" w:hAnsi="Tahoma" w:cs="Tahoma"/>
          </w:rPr>
          <w:t>bojan.dordevic@energetika-lj.si</w:t>
        </w:r>
      </w:hyperlink>
      <w:r w:rsidRPr="00FA5B46">
        <w:rPr>
          <w:rFonts w:ascii="Tahoma" w:hAnsi="Tahoma" w:cs="Tahoma"/>
        </w:rPr>
        <w:t xml:space="preserve"> , tel. 051 364 350,</w:t>
      </w:r>
    </w:p>
    <w:p w:rsidR="006E2ADE" w:rsidRPr="00FA5B46" w:rsidRDefault="006E2ADE" w:rsidP="00F5003B">
      <w:pPr>
        <w:pStyle w:val="Odstavekseznama"/>
        <w:keepNext/>
        <w:keepLines/>
        <w:numPr>
          <w:ilvl w:val="0"/>
          <w:numId w:val="83"/>
        </w:numPr>
        <w:ind w:left="1418" w:hanging="425"/>
        <w:rPr>
          <w:rFonts w:ascii="Tahoma" w:hAnsi="Tahoma" w:cs="Tahoma"/>
        </w:rPr>
      </w:pPr>
      <w:r w:rsidRPr="00FA5B46">
        <w:rPr>
          <w:rFonts w:ascii="Tahoma" w:hAnsi="Tahoma" w:cs="Tahoma"/>
        </w:rPr>
        <w:t xml:space="preserve">za ogled na Toplarniški 19 za poslovne prostore je Mark Anthony Čebular, elektronska pošta: </w:t>
      </w:r>
      <w:hyperlink r:id="rId20" w:history="1">
        <w:r w:rsidRPr="00FA5B46">
          <w:rPr>
            <w:rStyle w:val="Hiperpovezava"/>
            <w:rFonts w:ascii="Tahoma" w:hAnsi="Tahoma" w:cs="Tahoma"/>
          </w:rPr>
          <w:t>mark.anthony.cebular@energetika-lj.si</w:t>
        </w:r>
      </w:hyperlink>
      <w:r w:rsidRPr="00FA5B46">
        <w:rPr>
          <w:rFonts w:ascii="Tahoma" w:hAnsi="Tahoma" w:cs="Tahoma"/>
        </w:rPr>
        <w:t xml:space="preserve"> , tel. 051 356 605.</w:t>
      </w:r>
    </w:p>
    <w:p w:rsidR="006E2ADE" w:rsidRPr="008836E4" w:rsidRDefault="006E2ADE" w:rsidP="00F5003B">
      <w:pPr>
        <w:keepNext/>
        <w:keepLines/>
        <w:rPr>
          <w:rFonts w:ascii="Tahoma" w:hAnsi="Tahoma" w:cs="Tahoma"/>
          <w:sz w:val="22"/>
          <w:szCs w:val="22"/>
        </w:rPr>
      </w:pPr>
    </w:p>
    <w:p w:rsidR="0038194B" w:rsidRPr="008836E4" w:rsidRDefault="0038194B" w:rsidP="00F5003B">
      <w:pPr>
        <w:keepNext/>
        <w:keepLines/>
        <w:numPr>
          <w:ilvl w:val="0"/>
          <w:numId w:val="68"/>
        </w:numPr>
        <w:spacing w:after="60"/>
        <w:ind w:left="720"/>
        <w:jc w:val="both"/>
        <w:rPr>
          <w:rFonts w:ascii="Tahoma" w:hAnsi="Tahoma" w:cs="Tahoma"/>
        </w:rPr>
      </w:pPr>
      <w:r w:rsidRPr="008836E4">
        <w:rPr>
          <w:rFonts w:ascii="Tahoma" w:hAnsi="Tahoma" w:cs="Tahoma"/>
        </w:rPr>
        <w:t>S</w:t>
      </w:r>
      <w:r w:rsidR="0094384A" w:rsidRPr="008836E4">
        <w:rPr>
          <w:rFonts w:ascii="Tahoma" w:hAnsi="Tahoma" w:cs="Tahoma"/>
        </w:rPr>
        <w:t>klop 2 VKS: Miha Jeras</w:t>
      </w:r>
      <w:r w:rsidRPr="008836E4">
        <w:rPr>
          <w:rFonts w:ascii="Tahoma" w:hAnsi="Tahoma" w:cs="Tahoma"/>
        </w:rPr>
        <w:t>, elektronska pošta</w:t>
      </w:r>
      <w:r w:rsidR="0094384A" w:rsidRPr="008836E4">
        <w:rPr>
          <w:rFonts w:ascii="Tahoma" w:hAnsi="Tahoma" w:cs="Tahoma"/>
        </w:rPr>
        <w:t>: miha.jeras@vokasnaga.si, telefon: 041/396 879</w:t>
      </w:r>
      <w:r w:rsidRPr="008836E4">
        <w:rPr>
          <w:rFonts w:ascii="Tahoma" w:hAnsi="Tahoma" w:cs="Tahoma"/>
        </w:rPr>
        <w:t>,</w:t>
      </w:r>
    </w:p>
    <w:p w:rsidR="0038194B" w:rsidRPr="008836E4" w:rsidRDefault="00F95756" w:rsidP="00F5003B">
      <w:pPr>
        <w:keepNext/>
        <w:keepLines/>
        <w:numPr>
          <w:ilvl w:val="0"/>
          <w:numId w:val="68"/>
        </w:numPr>
        <w:spacing w:after="60"/>
        <w:ind w:left="720"/>
        <w:jc w:val="both"/>
        <w:rPr>
          <w:rFonts w:ascii="Tahoma" w:hAnsi="Tahoma" w:cs="Tahoma"/>
        </w:rPr>
      </w:pPr>
      <w:r w:rsidRPr="008836E4">
        <w:rPr>
          <w:rFonts w:ascii="Tahoma" w:hAnsi="Tahoma" w:cs="Tahoma"/>
        </w:rPr>
        <w:t>Sklop 3 LPP: Andrej Tomazini</w:t>
      </w:r>
      <w:r w:rsidR="0038194B" w:rsidRPr="008836E4">
        <w:rPr>
          <w:rFonts w:ascii="Tahoma" w:hAnsi="Tahoma" w:cs="Tahoma"/>
        </w:rPr>
        <w:t>, elektronska pošta</w:t>
      </w:r>
      <w:r w:rsidRPr="008836E4">
        <w:rPr>
          <w:rFonts w:ascii="Tahoma" w:hAnsi="Tahoma" w:cs="Tahoma"/>
        </w:rPr>
        <w:t>: andrej.tomazini@lpp.si, telefon: 051 653 148</w:t>
      </w:r>
      <w:r w:rsidR="0038194B" w:rsidRPr="008836E4">
        <w:rPr>
          <w:rFonts w:ascii="Tahoma" w:hAnsi="Tahoma" w:cs="Tahoma"/>
        </w:rPr>
        <w:t>,</w:t>
      </w:r>
    </w:p>
    <w:p w:rsidR="0038194B" w:rsidRPr="008836E4" w:rsidRDefault="0038194B" w:rsidP="00F5003B">
      <w:pPr>
        <w:keepNext/>
        <w:keepLines/>
        <w:numPr>
          <w:ilvl w:val="0"/>
          <w:numId w:val="68"/>
        </w:numPr>
        <w:spacing w:after="60"/>
        <w:ind w:left="720"/>
        <w:jc w:val="both"/>
        <w:rPr>
          <w:rFonts w:ascii="Tahoma" w:hAnsi="Tahoma" w:cs="Tahoma"/>
        </w:rPr>
      </w:pPr>
      <w:r w:rsidRPr="008836E4">
        <w:rPr>
          <w:rFonts w:ascii="Tahoma" w:hAnsi="Tahoma" w:cs="Tahoma"/>
        </w:rPr>
        <w:t>S</w:t>
      </w:r>
      <w:r w:rsidR="00E47212" w:rsidRPr="008836E4">
        <w:rPr>
          <w:rFonts w:ascii="Tahoma" w:hAnsi="Tahoma" w:cs="Tahoma"/>
        </w:rPr>
        <w:t>klop 4 LPT: Bogdan Vonča</w:t>
      </w:r>
      <w:r w:rsidRPr="008836E4">
        <w:rPr>
          <w:rFonts w:ascii="Tahoma" w:hAnsi="Tahoma" w:cs="Tahoma"/>
        </w:rPr>
        <w:t>, elektronska pošta</w:t>
      </w:r>
      <w:r w:rsidR="00E47212" w:rsidRPr="008836E4">
        <w:rPr>
          <w:rFonts w:ascii="Tahoma" w:hAnsi="Tahoma" w:cs="Tahoma"/>
        </w:rPr>
        <w:t>: bogdan.vonca@lpt.si, telefon: 041 647 496</w:t>
      </w:r>
      <w:r w:rsidRPr="008836E4">
        <w:rPr>
          <w:rFonts w:ascii="Tahoma" w:hAnsi="Tahoma" w:cs="Tahoma"/>
        </w:rPr>
        <w:t>,</w:t>
      </w:r>
    </w:p>
    <w:p w:rsidR="0038194B" w:rsidRPr="008836E4" w:rsidRDefault="0038194B" w:rsidP="00F5003B">
      <w:pPr>
        <w:keepNext/>
        <w:keepLines/>
        <w:numPr>
          <w:ilvl w:val="0"/>
          <w:numId w:val="68"/>
        </w:numPr>
        <w:ind w:left="720"/>
        <w:jc w:val="both"/>
        <w:rPr>
          <w:rFonts w:ascii="Tahoma" w:hAnsi="Tahoma" w:cs="Tahoma"/>
        </w:rPr>
      </w:pPr>
      <w:r w:rsidRPr="008836E4">
        <w:rPr>
          <w:rFonts w:ascii="Tahoma" w:hAnsi="Tahoma" w:cs="Tahoma"/>
        </w:rPr>
        <w:t>Sk</w:t>
      </w:r>
      <w:r w:rsidR="00E47212" w:rsidRPr="008836E4">
        <w:rPr>
          <w:rFonts w:ascii="Tahoma" w:hAnsi="Tahoma" w:cs="Tahoma"/>
        </w:rPr>
        <w:t>lop 5 ŽALE: Mojca Hucman</w:t>
      </w:r>
      <w:r w:rsidRPr="008836E4">
        <w:rPr>
          <w:rFonts w:ascii="Tahoma" w:hAnsi="Tahoma" w:cs="Tahoma"/>
        </w:rPr>
        <w:t>, elektronska pošta</w:t>
      </w:r>
      <w:r w:rsidR="00E47212" w:rsidRPr="008836E4">
        <w:rPr>
          <w:rFonts w:ascii="Tahoma" w:hAnsi="Tahoma" w:cs="Tahoma"/>
        </w:rPr>
        <w:t>: mojca.hucman@zale.si, telefon: 01/420 17 19</w:t>
      </w:r>
      <w:r w:rsidR="00232F20" w:rsidRPr="008836E4">
        <w:rPr>
          <w:rFonts w:ascii="Tahoma" w:hAnsi="Tahoma" w:cs="Tahoma"/>
        </w:rPr>
        <w:t>.</w:t>
      </w:r>
    </w:p>
    <w:p w:rsidR="00E47212" w:rsidRPr="008836E4" w:rsidRDefault="00E47212" w:rsidP="00F5003B">
      <w:pPr>
        <w:keepNext/>
        <w:keepLines/>
        <w:jc w:val="both"/>
        <w:rPr>
          <w:rFonts w:ascii="Tahoma" w:hAnsi="Tahoma" w:cs="Tahoma"/>
          <w:b/>
        </w:rPr>
      </w:pPr>
    </w:p>
    <w:p w:rsidR="00B1504C" w:rsidRDefault="00B1504C" w:rsidP="00F5003B">
      <w:pPr>
        <w:keepNext/>
        <w:keepLines/>
        <w:jc w:val="both"/>
        <w:rPr>
          <w:rFonts w:ascii="Tahoma" w:hAnsi="Tahoma" w:cs="Tahoma"/>
          <w:b/>
        </w:rPr>
      </w:pPr>
      <w:r w:rsidRPr="008836E4">
        <w:rPr>
          <w:rFonts w:ascii="Tahoma" w:hAnsi="Tahoma" w:cs="Tahoma"/>
          <w:b/>
        </w:rPr>
        <w:t xml:space="preserve">Ponudnik ne bo upravičen do nobenega povečanja cene, ki bi ga utemeljeval s tem, da ni bil polno obveščen o pogojih, ki se nanašajo na </w:t>
      </w:r>
      <w:r w:rsidR="00F06309" w:rsidRPr="008836E4">
        <w:rPr>
          <w:rFonts w:ascii="Tahoma" w:hAnsi="Tahoma" w:cs="Tahoma"/>
          <w:b/>
        </w:rPr>
        <w:t>izvedbo predmeta okvirnega sporazuma pri posameznemu naročniku</w:t>
      </w:r>
      <w:r w:rsidRPr="008836E4">
        <w:rPr>
          <w:rFonts w:ascii="Tahoma" w:hAnsi="Tahoma" w:cs="Tahoma"/>
          <w:b/>
        </w:rPr>
        <w:t>. Predstavnik ponudnika, ki bo prišel na ogled lokacije mora upoštevati priporočila za preprečevanje okužbe z virusom SARS-CoV-2 in sam poskrbeti za ustrezno zaščito. V kolikor ne bo upošteval priporočil in ne bo poskrbel za ustrezno zaščito, ogled lokacij ne bo mogoč.</w:t>
      </w:r>
    </w:p>
    <w:p w:rsidR="00F06309" w:rsidRPr="003139A5" w:rsidRDefault="00F06309" w:rsidP="00F5003B">
      <w:pPr>
        <w:keepNext/>
        <w:keepLines/>
        <w:jc w:val="both"/>
        <w:rPr>
          <w:rFonts w:ascii="Tahoma" w:hAnsi="Tahoma" w:cs="Tahoma"/>
          <w:kern w:val="16"/>
        </w:rPr>
      </w:pPr>
    </w:p>
    <w:p w:rsidR="009133F8" w:rsidRPr="003139A5" w:rsidRDefault="009133F8" w:rsidP="00F5003B">
      <w:pPr>
        <w:keepNext/>
        <w:keepLines/>
        <w:numPr>
          <w:ilvl w:val="2"/>
          <w:numId w:val="67"/>
        </w:numPr>
        <w:contextualSpacing/>
        <w:jc w:val="both"/>
        <w:rPr>
          <w:rFonts w:ascii="Tahoma" w:hAnsi="Tahoma" w:cs="Tahoma"/>
        </w:rPr>
      </w:pPr>
      <w:r w:rsidRPr="003139A5">
        <w:rPr>
          <w:rFonts w:ascii="Tahoma" w:hAnsi="Tahoma" w:cs="Tahoma"/>
        </w:rPr>
        <w:t>Ostale splošne in posebne zahteve naročnika in osnutek okvirnega sporazuma</w:t>
      </w:r>
    </w:p>
    <w:p w:rsidR="009133F8" w:rsidRPr="003139A5" w:rsidRDefault="009133F8" w:rsidP="00F5003B">
      <w:pPr>
        <w:keepNext/>
        <w:keepLines/>
        <w:jc w:val="both"/>
        <w:rPr>
          <w:rFonts w:ascii="Tahoma" w:hAnsi="Tahoma" w:cs="Tahoma"/>
        </w:rPr>
      </w:pPr>
    </w:p>
    <w:p w:rsidR="009133F8" w:rsidRPr="008836E4" w:rsidRDefault="009133F8" w:rsidP="00F5003B">
      <w:pPr>
        <w:keepNext/>
        <w:keepLines/>
        <w:jc w:val="both"/>
        <w:rPr>
          <w:rFonts w:ascii="Tahoma" w:hAnsi="Tahoma" w:cs="Tahoma"/>
        </w:rPr>
      </w:pPr>
      <w:r w:rsidRPr="008836E4">
        <w:rPr>
          <w:rFonts w:ascii="Tahoma" w:hAnsi="Tahoma" w:cs="Tahoma"/>
        </w:rPr>
        <w:t xml:space="preserve">Ostale </w:t>
      </w:r>
      <w:r w:rsidR="003D3337" w:rsidRPr="008836E4">
        <w:rPr>
          <w:rFonts w:ascii="Tahoma" w:hAnsi="Tahoma" w:cs="Tahoma"/>
        </w:rPr>
        <w:t xml:space="preserve">splošne in posebne </w:t>
      </w:r>
      <w:r w:rsidRPr="008836E4">
        <w:rPr>
          <w:rFonts w:ascii="Tahoma" w:hAnsi="Tahoma" w:cs="Tahoma"/>
        </w:rPr>
        <w:t xml:space="preserve">zahteve naročnika so podrobno opisane v osnutku okvirnega sporazuma, ki je kot priloga sestavni del te razpisne dokumentacije. Ponudnik mora osnutek okvirnega sporazuma predložiti k ponudbeni dokumentaciji, s čemer potrjuje, da se z osnutkom okvirnega sporazuma strinja. </w:t>
      </w:r>
      <w:r w:rsidR="003A51D6" w:rsidRPr="008836E4">
        <w:rPr>
          <w:rFonts w:ascii="Tahoma" w:hAnsi="Tahoma" w:cs="Tahoma"/>
        </w:rPr>
        <w:t>(Priloga 7</w:t>
      </w:r>
      <w:r w:rsidRPr="008836E4">
        <w:rPr>
          <w:rFonts w:ascii="Tahoma" w:hAnsi="Tahoma" w:cs="Tahoma"/>
        </w:rPr>
        <w:t>)</w:t>
      </w:r>
    </w:p>
    <w:p w:rsidR="009133F8" w:rsidRPr="008836E4" w:rsidRDefault="009133F8" w:rsidP="00F5003B">
      <w:pPr>
        <w:keepNext/>
        <w:keepLines/>
        <w:jc w:val="both"/>
        <w:rPr>
          <w:rFonts w:ascii="Tahoma" w:hAnsi="Tahoma" w:cs="Tahoma"/>
          <w:bCs/>
        </w:rPr>
      </w:pPr>
    </w:p>
    <w:p w:rsidR="009133F8" w:rsidRPr="003139A5" w:rsidRDefault="009133F8" w:rsidP="00F5003B">
      <w:pPr>
        <w:keepNext/>
        <w:keepLines/>
        <w:tabs>
          <w:tab w:val="left" w:pos="567"/>
          <w:tab w:val="left" w:pos="1418"/>
          <w:tab w:val="left" w:pos="1702"/>
        </w:tabs>
        <w:jc w:val="both"/>
        <w:rPr>
          <w:rFonts w:ascii="Tahoma" w:hAnsi="Tahoma" w:cs="Tahoma"/>
          <w:color w:val="000000"/>
        </w:rPr>
      </w:pPr>
      <w:r w:rsidRPr="008836E4">
        <w:rPr>
          <w:rFonts w:ascii="Tahoma" w:hAnsi="Tahoma" w:cs="Tahoma"/>
          <w:bCs/>
        </w:rPr>
        <w:t>Izbrani ponudnik bo k podpisu okvirnega sporazuma pozvan pisno.</w:t>
      </w:r>
      <w:r w:rsidRPr="008836E4">
        <w:rPr>
          <w:rFonts w:ascii="Tahoma" w:hAnsi="Tahoma" w:cs="Tahoma"/>
          <w:color w:val="000000"/>
        </w:rPr>
        <w:t xml:space="preserve"> V kolikor izbrani ponudnik ne bo sklenil okvirnega sporazuma z naročnikom, bo naročnik </w:t>
      </w:r>
      <w:r w:rsidRPr="008836E4">
        <w:rPr>
          <w:rFonts w:ascii="Tahoma" w:hAnsi="Tahoma" w:cs="Tahoma"/>
        </w:rPr>
        <w:t>Državni revizijski komisiji predlagal, da uvede postopek</w:t>
      </w:r>
      <w:r w:rsidR="003D3337" w:rsidRPr="008836E4">
        <w:rPr>
          <w:rFonts w:ascii="Tahoma" w:hAnsi="Tahoma" w:cs="Tahoma"/>
        </w:rPr>
        <w:t xml:space="preserve"> o prekršku iz 112. člena ZJN-3 ter unovčil finančno zavarovanje za resnost ponudbe.</w:t>
      </w:r>
    </w:p>
    <w:p w:rsidR="007606B1" w:rsidRPr="003139A5" w:rsidRDefault="009133F8" w:rsidP="00F5003B">
      <w:pPr>
        <w:keepNext/>
        <w:keepLines/>
        <w:numPr>
          <w:ilvl w:val="1"/>
          <w:numId w:val="2"/>
        </w:numPr>
        <w:jc w:val="both"/>
        <w:rPr>
          <w:rFonts w:ascii="Tahoma" w:hAnsi="Tahoma" w:cs="Tahoma"/>
          <w:b/>
        </w:rPr>
      </w:pPr>
      <w:r w:rsidRPr="003139A5">
        <w:rPr>
          <w:rFonts w:ascii="Tahoma" w:hAnsi="Tahoma" w:cs="Tahoma"/>
          <w:b/>
        </w:rPr>
        <w:lastRenderedPageBreak/>
        <w:t>Posebne zahteve</w:t>
      </w:r>
      <w:r w:rsidR="007606B1" w:rsidRPr="003139A5">
        <w:rPr>
          <w:rFonts w:ascii="Tahoma" w:hAnsi="Tahoma" w:cs="Tahoma"/>
          <w:b/>
        </w:rPr>
        <w:t xml:space="preserve"> in ponudbeni pogoji</w:t>
      </w:r>
    </w:p>
    <w:p w:rsidR="00F06309" w:rsidRPr="003139A5" w:rsidRDefault="00F06309" w:rsidP="00F5003B">
      <w:pPr>
        <w:keepNext/>
        <w:keepLines/>
        <w:jc w:val="both"/>
        <w:rPr>
          <w:rFonts w:ascii="Tahoma" w:hAnsi="Tahoma" w:cs="Tahoma"/>
          <w:b/>
        </w:rPr>
      </w:pPr>
    </w:p>
    <w:p w:rsidR="00C74881" w:rsidRPr="003139A5" w:rsidRDefault="00DE39AF" w:rsidP="00F5003B">
      <w:pPr>
        <w:keepNext/>
        <w:keepLines/>
        <w:numPr>
          <w:ilvl w:val="2"/>
          <w:numId w:val="2"/>
        </w:numPr>
        <w:tabs>
          <w:tab w:val="clear" w:pos="1080"/>
        </w:tabs>
        <w:ind w:left="709" w:hanging="709"/>
        <w:jc w:val="both"/>
        <w:rPr>
          <w:rFonts w:ascii="Tahoma" w:hAnsi="Tahoma" w:cs="Tahoma"/>
        </w:rPr>
      </w:pPr>
      <w:r w:rsidRPr="003139A5">
        <w:rPr>
          <w:rFonts w:ascii="Tahoma" w:hAnsi="Tahoma" w:cs="Tahoma"/>
        </w:rPr>
        <w:t>Opremljenost ponudnika</w:t>
      </w:r>
      <w:r w:rsidR="00C0757A" w:rsidRPr="003139A5">
        <w:rPr>
          <w:rFonts w:ascii="Tahoma" w:hAnsi="Tahoma" w:cs="Tahoma"/>
        </w:rPr>
        <w:t xml:space="preserve"> in tehnologija čiščenja</w:t>
      </w:r>
    </w:p>
    <w:p w:rsidR="007606B1" w:rsidRPr="003139A5" w:rsidRDefault="007606B1" w:rsidP="00F5003B">
      <w:pPr>
        <w:keepNext/>
        <w:keepLines/>
        <w:jc w:val="both"/>
        <w:rPr>
          <w:rFonts w:ascii="Tahoma" w:hAnsi="Tahoma" w:cs="Tahoma"/>
          <w:b/>
        </w:rPr>
      </w:pPr>
    </w:p>
    <w:p w:rsidR="00C0757A" w:rsidRPr="008836E4" w:rsidRDefault="00C0757A" w:rsidP="00F5003B">
      <w:pPr>
        <w:pStyle w:val="Brezrazmikov"/>
        <w:keepNext/>
        <w:keepLines/>
        <w:jc w:val="both"/>
        <w:rPr>
          <w:rFonts w:ascii="Tahoma" w:hAnsi="Tahoma" w:cs="Tahoma"/>
          <w:sz w:val="20"/>
          <w:szCs w:val="20"/>
        </w:rPr>
      </w:pPr>
      <w:r w:rsidRPr="008836E4">
        <w:rPr>
          <w:rFonts w:ascii="Tahoma" w:hAnsi="Tahoma" w:cs="Tahoma"/>
          <w:sz w:val="20"/>
          <w:szCs w:val="20"/>
        </w:rPr>
        <w:t xml:space="preserve">Ponudnik mora pri izvajanju storitev čiščenja uporabljati sodobne tehnološke rešitve in posodabljati delovni proces v skladu s tehnološkim napredkom in spoznanji na področju čiščenja. </w:t>
      </w:r>
    </w:p>
    <w:p w:rsidR="00C0757A" w:rsidRPr="008836E4" w:rsidRDefault="00C0757A" w:rsidP="00F5003B">
      <w:pPr>
        <w:pStyle w:val="Brezrazmikov"/>
        <w:keepNext/>
        <w:keepLines/>
        <w:jc w:val="both"/>
        <w:rPr>
          <w:rFonts w:ascii="Tahoma" w:hAnsi="Tahoma" w:cs="Tahoma"/>
          <w:sz w:val="20"/>
          <w:szCs w:val="20"/>
        </w:rPr>
      </w:pPr>
    </w:p>
    <w:p w:rsidR="00C0757A" w:rsidRPr="008836E4" w:rsidRDefault="005A10C6" w:rsidP="00F5003B">
      <w:pPr>
        <w:pStyle w:val="Brezrazmikov"/>
        <w:keepNext/>
        <w:keepLines/>
        <w:jc w:val="both"/>
        <w:rPr>
          <w:rFonts w:ascii="Tahoma" w:hAnsi="Tahoma" w:cs="Tahoma"/>
          <w:sz w:val="20"/>
          <w:szCs w:val="20"/>
        </w:rPr>
      </w:pPr>
      <w:r w:rsidRPr="008836E4">
        <w:rPr>
          <w:rFonts w:ascii="Tahoma" w:hAnsi="Tahoma" w:cs="Tahoma"/>
          <w:sz w:val="20"/>
          <w:szCs w:val="20"/>
        </w:rPr>
        <w:t xml:space="preserve">Ponudnik mora zagotoviti </w:t>
      </w:r>
      <w:r w:rsidR="00D6738F" w:rsidRPr="008836E4">
        <w:rPr>
          <w:rFonts w:ascii="Tahoma" w:hAnsi="Tahoma" w:cs="Tahoma"/>
          <w:sz w:val="20"/>
          <w:szCs w:val="20"/>
        </w:rPr>
        <w:t>pripomočke za čiščenje (krpe, vedra, lestve, čistilne vozičke, itd.)</w:t>
      </w:r>
      <w:r w:rsidRPr="008836E4">
        <w:rPr>
          <w:rFonts w:ascii="Tahoma" w:hAnsi="Tahoma" w:cs="Tahoma"/>
          <w:sz w:val="20"/>
          <w:szCs w:val="20"/>
        </w:rPr>
        <w:t xml:space="preserve"> in delovne stroje za izvajanje storitev čiščenja skladno s tehnično specifikacijo za posamezni sklop. </w:t>
      </w:r>
      <w:r w:rsidR="00C0757A" w:rsidRPr="008836E4">
        <w:rPr>
          <w:rFonts w:ascii="Tahoma" w:hAnsi="Tahoma" w:cs="Tahoma"/>
          <w:sz w:val="20"/>
          <w:szCs w:val="20"/>
        </w:rPr>
        <w:t>Vsi čistilni pripomočki, ki jih bo uporabljal izvajalec čiščenja morajo biti dnevno čisti in redno vzdrževani.</w:t>
      </w:r>
    </w:p>
    <w:p w:rsidR="005A10C6" w:rsidRPr="008836E4" w:rsidRDefault="005A10C6" w:rsidP="00F5003B">
      <w:pPr>
        <w:keepNext/>
        <w:keepLines/>
      </w:pPr>
    </w:p>
    <w:p w:rsidR="00C0757A" w:rsidRPr="008836E4" w:rsidRDefault="005A10C6" w:rsidP="00F5003B">
      <w:pPr>
        <w:pStyle w:val="Brezrazmikov"/>
        <w:keepNext/>
        <w:keepLines/>
        <w:jc w:val="both"/>
        <w:rPr>
          <w:rFonts w:ascii="Tahoma" w:hAnsi="Tahoma" w:cs="Tahoma"/>
          <w:sz w:val="20"/>
          <w:szCs w:val="20"/>
        </w:rPr>
      </w:pPr>
      <w:r w:rsidRPr="008836E4">
        <w:rPr>
          <w:rFonts w:ascii="Tahoma" w:hAnsi="Tahoma" w:cs="Tahoma"/>
          <w:sz w:val="20"/>
          <w:szCs w:val="20"/>
        </w:rPr>
        <w:t>Za čiščenje mora ponudnik zagotoviti zadostno število čistilnih vozičkov (trodelni za ločevanje odpadkov), ki bodo omogočali ločeno zbiranje odpadkov</w:t>
      </w:r>
      <w:r w:rsidR="00F95756" w:rsidRPr="008836E4">
        <w:rPr>
          <w:rFonts w:ascii="Tahoma" w:hAnsi="Tahoma" w:cs="Tahoma"/>
          <w:sz w:val="20"/>
          <w:szCs w:val="20"/>
        </w:rPr>
        <w:t>,</w:t>
      </w:r>
      <w:r w:rsidRPr="008836E4">
        <w:rPr>
          <w:rFonts w:ascii="Tahoma" w:hAnsi="Tahoma" w:cs="Tahoma"/>
          <w:sz w:val="20"/>
          <w:szCs w:val="20"/>
        </w:rPr>
        <w:t xml:space="preserve"> kot ga imajo naročniki že vpeljanega.</w:t>
      </w:r>
    </w:p>
    <w:p w:rsidR="00C0757A" w:rsidRPr="008836E4" w:rsidRDefault="00C0757A" w:rsidP="00F5003B">
      <w:pPr>
        <w:pStyle w:val="Brezrazmikov"/>
        <w:keepNext/>
        <w:keepLines/>
        <w:jc w:val="both"/>
        <w:rPr>
          <w:rFonts w:ascii="Tahoma" w:hAnsi="Tahoma" w:cs="Tahoma"/>
          <w:sz w:val="20"/>
          <w:szCs w:val="20"/>
        </w:rPr>
      </w:pPr>
    </w:p>
    <w:p w:rsidR="005A10C6" w:rsidRPr="008836E4" w:rsidRDefault="005A10C6" w:rsidP="00F5003B">
      <w:pPr>
        <w:pStyle w:val="Brezrazmikov"/>
        <w:keepNext/>
        <w:keepLines/>
        <w:jc w:val="both"/>
        <w:rPr>
          <w:rFonts w:ascii="Tahoma" w:hAnsi="Tahoma" w:cs="Tahoma"/>
          <w:sz w:val="20"/>
          <w:szCs w:val="20"/>
        </w:rPr>
      </w:pPr>
      <w:r w:rsidRPr="008836E4">
        <w:rPr>
          <w:rFonts w:ascii="Tahoma" w:hAnsi="Tahoma" w:cs="Tahoma"/>
          <w:sz w:val="20"/>
          <w:szCs w:val="20"/>
        </w:rPr>
        <w:t>Ponudnik mora zagotoviti, da se bo uporabljalo različne krpe glede na predmet čiščenja (lokacijo čiščenja – pisarne, sanitarije, hodniki, skladišča, ….) ter dnevno pranje krp za brisanje talnih in zgornjih površin. Stroji, ki jih uporablja ponudnik morajo izpolnjevati zahteve Pravilnika o varnosti strojev (</w:t>
      </w:r>
      <w:r w:rsidRPr="008836E4">
        <w:rPr>
          <w:rFonts w:ascii="Tahoma" w:hAnsi="Tahoma" w:cs="Tahoma"/>
          <w:bCs/>
          <w:sz w:val="20"/>
          <w:szCs w:val="20"/>
        </w:rPr>
        <w:t>Ur. l. RS, št. 75/08, 66/10, 17/11 – ZTZPUS-1 in 74/11</w:t>
      </w:r>
      <w:r w:rsidRPr="008836E4">
        <w:rPr>
          <w:rFonts w:ascii="Tahoma" w:hAnsi="Tahoma" w:cs="Tahoma"/>
          <w:sz w:val="20"/>
          <w:szCs w:val="20"/>
        </w:rPr>
        <w:t>).</w:t>
      </w:r>
    </w:p>
    <w:p w:rsidR="005A10C6" w:rsidRPr="008836E4" w:rsidRDefault="005A10C6" w:rsidP="00F5003B">
      <w:pPr>
        <w:keepNext/>
        <w:keepLines/>
      </w:pPr>
    </w:p>
    <w:p w:rsidR="00E47212" w:rsidRPr="008836E4" w:rsidRDefault="00474314" w:rsidP="00F5003B">
      <w:pPr>
        <w:keepNext/>
        <w:keepLines/>
        <w:jc w:val="both"/>
        <w:rPr>
          <w:rFonts w:ascii="Tahoma" w:hAnsi="Tahoma" w:cs="Tahoma"/>
        </w:rPr>
      </w:pPr>
      <w:r w:rsidRPr="008836E4">
        <w:rPr>
          <w:rFonts w:ascii="Tahoma" w:hAnsi="Tahoma" w:cs="Tahoma"/>
        </w:rPr>
        <w:t xml:space="preserve">Ponudnik mora v Prilogo 6/2 </w:t>
      </w:r>
      <w:r w:rsidR="00661887" w:rsidRPr="008836E4">
        <w:rPr>
          <w:rFonts w:ascii="Tahoma" w:hAnsi="Tahoma" w:cs="Tahoma"/>
        </w:rPr>
        <w:t xml:space="preserve">priložiti seznam </w:t>
      </w:r>
      <w:r w:rsidR="00D6738F" w:rsidRPr="008836E4">
        <w:rPr>
          <w:rFonts w:ascii="Tahoma" w:hAnsi="Tahoma" w:cs="Tahoma"/>
        </w:rPr>
        <w:t>pripomočkov za čiščenje</w:t>
      </w:r>
      <w:r w:rsidR="00661887" w:rsidRPr="008836E4">
        <w:rPr>
          <w:rFonts w:ascii="Tahoma" w:hAnsi="Tahoma" w:cs="Tahoma"/>
        </w:rPr>
        <w:t xml:space="preserve"> (krpe, metle, lestve, itd.) in delovnih strojev (sesalni stroji, čistilni stroji za strojno čiščenje tal, itd.), s katerimi bo opravljal storitev čiščenja</w:t>
      </w:r>
      <w:r w:rsidR="00D82C06" w:rsidRPr="008836E4">
        <w:rPr>
          <w:rFonts w:ascii="Tahoma" w:hAnsi="Tahoma" w:cs="Tahoma"/>
        </w:rPr>
        <w:t xml:space="preserve"> za posameznega naročnika.</w:t>
      </w:r>
      <w:r w:rsidR="00661887" w:rsidRPr="008836E4">
        <w:rPr>
          <w:rFonts w:ascii="Tahoma" w:hAnsi="Tahoma" w:cs="Tahoma"/>
        </w:rPr>
        <w:t xml:space="preserve"> </w:t>
      </w:r>
    </w:p>
    <w:p w:rsidR="00E47212" w:rsidRPr="008836E4" w:rsidRDefault="00E47212" w:rsidP="00F5003B">
      <w:pPr>
        <w:keepNext/>
        <w:keepLines/>
        <w:jc w:val="both"/>
        <w:rPr>
          <w:rFonts w:ascii="Tahoma" w:hAnsi="Tahoma" w:cs="Tahoma"/>
        </w:rPr>
      </w:pPr>
    </w:p>
    <w:p w:rsidR="00661887" w:rsidRPr="003139A5" w:rsidRDefault="00661887" w:rsidP="00F5003B">
      <w:pPr>
        <w:keepNext/>
        <w:keepLines/>
        <w:jc w:val="both"/>
        <w:rPr>
          <w:rFonts w:ascii="Tahoma" w:hAnsi="Tahoma" w:cs="Tahoma"/>
        </w:rPr>
      </w:pPr>
      <w:r w:rsidRPr="008836E4">
        <w:rPr>
          <w:rFonts w:ascii="Tahoma" w:hAnsi="Tahoma" w:cs="Tahoma"/>
          <w:u w:val="single"/>
        </w:rPr>
        <w:t xml:space="preserve">Seznam </w:t>
      </w:r>
      <w:r w:rsidR="003D630D" w:rsidRPr="008836E4">
        <w:rPr>
          <w:rFonts w:ascii="Tahoma" w:hAnsi="Tahoma" w:cs="Tahoma"/>
          <w:u w:val="single"/>
        </w:rPr>
        <w:t>pripomočkov</w:t>
      </w:r>
      <w:r w:rsidR="00D6738F" w:rsidRPr="008836E4">
        <w:rPr>
          <w:rFonts w:ascii="Tahoma" w:hAnsi="Tahoma" w:cs="Tahoma"/>
          <w:u w:val="single"/>
        </w:rPr>
        <w:t xml:space="preserve"> </w:t>
      </w:r>
      <w:r w:rsidR="003D630D" w:rsidRPr="008836E4">
        <w:rPr>
          <w:rFonts w:ascii="Tahoma" w:hAnsi="Tahoma" w:cs="Tahoma"/>
          <w:u w:val="single"/>
        </w:rPr>
        <w:t>za čiščenje</w:t>
      </w:r>
      <w:r w:rsidRPr="008836E4">
        <w:rPr>
          <w:rFonts w:ascii="Tahoma" w:hAnsi="Tahoma" w:cs="Tahoma"/>
          <w:u w:val="single"/>
        </w:rPr>
        <w:t xml:space="preserve"> mora biti priložen za vsak sklop posebej</w:t>
      </w:r>
      <w:r w:rsidR="00E47212" w:rsidRPr="008836E4">
        <w:rPr>
          <w:rFonts w:ascii="Tahoma" w:hAnsi="Tahoma" w:cs="Tahoma"/>
          <w:u w:val="single"/>
        </w:rPr>
        <w:t xml:space="preserve"> za katerega ponudnik oddaja ponudbo</w:t>
      </w:r>
      <w:r w:rsidRPr="008836E4">
        <w:rPr>
          <w:rFonts w:ascii="Tahoma" w:hAnsi="Tahoma" w:cs="Tahoma"/>
        </w:rPr>
        <w:t>.</w:t>
      </w:r>
      <w:r w:rsidR="0057374C" w:rsidRPr="008836E4">
        <w:rPr>
          <w:rFonts w:ascii="Tahoma" w:hAnsi="Tahoma" w:cs="Tahoma"/>
        </w:rPr>
        <w:t xml:space="preserve"> Posamezne zahteve naročnika so opredeljene v tehničnih opisih predmeta naročila predmeta, ki so kot priloge sestavni del razpisne dokumentacije.</w:t>
      </w:r>
      <w:r w:rsidR="0057374C">
        <w:rPr>
          <w:rFonts w:ascii="Tahoma" w:hAnsi="Tahoma" w:cs="Tahoma"/>
        </w:rPr>
        <w:t xml:space="preserve"> </w:t>
      </w:r>
    </w:p>
    <w:p w:rsidR="009968AA" w:rsidRPr="003139A5" w:rsidRDefault="009968AA" w:rsidP="00F5003B">
      <w:pPr>
        <w:keepNext/>
        <w:keepLines/>
        <w:jc w:val="both"/>
        <w:rPr>
          <w:rFonts w:ascii="Tahoma" w:hAnsi="Tahoma" w:cs="Tahoma"/>
        </w:rPr>
      </w:pPr>
    </w:p>
    <w:p w:rsidR="000859F4" w:rsidRPr="003139A5" w:rsidRDefault="000859F4" w:rsidP="00F5003B">
      <w:pPr>
        <w:keepNext/>
        <w:keepLines/>
        <w:numPr>
          <w:ilvl w:val="2"/>
          <w:numId w:val="2"/>
        </w:numPr>
        <w:tabs>
          <w:tab w:val="clear" w:pos="1080"/>
        </w:tabs>
        <w:ind w:left="709" w:hanging="709"/>
        <w:jc w:val="both"/>
        <w:rPr>
          <w:rFonts w:ascii="Tahoma" w:hAnsi="Tahoma" w:cs="Tahoma"/>
        </w:rPr>
      </w:pPr>
      <w:r w:rsidRPr="003139A5">
        <w:rPr>
          <w:rFonts w:ascii="Tahoma" w:hAnsi="Tahoma" w:cs="Tahoma"/>
        </w:rPr>
        <w:t>Zagotavljanje varnosti in zdravja pri delu</w:t>
      </w:r>
    </w:p>
    <w:p w:rsidR="000859F4" w:rsidRPr="003139A5" w:rsidRDefault="000859F4" w:rsidP="00F5003B">
      <w:pPr>
        <w:keepNext/>
        <w:keepLines/>
        <w:jc w:val="both"/>
        <w:rPr>
          <w:rFonts w:ascii="Tahoma" w:hAnsi="Tahoma" w:cs="Tahoma"/>
        </w:rPr>
      </w:pPr>
    </w:p>
    <w:p w:rsidR="00681339" w:rsidRPr="008836E4" w:rsidRDefault="00681339" w:rsidP="00681339">
      <w:pPr>
        <w:keepNext/>
        <w:keepLines/>
        <w:jc w:val="both"/>
        <w:rPr>
          <w:rFonts w:ascii="Tahoma" w:hAnsi="Tahoma" w:cs="Tahoma"/>
        </w:rPr>
      </w:pPr>
      <w:r w:rsidRPr="008836E4">
        <w:rPr>
          <w:rFonts w:ascii="Tahoma" w:hAnsi="Tahoma" w:cs="Tahoma"/>
        </w:rPr>
        <w:t xml:space="preserve">Izvajalec bo moral po sklenitvi okvirnega sporazuma z naročnikom skleniti tudi Pisni sporazum v skladu z 39. členom Zakona o varnosti in zdravju pri delu (Ur. L. RS., št. 43/11; ZVZD-1), ki ureja skupne varstvene ukrepe za zagotavljanje varstva in zdravja pri delu. Nespoštovanje določil je razlog za prekinitev okvirnega sporazuma. </w:t>
      </w:r>
    </w:p>
    <w:p w:rsidR="00681339" w:rsidRPr="008836E4" w:rsidRDefault="00681339" w:rsidP="00F5003B">
      <w:pPr>
        <w:keepNext/>
        <w:keepLines/>
        <w:jc w:val="both"/>
        <w:rPr>
          <w:rFonts w:ascii="Tahoma" w:hAnsi="Tahoma" w:cs="Tahoma"/>
        </w:rPr>
      </w:pPr>
    </w:p>
    <w:p w:rsidR="00C0757A" w:rsidRPr="008836E4" w:rsidRDefault="00C0757A" w:rsidP="00F5003B">
      <w:pPr>
        <w:keepNext/>
        <w:keepLines/>
        <w:numPr>
          <w:ilvl w:val="2"/>
          <w:numId w:val="2"/>
        </w:numPr>
        <w:tabs>
          <w:tab w:val="clear" w:pos="1080"/>
        </w:tabs>
        <w:ind w:left="709" w:hanging="709"/>
        <w:jc w:val="both"/>
        <w:rPr>
          <w:rFonts w:ascii="Tahoma" w:hAnsi="Tahoma" w:cs="Tahoma"/>
        </w:rPr>
      </w:pPr>
      <w:r w:rsidRPr="008836E4">
        <w:rPr>
          <w:rFonts w:ascii="Tahoma" w:hAnsi="Tahoma" w:cs="Tahoma"/>
        </w:rPr>
        <w:t>Zdravstveni pogoji (velja na VKS)</w:t>
      </w:r>
    </w:p>
    <w:p w:rsidR="00C0757A" w:rsidRPr="008836E4" w:rsidRDefault="00C0757A" w:rsidP="00F5003B">
      <w:pPr>
        <w:keepNext/>
        <w:keepLines/>
        <w:jc w:val="both"/>
        <w:rPr>
          <w:rFonts w:ascii="Tahoma" w:hAnsi="Tahoma" w:cs="Tahoma"/>
        </w:rPr>
      </w:pPr>
    </w:p>
    <w:p w:rsidR="00C0757A" w:rsidRPr="008836E4" w:rsidRDefault="00C0757A" w:rsidP="00F5003B">
      <w:pPr>
        <w:keepNext/>
        <w:keepLines/>
        <w:jc w:val="both"/>
        <w:rPr>
          <w:rFonts w:ascii="Tahoma" w:hAnsi="Tahoma" w:cs="Tahoma"/>
        </w:rPr>
      </w:pPr>
      <w:r w:rsidRPr="008836E4">
        <w:rPr>
          <w:rFonts w:ascii="Tahoma" w:hAnsi="Tahoma" w:cs="Tahoma"/>
          <w:u w:val="single"/>
        </w:rPr>
        <w:t>Pravilnik o zdravstvenih zahtevah za osebe, ki pri delu v proizvodnji in prometu z živili prihajajo v stik z živili (Ur.l. RS št. 82/2003 in Ur.l. RS št. 25/2009)</w:t>
      </w:r>
      <w:r w:rsidRPr="008836E4">
        <w:rPr>
          <w:rFonts w:ascii="Tahoma" w:hAnsi="Tahoma" w:cs="Tahoma"/>
        </w:rPr>
        <w:t xml:space="preserve"> določa:</w:t>
      </w:r>
    </w:p>
    <w:p w:rsidR="00C0757A" w:rsidRPr="008836E4" w:rsidRDefault="00C0757A" w:rsidP="00F5003B">
      <w:pPr>
        <w:keepNext/>
        <w:keepLines/>
        <w:numPr>
          <w:ilvl w:val="0"/>
          <w:numId w:val="72"/>
        </w:numPr>
        <w:jc w:val="both"/>
        <w:rPr>
          <w:rFonts w:ascii="Tahoma" w:hAnsi="Tahoma" w:cs="Tahoma"/>
        </w:rPr>
      </w:pPr>
      <w:r w:rsidRPr="008836E4">
        <w:rPr>
          <w:rFonts w:ascii="Tahoma" w:hAnsi="Tahoma" w:cs="Tahoma"/>
        </w:rPr>
        <w:t xml:space="preserve">zdravstvene zahteve za osebe, ki pri delu v proizvodnji in prometu z živili, </w:t>
      </w:r>
      <w:r w:rsidRPr="008836E4">
        <w:rPr>
          <w:rFonts w:ascii="Tahoma" w:hAnsi="Tahoma" w:cs="Tahoma"/>
          <w:u w:val="single"/>
        </w:rPr>
        <w:t>vključno s pitno vodo</w:t>
      </w:r>
      <w:r w:rsidRPr="008836E4">
        <w:rPr>
          <w:rFonts w:ascii="Tahoma" w:hAnsi="Tahoma" w:cs="Tahoma"/>
        </w:rPr>
        <w:t xml:space="preserve">, prihajajo stalno ali občasno v stik z živili (pitno vodo) </w:t>
      </w:r>
    </w:p>
    <w:p w:rsidR="00C0757A" w:rsidRPr="008836E4" w:rsidRDefault="00C0757A" w:rsidP="00F5003B">
      <w:pPr>
        <w:keepNext/>
        <w:keepLines/>
        <w:numPr>
          <w:ilvl w:val="0"/>
          <w:numId w:val="72"/>
        </w:numPr>
        <w:jc w:val="both"/>
        <w:rPr>
          <w:rFonts w:ascii="Tahoma" w:hAnsi="Tahoma" w:cs="Tahoma"/>
        </w:rPr>
      </w:pPr>
      <w:r w:rsidRPr="008836E4">
        <w:rPr>
          <w:rFonts w:ascii="Tahoma" w:hAnsi="Tahoma" w:cs="Tahoma"/>
        </w:rPr>
        <w:t>dolžnosti oseb</w:t>
      </w:r>
    </w:p>
    <w:p w:rsidR="00C0757A" w:rsidRPr="008836E4" w:rsidRDefault="00C0757A" w:rsidP="00F5003B">
      <w:pPr>
        <w:keepNext/>
        <w:keepLines/>
        <w:numPr>
          <w:ilvl w:val="0"/>
          <w:numId w:val="72"/>
        </w:numPr>
        <w:jc w:val="both"/>
        <w:rPr>
          <w:rFonts w:ascii="Tahoma" w:hAnsi="Tahoma" w:cs="Tahoma"/>
        </w:rPr>
      </w:pPr>
      <w:r w:rsidRPr="008836E4">
        <w:rPr>
          <w:rFonts w:ascii="Tahoma" w:hAnsi="Tahoma" w:cs="Tahoma"/>
        </w:rPr>
        <w:t>obseg, način in pogoje za opravljanje pregledov oseb</w:t>
      </w:r>
    </w:p>
    <w:p w:rsidR="00C0757A" w:rsidRPr="008836E4" w:rsidRDefault="00C0757A" w:rsidP="00F5003B">
      <w:pPr>
        <w:keepNext/>
        <w:keepLines/>
        <w:numPr>
          <w:ilvl w:val="0"/>
          <w:numId w:val="72"/>
        </w:numPr>
        <w:jc w:val="both"/>
        <w:rPr>
          <w:rFonts w:ascii="Tahoma" w:hAnsi="Tahoma" w:cs="Tahoma"/>
        </w:rPr>
      </w:pPr>
      <w:r w:rsidRPr="008836E4">
        <w:rPr>
          <w:rFonts w:ascii="Tahoma" w:hAnsi="Tahoma" w:cs="Tahoma"/>
        </w:rPr>
        <w:t>dolžnosti nosilcev živilske dejavnosti</w:t>
      </w:r>
    </w:p>
    <w:p w:rsidR="00C0757A" w:rsidRPr="008836E4" w:rsidRDefault="00C0757A" w:rsidP="00F5003B">
      <w:pPr>
        <w:keepNext/>
        <w:keepLines/>
        <w:jc w:val="both"/>
        <w:rPr>
          <w:rFonts w:ascii="Tahoma" w:hAnsi="Tahoma" w:cs="Tahoma"/>
        </w:rPr>
      </w:pPr>
    </w:p>
    <w:p w:rsidR="00C0757A" w:rsidRPr="008836E4" w:rsidRDefault="00C0757A" w:rsidP="00F5003B">
      <w:pPr>
        <w:keepNext/>
        <w:keepLines/>
        <w:jc w:val="both"/>
        <w:rPr>
          <w:rFonts w:ascii="Tahoma" w:hAnsi="Tahoma" w:cs="Tahoma"/>
        </w:rPr>
      </w:pPr>
      <w:r w:rsidRPr="008836E4">
        <w:rPr>
          <w:rFonts w:ascii="Tahoma" w:hAnsi="Tahoma" w:cs="Tahoma"/>
        </w:rPr>
        <w:t>Stik z živili (pitno vodo) v smislu tega pravilnika pomeni stik z:</w:t>
      </w:r>
    </w:p>
    <w:p w:rsidR="00C0757A" w:rsidRPr="008836E4" w:rsidRDefault="00C0757A" w:rsidP="00F5003B">
      <w:pPr>
        <w:keepNext/>
        <w:keepLines/>
        <w:numPr>
          <w:ilvl w:val="0"/>
          <w:numId w:val="73"/>
        </w:numPr>
        <w:jc w:val="both"/>
        <w:rPr>
          <w:rFonts w:ascii="Tahoma" w:hAnsi="Tahoma" w:cs="Tahoma"/>
        </w:rPr>
      </w:pPr>
      <w:r w:rsidRPr="008836E4">
        <w:rPr>
          <w:rFonts w:ascii="Tahoma" w:hAnsi="Tahoma" w:cs="Tahoma"/>
        </w:rPr>
        <w:t>delovno opremo,</w:t>
      </w:r>
    </w:p>
    <w:p w:rsidR="00C0757A" w:rsidRPr="008836E4" w:rsidRDefault="00C0757A" w:rsidP="00F5003B">
      <w:pPr>
        <w:keepNext/>
        <w:keepLines/>
        <w:numPr>
          <w:ilvl w:val="0"/>
          <w:numId w:val="73"/>
        </w:numPr>
        <w:jc w:val="both"/>
        <w:rPr>
          <w:rFonts w:ascii="Tahoma" w:hAnsi="Tahoma" w:cs="Tahoma"/>
        </w:rPr>
      </w:pPr>
      <w:r w:rsidRPr="008836E4">
        <w:rPr>
          <w:rFonts w:ascii="Tahoma" w:hAnsi="Tahoma" w:cs="Tahoma"/>
        </w:rPr>
        <w:t>delovnimi površinami,</w:t>
      </w:r>
    </w:p>
    <w:p w:rsidR="00C0757A" w:rsidRPr="008836E4" w:rsidRDefault="00C0757A" w:rsidP="00F5003B">
      <w:pPr>
        <w:keepNext/>
        <w:keepLines/>
        <w:numPr>
          <w:ilvl w:val="0"/>
          <w:numId w:val="73"/>
        </w:numPr>
        <w:jc w:val="both"/>
        <w:rPr>
          <w:rFonts w:ascii="Tahoma" w:hAnsi="Tahoma" w:cs="Tahoma"/>
        </w:rPr>
      </w:pPr>
      <w:r w:rsidRPr="008836E4">
        <w:rPr>
          <w:rFonts w:ascii="Tahoma" w:hAnsi="Tahoma" w:cs="Tahoma"/>
        </w:rPr>
        <w:t>predmeti ali materiali, ki neposredno prihajajo v stik z živili.</w:t>
      </w:r>
    </w:p>
    <w:p w:rsidR="003A51D6" w:rsidRPr="008836E4" w:rsidRDefault="003A51D6" w:rsidP="00F5003B">
      <w:pPr>
        <w:pStyle w:val="Telobesedila2"/>
        <w:keepNext/>
        <w:keepLines/>
        <w:rPr>
          <w:rFonts w:ascii="Tahoma" w:hAnsi="Tahoma" w:cs="Tahoma"/>
        </w:rPr>
      </w:pPr>
    </w:p>
    <w:p w:rsidR="001902BD" w:rsidRPr="008836E4" w:rsidRDefault="001902BD" w:rsidP="00F5003B">
      <w:pPr>
        <w:pStyle w:val="Telobesedila2"/>
        <w:keepNext/>
        <w:keepLines/>
        <w:rPr>
          <w:rFonts w:ascii="Tahoma" w:hAnsi="Tahoma" w:cs="Tahoma"/>
        </w:rPr>
      </w:pPr>
    </w:p>
    <w:p w:rsidR="00681339" w:rsidRDefault="00681339" w:rsidP="00F5003B">
      <w:pPr>
        <w:pStyle w:val="Telobesedila2"/>
        <w:keepNext/>
        <w:keepLines/>
        <w:rPr>
          <w:rFonts w:ascii="Tahoma" w:hAnsi="Tahoma" w:cs="Tahoma"/>
        </w:rPr>
      </w:pPr>
    </w:p>
    <w:p w:rsidR="00FA5B46" w:rsidRDefault="00FA5B46" w:rsidP="00F5003B">
      <w:pPr>
        <w:pStyle w:val="Telobesedila2"/>
        <w:keepNext/>
        <w:keepLines/>
        <w:rPr>
          <w:rFonts w:ascii="Tahoma" w:hAnsi="Tahoma" w:cs="Tahoma"/>
        </w:rPr>
      </w:pPr>
    </w:p>
    <w:p w:rsidR="00FA5B46" w:rsidRDefault="00FA5B46" w:rsidP="00F5003B">
      <w:pPr>
        <w:pStyle w:val="Telobesedila2"/>
        <w:keepNext/>
        <w:keepLines/>
        <w:rPr>
          <w:rFonts w:ascii="Tahoma" w:hAnsi="Tahoma" w:cs="Tahoma"/>
        </w:rPr>
      </w:pPr>
    </w:p>
    <w:p w:rsidR="00FA5B46" w:rsidRPr="008836E4" w:rsidRDefault="00FA5B46" w:rsidP="00F5003B">
      <w:pPr>
        <w:pStyle w:val="Telobesedila2"/>
        <w:keepNext/>
        <w:keepLines/>
        <w:rPr>
          <w:rFonts w:ascii="Tahoma" w:hAnsi="Tahoma" w:cs="Tahoma"/>
        </w:rPr>
      </w:pPr>
    </w:p>
    <w:p w:rsidR="00681339" w:rsidRPr="008836E4" w:rsidRDefault="00681339" w:rsidP="00F5003B">
      <w:pPr>
        <w:pStyle w:val="Telobesedila2"/>
        <w:keepNext/>
        <w:keepLines/>
        <w:rPr>
          <w:rFonts w:ascii="Tahoma" w:hAnsi="Tahoma" w:cs="Tahoma"/>
        </w:rPr>
      </w:pPr>
    </w:p>
    <w:p w:rsidR="00C0757A" w:rsidRPr="008836E4" w:rsidRDefault="00C0757A" w:rsidP="00F5003B">
      <w:pPr>
        <w:pStyle w:val="Telobesedila2"/>
        <w:keepNext/>
        <w:keepLines/>
        <w:rPr>
          <w:rFonts w:ascii="Tahoma" w:hAnsi="Tahoma" w:cs="Tahoma"/>
        </w:rPr>
      </w:pPr>
      <w:r w:rsidRPr="008836E4">
        <w:rPr>
          <w:rFonts w:ascii="Tahoma" w:hAnsi="Tahoma" w:cs="Tahoma"/>
        </w:rPr>
        <w:lastRenderedPageBreak/>
        <w:t xml:space="preserve">Zahteve za </w:t>
      </w:r>
      <w:r w:rsidRPr="008836E4">
        <w:rPr>
          <w:rFonts w:ascii="Tahoma" w:hAnsi="Tahoma" w:cs="Tahoma"/>
          <w:lang w:val="sl-SI"/>
        </w:rPr>
        <w:t>ponudnika</w:t>
      </w:r>
      <w:r w:rsidRPr="008836E4">
        <w:rPr>
          <w:rFonts w:ascii="Tahoma" w:hAnsi="Tahoma" w:cs="Tahoma"/>
        </w:rPr>
        <w:t>, ki</w:t>
      </w:r>
      <w:r w:rsidRPr="008836E4">
        <w:rPr>
          <w:rFonts w:ascii="Tahoma" w:hAnsi="Tahoma" w:cs="Tahoma"/>
          <w:lang w:val="sl-SI"/>
        </w:rPr>
        <w:t xml:space="preserve"> bo</w:t>
      </w:r>
      <w:r w:rsidRPr="008836E4">
        <w:rPr>
          <w:rFonts w:ascii="Tahoma" w:hAnsi="Tahoma" w:cs="Tahoma"/>
        </w:rPr>
        <w:t xml:space="preserve"> izvajal </w:t>
      </w:r>
      <w:r w:rsidRPr="008836E4">
        <w:rPr>
          <w:rFonts w:ascii="Tahoma" w:hAnsi="Tahoma" w:cs="Tahoma"/>
          <w:lang w:val="sl-SI"/>
        </w:rPr>
        <w:t>dela iz okvirnega sporazuma</w:t>
      </w:r>
      <w:r w:rsidRPr="008836E4">
        <w:rPr>
          <w:rFonts w:ascii="Tahoma" w:hAnsi="Tahoma" w:cs="Tahoma"/>
        </w:rPr>
        <w:t xml:space="preserve"> ali druga dela za JP VODOVOD-KANALIZACIJA:</w:t>
      </w:r>
    </w:p>
    <w:p w:rsidR="00C0757A" w:rsidRPr="008836E4" w:rsidRDefault="00C0757A" w:rsidP="00F5003B">
      <w:pPr>
        <w:keepNext/>
        <w:keepLines/>
        <w:numPr>
          <w:ilvl w:val="0"/>
          <w:numId w:val="74"/>
        </w:numPr>
        <w:jc w:val="both"/>
        <w:rPr>
          <w:rFonts w:ascii="Tahoma" w:hAnsi="Tahoma" w:cs="Tahoma"/>
        </w:rPr>
      </w:pPr>
      <w:r w:rsidRPr="008836E4">
        <w:rPr>
          <w:rFonts w:ascii="Tahoma" w:hAnsi="Tahoma" w:cs="Tahoma"/>
        </w:rPr>
        <w:t>Pred pričetkom dela iz okvirnega sporazuma ali drugega dela mora izbrani ponudnik obvestiti JP VODOVOD–KANALIZACIJA d.o.o. o zdravstvenem stanju zaposlenih, ki bodo opravljali delo in sicer s:</w:t>
      </w:r>
    </w:p>
    <w:p w:rsidR="00C0757A" w:rsidRPr="008836E4" w:rsidRDefault="00C0757A" w:rsidP="00F5003B">
      <w:pPr>
        <w:keepNext/>
        <w:keepLines/>
        <w:numPr>
          <w:ilvl w:val="2"/>
          <w:numId w:val="73"/>
        </w:numPr>
        <w:jc w:val="both"/>
        <w:rPr>
          <w:rFonts w:ascii="Tahoma" w:hAnsi="Tahoma" w:cs="Tahoma"/>
        </w:rPr>
      </w:pPr>
      <w:r w:rsidRPr="008836E4">
        <w:rPr>
          <w:rFonts w:ascii="Tahoma" w:hAnsi="Tahoma" w:cs="Tahoma"/>
        </w:rPr>
        <w:t>pre</w:t>
      </w:r>
      <w:r w:rsidR="00F02F66" w:rsidRPr="008836E4">
        <w:rPr>
          <w:rFonts w:ascii="Tahoma" w:hAnsi="Tahoma" w:cs="Tahoma"/>
        </w:rPr>
        <w:t>dložitvijo podpisanih (Prilog 11</w:t>
      </w:r>
      <w:r w:rsidRPr="008836E4">
        <w:rPr>
          <w:rFonts w:ascii="Tahoma" w:hAnsi="Tahoma" w:cs="Tahoma"/>
        </w:rPr>
        <w:t>) (Soglasje osebe k obveznosti prijavljanja bolezni, ki se lahko prenašajo z delom) za vse zaposlene, ki bodo pri svojem delu prihajali stalno ali občasno v stik s pitno vodo,</w:t>
      </w:r>
    </w:p>
    <w:p w:rsidR="00C0757A" w:rsidRPr="008836E4" w:rsidRDefault="00C0757A" w:rsidP="00F5003B">
      <w:pPr>
        <w:keepNext/>
        <w:keepLines/>
        <w:numPr>
          <w:ilvl w:val="2"/>
          <w:numId w:val="73"/>
        </w:numPr>
        <w:jc w:val="both"/>
        <w:rPr>
          <w:rFonts w:ascii="Tahoma" w:hAnsi="Tahoma" w:cs="Tahoma"/>
        </w:rPr>
      </w:pPr>
      <w:r w:rsidRPr="008836E4">
        <w:rPr>
          <w:rFonts w:ascii="Tahoma" w:hAnsi="Tahoma" w:cs="Tahoma"/>
        </w:rPr>
        <w:t>pre</w:t>
      </w:r>
      <w:r w:rsidR="00F02F66" w:rsidRPr="008836E4">
        <w:rPr>
          <w:rFonts w:ascii="Tahoma" w:hAnsi="Tahoma" w:cs="Tahoma"/>
        </w:rPr>
        <w:t>dložitvijo podpisanih (Prilog 11</w:t>
      </w:r>
      <w:r w:rsidRPr="008836E4">
        <w:rPr>
          <w:rFonts w:ascii="Tahoma" w:hAnsi="Tahoma" w:cs="Tahoma"/>
        </w:rPr>
        <w:t>.a) (Individualna izjava o bolezenskih znakih) za vse zaposlene, ki bodo pri svojem delu prihajali stalno ali občasno v stik s pitno vodo, da se ugotovi začetno zdravstveno stanje zaposlenih.</w:t>
      </w:r>
    </w:p>
    <w:p w:rsidR="00C0757A" w:rsidRPr="008836E4" w:rsidRDefault="00C0757A" w:rsidP="00F5003B">
      <w:pPr>
        <w:keepNext/>
        <w:keepLines/>
        <w:jc w:val="both"/>
        <w:rPr>
          <w:rFonts w:ascii="Tahoma" w:hAnsi="Tahoma" w:cs="Tahoma"/>
        </w:rPr>
      </w:pPr>
    </w:p>
    <w:p w:rsidR="00C0757A" w:rsidRPr="008836E4" w:rsidRDefault="00C0757A" w:rsidP="00F5003B">
      <w:pPr>
        <w:keepNext/>
        <w:keepLines/>
        <w:numPr>
          <w:ilvl w:val="0"/>
          <w:numId w:val="75"/>
        </w:numPr>
        <w:jc w:val="both"/>
        <w:rPr>
          <w:rFonts w:ascii="Tahoma" w:hAnsi="Tahoma" w:cs="Tahoma"/>
        </w:rPr>
      </w:pPr>
      <w:r w:rsidRPr="008836E4">
        <w:rPr>
          <w:rFonts w:ascii="Tahoma" w:hAnsi="Tahoma" w:cs="Tahoma"/>
        </w:rPr>
        <w:t>V primeru pojava b</w:t>
      </w:r>
      <w:r w:rsidR="00F02F66" w:rsidRPr="008836E4">
        <w:rPr>
          <w:rFonts w:ascii="Tahoma" w:hAnsi="Tahoma" w:cs="Tahoma"/>
        </w:rPr>
        <w:t>olezenskih znakov iz (Priloge 11</w:t>
      </w:r>
      <w:r w:rsidRPr="008836E4">
        <w:rPr>
          <w:rFonts w:ascii="Tahoma" w:hAnsi="Tahoma" w:cs="Tahoma"/>
        </w:rPr>
        <w:t>) pri zaposlenem pred ali med izvajanjem del iz okvirnega sporazuma ali drugega dela, mora izvajalec del obvestiti JP VODOVOD–KANALIZACIJA d.o.o.:</w:t>
      </w:r>
    </w:p>
    <w:p w:rsidR="00C0757A" w:rsidRPr="008836E4" w:rsidRDefault="00C0757A" w:rsidP="00F5003B">
      <w:pPr>
        <w:keepNext/>
        <w:keepLines/>
        <w:numPr>
          <w:ilvl w:val="3"/>
          <w:numId w:val="75"/>
        </w:numPr>
        <w:tabs>
          <w:tab w:val="num" w:pos="1843"/>
        </w:tabs>
        <w:ind w:left="1875" w:hanging="450"/>
        <w:jc w:val="both"/>
        <w:rPr>
          <w:rFonts w:ascii="Tahoma" w:hAnsi="Tahoma" w:cs="Tahoma"/>
        </w:rPr>
      </w:pPr>
      <w:r w:rsidRPr="008836E4">
        <w:rPr>
          <w:rFonts w:ascii="Tahoma" w:hAnsi="Tahoma" w:cs="Tahoma"/>
        </w:rPr>
        <w:t xml:space="preserve">o napotitvi in ugotovitvah ter morebitnem ukrepanju javnega zdravstvenega zavoda, ki je opravil pregled zaposlenega in </w:t>
      </w:r>
    </w:p>
    <w:p w:rsidR="00C0757A" w:rsidRPr="008836E4" w:rsidRDefault="00F02F66" w:rsidP="00F5003B">
      <w:pPr>
        <w:keepNext/>
        <w:keepLines/>
        <w:numPr>
          <w:ilvl w:val="3"/>
          <w:numId w:val="75"/>
        </w:numPr>
        <w:tabs>
          <w:tab w:val="num" w:pos="1800"/>
        </w:tabs>
        <w:ind w:left="1875" w:hanging="450"/>
        <w:jc w:val="both"/>
        <w:rPr>
          <w:rFonts w:ascii="Tahoma" w:hAnsi="Tahoma" w:cs="Tahoma"/>
        </w:rPr>
      </w:pPr>
      <w:r w:rsidRPr="008836E4">
        <w:rPr>
          <w:rFonts w:ascii="Tahoma" w:hAnsi="Tahoma" w:cs="Tahoma"/>
        </w:rPr>
        <w:t xml:space="preserve"> predložiti (Prilogo 11</w:t>
      </w:r>
      <w:r w:rsidR="00C0757A" w:rsidRPr="008836E4">
        <w:rPr>
          <w:rFonts w:ascii="Tahoma" w:hAnsi="Tahoma" w:cs="Tahoma"/>
        </w:rPr>
        <w:t>.b) (Potrdilo o pregledu osebe, ki pri delu prihaja v stik z živili).</w:t>
      </w:r>
    </w:p>
    <w:p w:rsidR="00C0757A" w:rsidRPr="008836E4" w:rsidRDefault="00C0757A" w:rsidP="00F5003B">
      <w:pPr>
        <w:pStyle w:val="Sprotnaopomba-besedilo"/>
        <w:keepNext/>
        <w:keepLines/>
        <w:rPr>
          <w:rFonts w:ascii="Tahoma" w:hAnsi="Tahoma" w:cs="Tahoma"/>
        </w:rPr>
      </w:pPr>
    </w:p>
    <w:p w:rsidR="00C0757A" w:rsidRPr="003139A5" w:rsidRDefault="00C0757A" w:rsidP="00F5003B">
      <w:pPr>
        <w:keepNext/>
        <w:keepLines/>
        <w:jc w:val="both"/>
        <w:rPr>
          <w:rFonts w:ascii="Tahoma" w:hAnsi="Tahoma" w:cs="Tahoma"/>
        </w:rPr>
      </w:pPr>
      <w:r w:rsidRPr="008836E4">
        <w:rPr>
          <w:rFonts w:ascii="Tahoma" w:hAnsi="Tahoma" w:cs="Tahoma"/>
        </w:rPr>
        <w:t>Izbrani ponudnik bo moral najkasneje pred pričetkom del iz okvirnega sporazuma naročniku predložiti so</w:t>
      </w:r>
      <w:r w:rsidR="005A1681" w:rsidRPr="008836E4">
        <w:rPr>
          <w:rFonts w:ascii="Tahoma" w:hAnsi="Tahoma" w:cs="Tahoma"/>
        </w:rPr>
        <w:t>glasja vseh delavcev (Priloga 11</w:t>
      </w:r>
      <w:r w:rsidRPr="008836E4">
        <w:rPr>
          <w:rFonts w:ascii="Tahoma" w:hAnsi="Tahoma" w:cs="Tahoma"/>
        </w:rPr>
        <w:t>), ki bodo izvajali dela za predmetno javno naročilo, vključno z vsemi delavci svojih morebitnih podizvajalcev.</w:t>
      </w:r>
    </w:p>
    <w:p w:rsidR="00C0757A" w:rsidRPr="003139A5" w:rsidRDefault="00C0757A" w:rsidP="00F5003B">
      <w:pPr>
        <w:keepNext/>
        <w:keepLines/>
        <w:jc w:val="both"/>
        <w:rPr>
          <w:rFonts w:ascii="Tahoma" w:hAnsi="Tahoma" w:cs="Tahoma"/>
        </w:rPr>
      </w:pPr>
    </w:p>
    <w:p w:rsidR="007B194D" w:rsidRPr="008836E4" w:rsidRDefault="007B194D" w:rsidP="00F5003B">
      <w:pPr>
        <w:keepNext/>
        <w:keepLines/>
        <w:numPr>
          <w:ilvl w:val="2"/>
          <w:numId w:val="2"/>
        </w:numPr>
        <w:tabs>
          <w:tab w:val="clear" w:pos="1080"/>
        </w:tabs>
        <w:ind w:left="709" w:hanging="709"/>
        <w:jc w:val="both"/>
        <w:rPr>
          <w:rFonts w:ascii="Tahoma" w:hAnsi="Tahoma" w:cs="Tahoma"/>
        </w:rPr>
      </w:pPr>
      <w:r w:rsidRPr="008836E4">
        <w:rPr>
          <w:rFonts w:ascii="Tahoma" w:hAnsi="Tahoma" w:cs="Tahoma"/>
        </w:rPr>
        <w:t>Elaborat čiščenja</w:t>
      </w:r>
    </w:p>
    <w:p w:rsidR="007B194D" w:rsidRPr="008836E4" w:rsidRDefault="007B194D" w:rsidP="00F5003B">
      <w:pPr>
        <w:keepNext/>
        <w:keepLines/>
        <w:jc w:val="both"/>
        <w:rPr>
          <w:rFonts w:ascii="Tahoma" w:hAnsi="Tahoma" w:cs="Tahoma"/>
          <w:b/>
        </w:rPr>
      </w:pPr>
    </w:p>
    <w:p w:rsidR="007B194D" w:rsidRPr="008836E4" w:rsidRDefault="00661887" w:rsidP="00F5003B">
      <w:pPr>
        <w:pStyle w:val="Glava"/>
        <w:keepNext/>
        <w:keepLines/>
        <w:tabs>
          <w:tab w:val="clear" w:pos="4536"/>
          <w:tab w:val="clear" w:pos="9072"/>
        </w:tabs>
        <w:jc w:val="both"/>
        <w:rPr>
          <w:rFonts w:ascii="Tahoma" w:hAnsi="Tahoma" w:cs="Tahoma"/>
          <w:sz w:val="20"/>
        </w:rPr>
      </w:pPr>
      <w:r w:rsidRPr="008836E4">
        <w:rPr>
          <w:rFonts w:ascii="Tahoma" w:hAnsi="Tahoma" w:cs="Tahoma"/>
          <w:sz w:val="20"/>
          <w:lang w:val="sl-SI"/>
        </w:rPr>
        <w:t>Izbrani p</w:t>
      </w:r>
      <w:r w:rsidR="007B194D" w:rsidRPr="008836E4">
        <w:rPr>
          <w:rFonts w:ascii="Tahoma" w:hAnsi="Tahoma" w:cs="Tahoma"/>
          <w:sz w:val="20"/>
          <w:lang w:val="sl-SI"/>
        </w:rPr>
        <w:t>onudnik</w:t>
      </w:r>
      <w:r w:rsidRPr="008836E4">
        <w:rPr>
          <w:rFonts w:ascii="Tahoma" w:hAnsi="Tahoma" w:cs="Tahoma"/>
          <w:sz w:val="20"/>
          <w:lang w:val="sl-SI"/>
        </w:rPr>
        <w:t xml:space="preserve"> bo moral ob sklenitvi okvirnega sporazuma</w:t>
      </w:r>
      <w:r w:rsidR="007B194D" w:rsidRPr="008836E4">
        <w:rPr>
          <w:rFonts w:ascii="Tahoma" w:hAnsi="Tahoma" w:cs="Tahoma"/>
          <w:sz w:val="20"/>
        </w:rPr>
        <w:t xml:space="preserve"> </w:t>
      </w:r>
      <w:r w:rsidRPr="008836E4">
        <w:rPr>
          <w:rFonts w:ascii="Tahoma" w:hAnsi="Tahoma" w:cs="Tahoma"/>
          <w:sz w:val="20"/>
          <w:lang w:val="sl-SI"/>
        </w:rPr>
        <w:t>predložit</w:t>
      </w:r>
      <w:r w:rsidR="007B194D" w:rsidRPr="008836E4">
        <w:rPr>
          <w:rFonts w:ascii="Tahoma" w:hAnsi="Tahoma" w:cs="Tahoma"/>
          <w:sz w:val="20"/>
          <w:lang w:val="sl-SI"/>
        </w:rPr>
        <w:t xml:space="preserve">i </w:t>
      </w:r>
      <w:r w:rsidR="007B194D" w:rsidRPr="008836E4">
        <w:rPr>
          <w:rFonts w:ascii="Tahoma" w:hAnsi="Tahoma" w:cs="Tahoma"/>
          <w:sz w:val="20"/>
        </w:rPr>
        <w:t>elaborat čiščenja, ki  je v skladu s tehničnimi zahtevami iz razpisne dokumentacije. V elaboratu čiščenja mora posebej navesti:</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Organizacijo dela;</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Navodila za delo;</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Število čistilnega osebja, ki opravlja delo po posameznih lokacijah;</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Čas opravljanja dela na posamezni lokaciji;</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 xml:space="preserve">Terminski plan dnevnih, </w:t>
      </w:r>
      <w:r w:rsidRPr="008836E4">
        <w:rPr>
          <w:rFonts w:ascii="Tahoma" w:hAnsi="Tahoma" w:cs="Tahoma"/>
          <w:sz w:val="20"/>
          <w:lang w:val="sl-SI"/>
        </w:rPr>
        <w:t>tedenskih</w:t>
      </w:r>
      <w:r w:rsidRPr="008836E4">
        <w:rPr>
          <w:rFonts w:ascii="Tahoma" w:hAnsi="Tahoma" w:cs="Tahoma"/>
          <w:sz w:val="20"/>
        </w:rPr>
        <w:t xml:space="preserve"> in </w:t>
      </w:r>
      <w:r w:rsidRPr="008836E4">
        <w:rPr>
          <w:rFonts w:ascii="Tahoma" w:hAnsi="Tahoma" w:cs="Tahoma"/>
          <w:sz w:val="20"/>
          <w:lang w:val="sl-SI"/>
        </w:rPr>
        <w:t>mesečnih</w:t>
      </w:r>
      <w:r w:rsidRPr="008836E4">
        <w:rPr>
          <w:rFonts w:ascii="Tahoma" w:hAnsi="Tahoma" w:cs="Tahoma"/>
          <w:sz w:val="20"/>
        </w:rPr>
        <w:t xml:space="preserve"> čiščenj;</w:t>
      </w:r>
    </w:p>
    <w:p w:rsidR="00661887"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 xml:space="preserve">Seznam </w:t>
      </w:r>
      <w:r w:rsidR="00D6738F" w:rsidRPr="008836E4">
        <w:rPr>
          <w:rFonts w:ascii="Tahoma" w:hAnsi="Tahoma" w:cs="Tahoma"/>
          <w:sz w:val="20"/>
          <w:lang w:val="sl-SI"/>
        </w:rPr>
        <w:t xml:space="preserve">delovne </w:t>
      </w:r>
      <w:r w:rsidRPr="008836E4">
        <w:rPr>
          <w:rFonts w:ascii="Tahoma" w:hAnsi="Tahoma" w:cs="Tahoma"/>
          <w:sz w:val="20"/>
        </w:rPr>
        <w:t>opreme in čistil na posameznem objektu;</w:t>
      </w:r>
    </w:p>
    <w:p w:rsidR="007B194D" w:rsidRPr="008836E4" w:rsidRDefault="007B194D" w:rsidP="00F5003B">
      <w:pPr>
        <w:pStyle w:val="Glava"/>
        <w:keepNext/>
        <w:keepLines/>
        <w:numPr>
          <w:ilvl w:val="0"/>
          <w:numId w:val="15"/>
        </w:numPr>
        <w:tabs>
          <w:tab w:val="clear" w:pos="4536"/>
          <w:tab w:val="clear" w:pos="9072"/>
        </w:tabs>
        <w:jc w:val="both"/>
        <w:rPr>
          <w:rFonts w:ascii="Tahoma" w:hAnsi="Tahoma" w:cs="Tahoma"/>
          <w:sz w:val="20"/>
        </w:rPr>
      </w:pPr>
      <w:r w:rsidRPr="008836E4">
        <w:rPr>
          <w:rFonts w:ascii="Tahoma" w:hAnsi="Tahoma" w:cs="Tahoma"/>
          <w:sz w:val="20"/>
        </w:rPr>
        <w:t>Sistem nadzora in spremljanja kakovosti dela</w:t>
      </w:r>
      <w:r w:rsidR="00661887" w:rsidRPr="008836E4">
        <w:rPr>
          <w:rFonts w:ascii="Tahoma" w:hAnsi="Tahoma" w:cs="Tahoma"/>
          <w:sz w:val="20"/>
          <w:lang w:val="sl-SI"/>
        </w:rPr>
        <w:t>.</w:t>
      </w:r>
    </w:p>
    <w:p w:rsidR="007B194D" w:rsidRPr="008836E4" w:rsidRDefault="007B194D" w:rsidP="00F5003B">
      <w:pPr>
        <w:keepNext/>
        <w:keepLines/>
        <w:jc w:val="both"/>
        <w:rPr>
          <w:rFonts w:ascii="Tahoma" w:hAnsi="Tahoma" w:cs="Tahoma"/>
          <w:kern w:val="16"/>
        </w:rPr>
      </w:pPr>
    </w:p>
    <w:p w:rsidR="007B194D" w:rsidRPr="008836E4" w:rsidRDefault="007B194D" w:rsidP="00F5003B">
      <w:pPr>
        <w:keepNext/>
        <w:keepLines/>
        <w:numPr>
          <w:ilvl w:val="2"/>
          <w:numId w:val="2"/>
        </w:numPr>
        <w:tabs>
          <w:tab w:val="clear" w:pos="1080"/>
        </w:tabs>
        <w:ind w:left="709" w:hanging="709"/>
        <w:jc w:val="both"/>
        <w:rPr>
          <w:rFonts w:ascii="Tahoma" w:hAnsi="Tahoma" w:cs="Tahoma"/>
        </w:rPr>
      </w:pPr>
      <w:r w:rsidRPr="008836E4">
        <w:rPr>
          <w:rFonts w:ascii="Tahoma" w:hAnsi="Tahoma" w:cs="Tahoma"/>
        </w:rPr>
        <w:t>Mapa objekta</w:t>
      </w:r>
    </w:p>
    <w:p w:rsidR="007B194D" w:rsidRPr="008836E4" w:rsidRDefault="007B194D" w:rsidP="00F5003B">
      <w:pPr>
        <w:keepNext/>
        <w:keepLines/>
        <w:tabs>
          <w:tab w:val="left" w:pos="1140"/>
        </w:tabs>
        <w:jc w:val="both"/>
        <w:rPr>
          <w:rFonts w:ascii="Tahoma" w:hAnsi="Tahoma" w:cs="Tahoma"/>
          <w:b/>
        </w:rPr>
      </w:pPr>
      <w:r w:rsidRPr="008836E4">
        <w:rPr>
          <w:rFonts w:ascii="Tahoma" w:hAnsi="Tahoma" w:cs="Tahoma"/>
          <w:b/>
        </w:rPr>
        <w:tab/>
      </w:r>
    </w:p>
    <w:p w:rsidR="007B194D" w:rsidRPr="003139A5" w:rsidRDefault="00661887" w:rsidP="00F5003B">
      <w:pPr>
        <w:pStyle w:val="Brezrazmikov"/>
        <w:keepNext/>
        <w:keepLines/>
        <w:jc w:val="both"/>
        <w:rPr>
          <w:rFonts w:ascii="Tahoma" w:hAnsi="Tahoma" w:cs="Tahoma"/>
          <w:sz w:val="20"/>
          <w:szCs w:val="20"/>
        </w:rPr>
      </w:pPr>
      <w:r w:rsidRPr="008836E4">
        <w:rPr>
          <w:rFonts w:ascii="Tahoma" w:hAnsi="Tahoma" w:cs="Tahoma"/>
          <w:sz w:val="20"/>
        </w:rPr>
        <w:t xml:space="preserve">Izbrani ponudnik bo moral </w:t>
      </w:r>
      <w:r w:rsidR="00BA4A26" w:rsidRPr="008836E4">
        <w:rPr>
          <w:rFonts w:ascii="Tahoma" w:hAnsi="Tahoma" w:cs="Tahoma"/>
          <w:sz w:val="20"/>
        </w:rPr>
        <w:t xml:space="preserve">v roku 5 (petih) dni od sklenitve okvirnega sporazuma </w:t>
      </w:r>
      <w:r w:rsidRPr="008836E4">
        <w:rPr>
          <w:rFonts w:ascii="Tahoma" w:hAnsi="Tahoma" w:cs="Tahoma"/>
          <w:sz w:val="20"/>
        </w:rPr>
        <w:t xml:space="preserve">predložiti </w:t>
      </w:r>
      <w:r w:rsidR="007B194D" w:rsidRPr="008836E4">
        <w:rPr>
          <w:rFonts w:ascii="Tahoma" w:hAnsi="Tahoma" w:cs="Tahoma"/>
          <w:sz w:val="20"/>
          <w:szCs w:val="20"/>
        </w:rPr>
        <w:t>Mapo objekta, v kateri so obrazci, seznam čistilnega osebja, evidenčni list prisotnosti čistilcev, evidenčni listi čiščenja, obrazec za reklamacijo, seznam čistil ter varnostni listi za čistila, sistem nadzora, spremljanja kakovosti dela oz. druga navodila. Mapa objekta mora biti nameščena na dogovorjenem mestu na posamezni lokaciji in je namenjena tudi naročniku.</w:t>
      </w:r>
    </w:p>
    <w:p w:rsidR="00DE39AF" w:rsidRPr="003139A5" w:rsidRDefault="00DE39AF" w:rsidP="00F5003B">
      <w:pPr>
        <w:keepNext/>
        <w:keepLines/>
        <w:jc w:val="both"/>
        <w:rPr>
          <w:rFonts w:ascii="Tahoma" w:hAnsi="Tahoma" w:cs="Tahoma"/>
        </w:rPr>
      </w:pPr>
    </w:p>
    <w:p w:rsidR="00F65BAF" w:rsidRPr="001902BD" w:rsidRDefault="00F65BAF" w:rsidP="00F5003B">
      <w:pPr>
        <w:keepNext/>
        <w:keepLines/>
        <w:numPr>
          <w:ilvl w:val="2"/>
          <w:numId w:val="2"/>
        </w:numPr>
        <w:tabs>
          <w:tab w:val="clear" w:pos="1080"/>
        </w:tabs>
        <w:ind w:left="709" w:hanging="709"/>
        <w:jc w:val="both"/>
        <w:rPr>
          <w:rFonts w:ascii="Tahoma" w:hAnsi="Tahoma" w:cs="Tahoma"/>
          <w:b/>
        </w:rPr>
      </w:pPr>
      <w:r w:rsidRPr="001902BD">
        <w:rPr>
          <w:rFonts w:ascii="Tahoma" w:hAnsi="Tahoma" w:cs="Tahoma"/>
          <w:b/>
        </w:rPr>
        <w:t>Čistilna sredstva in okoljske zahteve</w:t>
      </w:r>
    </w:p>
    <w:p w:rsidR="00EA299F" w:rsidRPr="003139A5" w:rsidRDefault="00EA299F" w:rsidP="00F5003B">
      <w:pPr>
        <w:keepNext/>
        <w:keepLines/>
        <w:jc w:val="both"/>
        <w:rPr>
          <w:rFonts w:ascii="Tahoma" w:hAnsi="Tahoma" w:cs="Tahoma"/>
        </w:rPr>
      </w:pPr>
    </w:p>
    <w:p w:rsidR="00EA299F" w:rsidRPr="003139A5" w:rsidRDefault="00EA299F" w:rsidP="00F5003B">
      <w:pPr>
        <w:keepNext/>
        <w:keepLines/>
        <w:jc w:val="both"/>
        <w:rPr>
          <w:rFonts w:ascii="Tahoma" w:hAnsi="Tahoma" w:cs="Tahoma"/>
          <w:color w:val="000000"/>
        </w:rPr>
      </w:pPr>
      <w:r w:rsidRPr="003139A5">
        <w:rPr>
          <w:rFonts w:ascii="Tahoma" w:hAnsi="Tahoma" w:cs="Tahoma"/>
          <w:color w:val="000000"/>
        </w:rPr>
        <w:t xml:space="preserve">Predmet javnega naročila so storitve za katere je obvezno upoštevanje okoljskih vidikov, kot to določa </w:t>
      </w:r>
      <w:r w:rsidRPr="003139A5">
        <w:rPr>
          <w:rFonts w:ascii="Tahoma" w:hAnsi="Tahoma" w:cs="Tahoma"/>
        </w:rPr>
        <w:t xml:space="preserve">devetnajsta (19) točka prvega odstavka 4. člena Uredbe o zelenem javnem naročanju (Ur. l. RS, št. </w:t>
      </w:r>
      <w:hyperlink r:id="rId21" w:tgtFrame="_blank" w:tooltip="Uredba o zelenem javnem naročanju" w:history="1">
        <w:r w:rsidRPr="003139A5">
          <w:rPr>
            <w:rFonts w:ascii="Tahoma" w:hAnsi="Tahoma" w:cs="Tahoma"/>
          </w:rPr>
          <w:t>51/17</w:t>
        </w:r>
      </w:hyperlink>
      <w:r w:rsidRPr="003139A5">
        <w:rPr>
          <w:rFonts w:ascii="Tahoma" w:hAnsi="Tahoma" w:cs="Tahoma"/>
        </w:rPr>
        <w:t> in </w:t>
      </w:r>
      <w:hyperlink r:id="rId22" w:tgtFrame="_blank" w:tooltip="Uredba o spremembah in dopolnitvah Uredbe o zelenem javnem naročanju" w:history="1">
        <w:r w:rsidRPr="003139A5">
          <w:rPr>
            <w:rFonts w:ascii="Tahoma" w:hAnsi="Tahoma" w:cs="Tahoma"/>
          </w:rPr>
          <w:t>64/19</w:t>
        </w:r>
      </w:hyperlink>
      <w:r w:rsidRPr="003139A5">
        <w:rPr>
          <w:rFonts w:ascii="Tahoma" w:hAnsi="Tahoma" w:cs="Tahoma"/>
        </w:rPr>
        <w:t xml:space="preserve">; v nadaljevanju: Uredba o zelenem javnem naročanju), zato bo naročnik predmet javnega naročila za posamezni sklop oddal </w:t>
      </w:r>
      <w:r w:rsidR="008C2FCF" w:rsidRPr="003139A5">
        <w:rPr>
          <w:rFonts w:ascii="Tahoma" w:hAnsi="Tahoma" w:cs="Tahoma"/>
        </w:rPr>
        <w:t xml:space="preserve">v skladu z Uredbo o zelenem javnem naročanju. </w:t>
      </w:r>
    </w:p>
    <w:p w:rsidR="00EA299F" w:rsidRPr="003139A5" w:rsidRDefault="00EA299F" w:rsidP="00F5003B">
      <w:pPr>
        <w:keepNext/>
        <w:keepLines/>
        <w:jc w:val="both"/>
        <w:rPr>
          <w:rFonts w:ascii="Tahoma" w:hAnsi="Tahoma" w:cs="Tahoma"/>
        </w:rPr>
      </w:pPr>
    </w:p>
    <w:p w:rsidR="00DB1E1D" w:rsidRDefault="00DB1E1D" w:rsidP="00F5003B">
      <w:pPr>
        <w:keepNext/>
        <w:keepLines/>
        <w:jc w:val="both"/>
        <w:rPr>
          <w:rFonts w:ascii="Tahoma" w:hAnsi="Tahoma" w:cs="Tahoma"/>
        </w:rPr>
      </w:pPr>
    </w:p>
    <w:p w:rsidR="001902BD" w:rsidRDefault="001902BD" w:rsidP="00F5003B">
      <w:pPr>
        <w:keepNext/>
        <w:keepLines/>
        <w:jc w:val="both"/>
        <w:rPr>
          <w:rFonts w:ascii="Tahoma" w:hAnsi="Tahoma" w:cs="Tahoma"/>
        </w:rPr>
      </w:pPr>
    </w:p>
    <w:p w:rsidR="001902BD" w:rsidRPr="008836E4" w:rsidRDefault="001902BD" w:rsidP="00F5003B">
      <w:pPr>
        <w:keepNext/>
        <w:keepLines/>
        <w:jc w:val="both"/>
        <w:rPr>
          <w:rFonts w:ascii="Tahoma" w:hAnsi="Tahoma" w:cs="Tahoma"/>
        </w:rPr>
      </w:pPr>
    </w:p>
    <w:p w:rsidR="001902BD" w:rsidRDefault="001902BD" w:rsidP="00F5003B">
      <w:pPr>
        <w:keepNext/>
        <w:keepLines/>
        <w:jc w:val="both"/>
        <w:rPr>
          <w:rFonts w:ascii="Tahoma" w:hAnsi="Tahoma" w:cs="Tahoma"/>
        </w:rPr>
      </w:pPr>
    </w:p>
    <w:p w:rsidR="001902BD" w:rsidRDefault="001902BD" w:rsidP="00F5003B">
      <w:pPr>
        <w:keepNext/>
        <w:keepLines/>
        <w:jc w:val="both"/>
        <w:rPr>
          <w:rFonts w:ascii="Tahoma" w:hAnsi="Tahoma" w:cs="Tahoma"/>
        </w:rPr>
      </w:pPr>
    </w:p>
    <w:p w:rsidR="001902BD" w:rsidRPr="003139A5" w:rsidRDefault="001902BD" w:rsidP="00F5003B">
      <w:pPr>
        <w:keepNext/>
        <w:keepLines/>
        <w:jc w:val="both"/>
        <w:rPr>
          <w:rFonts w:ascii="Tahoma" w:hAnsi="Tahoma" w:cs="Tahoma"/>
        </w:rPr>
      </w:pPr>
    </w:p>
    <w:p w:rsidR="009361A0" w:rsidRPr="001902BD" w:rsidRDefault="009361A0" w:rsidP="00F5003B">
      <w:pPr>
        <w:keepNext/>
        <w:keepLines/>
        <w:numPr>
          <w:ilvl w:val="3"/>
          <w:numId w:val="2"/>
        </w:numPr>
        <w:jc w:val="both"/>
        <w:rPr>
          <w:rFonts w:ascii="Tahoma" w:hAnsi="Tahoma" w:cs="Tahoma"/>
          <w:b/>
        </w:rPr>
      </w:pPr>
      <w:r w:rsidRPr="001902BD">
        <w:rPr>
          <w:rFonts w:ascii="Tahoma" w:hAnsi="Tahoma" w:cs="Tahoma"/>
          <w:b/>
        </w:rPr>
        <w:lastRenderedPageBreak/>
        <w:t>Razvrstitev in označitev čistil s stavki za nevarnost</w:t>
      </w:r>
    </w:p>
    <w:p w:rsidR="009361A0" w:rsidRPr="003139A5" w:rsidRDefault="009361A0" w:rsidP="00F5003B">
      <w:pPr>
        <w:keepNext/>
        <w:keepLines/>
        <w:jc w:val="both"/>
        <w:rPr>
          <w:rFonts w:ascii="Tahoma" w:hAnsi="Tahoma" w:cs="Tahoma"/>
        </w:rPr>
      </w:pPr>
    </w:p>
    <w:p w:rsidR="00DB1E1D" w:rsidRPr="008836E4" w:rsidRDefault="00DB1E1D" w:rsidP="00F5003B">
      <w:pPr>
        <w:keepNext/>
        <w:keepLines/>
        <w:jc w:val="both"/>
        <w:rPr>
          <w:rFonts w:ascii="Tahoma" w:hAnsi="Tahoma" w:cs="Tahoma"/>
        </w:rPr>
      </w:pPr>
      <w:r w:rsidRPr="008836E4">
        <w:rPr>
          <w:rFonts w:ascii="Tahoma" w:hAnsi="Tahoma" w:cs="Tahoma"/>
        </w:rPr>
        <w:t xml:space="preserve">Izbrani izvajalec bo moral pri izvedbi storitev za posamezni sklop predmeta javnega naročila (za posameznega naročnika) uporabljati </w:t>
      </w:r>
      <w:r w:rsidR="001B4431" w:rsidRPr="008836E4">
        <w:rPr>
          <w:rFonts w:ascii="Tahoma" w:hAnsi="Tahoma" w:cs="Tahoma"/>
        </w:rPr>
        <w:t>u</w:t>
      </w:r>
      <w:r w:rsidR="00EA299F" w:rsidRPr="008836E4">
        <w:rPr>
          <w:rFonts w:ascii="Tahoma" w:hAnsi="Tahoma" w:cs="Tahoma"/>
        </w:rPr>
        <w:t>niverzalna čistila, čistila za sanitarne prostore, čistila za okna, detergenti za ročno pomivanje posode, detergenti za pomivalne stroje in detergenti za pranje perila</w:t>
      </w:r>
      <w:r w:rsidR="00474314" w:rsidRPr="008836E4">
        <w:rPr>
          <w:rFonts w:ascii="Tahoma" w:hAnsi="Tahoma" w:cs="Tahoma"/>
        </w:rPr>
        <w:t>, ki ne</w:t>
      </w:r>
      <w:bookmarkStart w:id="9" w:name="_Toc10099140"/>
      <w:bookmarkStart w:id="10" w:name="_Toc10099139"/>
      <w:r w:rsidR="00474314" w:rsidRPr="008836E4">
        <w:rPr>
          <w:rFonts w:ascii="Tahoma" w:hAnsi="Tahoma" w:cs="Tahoma"/>
        </w:rPr>
        <w:t xml:space="preserve"> smejo biti razvrščena in označena</w:t>
      </w:r>
      <w:r w:rsidRPr="008836E4">
        <w:rPr>
          <w:rFonts w:ascii="Tahoma" w:hAnsi="Tahoma" w:cs="Tahoma"/>
        </w:rPr>
        <w:t xml:space="preserve"> z enim ali več stavki za nevarnost po Uredbi (ES) št. 1272/2008:</w:t>
      </w:r>
      <w:bookmarkEnd w:id="9"/>
    </w:p>
    <w:p w:rsidR="00DB1E1D" w:rsidRPr="008836E4" w:rsidRDefault="00DB1E1D" w:rsidP="00F5003B">
      <w:pPr>
        <w:keepNext/>
        <w:keepLines/>
        <w:ind w:left="1080"/>
        <w:jc w:val="both"/>
        <w:rPr>
          <w:rFonts w:ascii="Tahoma" w:hAnsi="Tahoma" w:cs="Tahoma"/>
        </w:rPr>
      </w:pP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H300 (Smrtno pri zaužitju),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H301 (Strupeno pri zaužitju),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H304 (Pri zaužitju in vstopu v dihalne poti je lahko smrtno),</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H310 (Smrtno v stiku s kožo),</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H311 (Strupeno v stiku s kožo),</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H330 (Smrtno pri vdihavanju),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H331 (Strupeno pri vdihavanju),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H340 (Lahko povzroči genske okvare),</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H341 (Sum povzročitve genskih okvar),</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H350 (Lahko povzroči raka),</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H350i (Lahko povzroči raka pri vdihavanju),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H351 (Sum povzročitve raka),</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H360F (Lahko škodi plodnosti),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H360D (Lahko škodi nerojenemu otroku),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H360FD (Lahko škodi plodnosti, lahko škodi nerojenemu otroku),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H360Fd (Lahko škodi plodnosti, sum, da škodi plodnosti),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H360Df (Lahko škodi nerojenemu otroku, sum, da škodi plodnosti),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H361f (Sum škodljivosti za plodnost),</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H361d (Sum škodljivosti za nerojenega otroka),</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H361fd (Sum škodljivosti za plodnost, sum škodljivosti za nerojenega otroka),</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H362 (Lahko škodi dojenim otrokom),</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H370 (Škodi organom),</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H371 (Lahko škodi organom),</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H372 (Škodi organom pri dolgotrajni ali ponavljajoči se izpostavljenosti),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H373 (Lahko škodi organom pri dolgotrajni ali ponavljajoči se izpostavljenosti),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H400 (Zelo strupeno za vodno okolje),</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H410 (Zelo strupeno za vodno okolje, z dolgotrajnimi učinki),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H411 (Strupeno za vodno okolje, z dolgotrajnimi učinki),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H412 (Škodljivo za vodno okolje, z dolgotrajnimi učinki),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H413 (Lahko ima dolgotrajne škodljive učinke na vodno okolje),</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H59 (Nevarno ozonskemu plašču),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EUH029 (V stiku z vodo se sprošča strupen plin),</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EUH031 (V stiku s kislinami s sprošča strupen plin),</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EUH032 (V stiku s kislinami se sprošča zelo strupen plin),</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EUH070 (Strupeno ob stiku z očmi),</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H334 (Lahko povzroči simptome alergije ali astme ali težave z dihanjem pri vdihavanju),</w:t>
      </w:r>
    </w:p>
    <w:p w:rsidR="00DB1E1D"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H317 (Lahko povzroči alergijski odziv kože),</w:t>
      </w:r>
    </w:p>
    <w:p w:rsidR="00215EBC" w:rsidRPr="008836E4" w:rsidRDefault="00DB1E1D" w:rsidP="00F5003B">
      <w:pPr>
        <w:keepNext/>
        <w:keepLines/>
        <w:numPr>
          <w:ilvl w:val="0"/>
          <w:numId w:val="68"/>
        </w:numPr>
        <w:ind w:left="720"/>
        <w:jc w:val="both"/>
        <w:rPr>
          <w:rFonts w:ascii="Tahoma" w:hAnsi="Tahoma" w:cs="Tahoma"/>
        </w:rPr>
      </w:pPr>
      <w:r w:rsidRPr="008836E4">
        <w:rPr>
          <w:rFonts w:ascii="Tahoma" w:hAnsi="Tahoma" w:cs="Tahoma"/>
        </w:rPr>
        <w:t>H420 (Škodljivo za javno zdravje in okolje zaradi uničevanja ozona v zgornji atmosferi).</w:t>
      </w:r>
      <w:bookmarkEnd w:id="10"/>
    </w:p>
    <w:p w:rsidR="00474314" w:rsidRPr="00810230" w:rsidRDefault="00474314" w:rsidP="00F5003B">
      <w:pPr>
        <w:keepNext/>
        <w:keepLines/>
        <w:jc w:val="both"/>
        <w:rPr>
          <w:rFonts w:ascii="Tahoma" w:hAnsi="Tahoma" w:cs="Tahoma"/>
          <w:b/>
          <w:highlight w:val="yellow"/>
        </w:rPr>
      </w:pPr>
    </w:p>
    <w:p w:rsidR="00804EE4" w:rsidRPr="008836E4" w:rsidRDefault="00804EE4" w:rsidP="00F5003B">
      <w:pPr>
        <w:keepNext/>
        <w:keepLines/>
        <w:jc w:val="both"/>
        <w:rPr>
          <w:rFonts w:ascii="Tahoma" w:hAnsi="Tahoma" w:cs="Tahoma"/>
          <w:b/>
        </w:rPr>
      </w:pPr>
      <w:r w:rsidRPr="008836E4">
        <w:rPr>
          <w:rFonts w:ascii="Tahoma" w:hAnsi="Tahoma" w:cs="Tahoma"/>
          <w:b/>
        </w:rPr>
        <w:t>Način dokazovanja</w:t>
      </w:r>
      <w:r w:rsidR="006D7DF5" w:rsidRPr="008836E4">
        <w:rPr>
          <w:rFonts w:ascii="Tahoma" w:hAnsi="Tahoma" w:cs="Tahoma"/>
          <w:b/>
        </w:rPr>
        <w:t>:</w:t>
      </w:r>
    </w:p>
    <w:p w:rsidR="00FC60B7" w:rsidRPr="008836E4" w:rsidRDefault="00FC60B7" w:rsidP="00F5003B">
      <w:pPr>
        <w:keepNext/>
        <w:keepLines/>
        <w:jc w:val="both"/>
        <w:rPr>
          <w:rFonts w:ascii="Tahoma" w:hAnsi="Tahoma" w:cs="Tahoma"/>
        </w:rPr>
      </w:pPr>
      <w:r w:rsidRPr="008836E4">
        <w:rPr>
          <w:rFonts w:ascii="Tahoma" w:hAnsi="Tahoma" w:cs="Tahoma"/>
        </w:rPr>
        <w:t>Ponudnik mora predložiti seznam čistil</w:t>
      </w:r>
      <w:r w:rsidR="009D427A" w:rsidRPr="008836E4">
        <w:rPr>
          <w:rFonts w:ascii="Tahoma" w:hAnsi="Tahoma" w:cs="Tahoma"/>
        </w:rPr>
        <w:t xml:space="preserve"> (Priloga 6/1)</w:t>
      </w:r>
      <w:r w:rsidRPr="008836E4">
        <w:rPr>
          <w:rFonts w:ascii="Tahoma" w:hAnsi="Tahoma" w:cs="Tahoma"/>
        </w:rPr>
        <w:t xml:space="preserve">, ki jih bo uporabljal pri izvedbi storitev čiščenja za posamezni sklop predmeta javnega naročila, ki morajo izpolnjevati </w:t>
      </w:r>
      <w:r w:rsidR="009D427A" w:rsidRPr="008836E4">
        <w:rPr>
          <w:rFonts w:ascii="Tahoma" w:hAnsi="Tahoma" w:cs="Tahoma"/>
        </w:rPr>
        <w:t>zgoraj navedene zahteve. Ponudnik mora v Prilogi 6</w:t>
      </w:r>
      <w:r w:rsidR="00B119BE" w:rsidRPr="008836E4">
        <w:rPr>
          <w:rFonts w:ascii="Tahoma" w:hAnsi="Tahoma" w:cs="Tahoma"/>
        </w:rPr>
        <w:t>/1</w:t>
      </w:r>
      <w:r w:rsidR="009D427A" w:rsidRPr="008836E4">
        <w:rPr>
          <w:rFonts w:ascii="Tahoma" w:hAnsi="Tahoma" w:cs="Tahoma"/>
        </w:rPr>
        <w:t xml:space="preserve"> za vsako posamezno navedeno čistilo</w:t>
      </w:r>
      <w:r w:rsidR="00B119BE" w:rsidRPr="008836E4">
        <w:rPr>
          <w:rFonts w:ascii="Tahoma" w:hAnsi="Tahoma" w:cs="Tahoma"/>
        </w:rPr>
        <w:t xml:space="preserve"> </w:t>
      </w:r>
      <w:r w:rsidR="00F95756" w:rsidRPr="008836E4">
        <w:rPr>
          <w:rFonts w:ascii="Tahoma" w:hAnsi="Tahoma" w:cs="Tahoma"/>
        </w:rPr>
        <w:t xml:space="preserve">navesti </w:t>
      </w:r>
      <w:r w:rsidR="00B119BE" w:rsidRPr="008836E4">
        <w:rPr>
          <w:rFonts w:ascii="Tahoma" w:hAnsi="Tahoma" w:cs="Tahoma"/>
        </w:rPr>
        <w:t>naziv čistila</w:t>
      </w:r>
      <w:r w:rsidR="009D427A" w:rsidRPr="008836E4">
        <w:rPr>
          <w:rFonts w:ascii="Tahoma" w:hAnsi="Tahoma" w:cs="Tahoma"/>
        </w:rPr>
        <w:t xml:space="preserve"> navesti </w:t>
      </w:r>
      <w:r w:rsidR="00B119BE" w:rsidRPr="008836E4">
        <w:rPr>
          <w:rFonts w:ascii="Tahoma" w:hAnsi="Tahoma" w:cs="Tahoma"/>
        </w:rPr>
        <w:t xml:space="preserve">in vrsto dokazila oziroma </w:t>
      </w:r>
      <w:r w:rsidR="009D427A" w:rsidRPr="008836E4">
        <w:rPr>
          <w:rFonts w:ascii="Tahoma" w:hAnsi="Tahoma" w:cs="Tahoma"/>
        </w:rPr>
        <w:t>način doka</w:t>
      </w:r>
      <w:r w:rsidR="00B119BE" w:rsidRPr="008836E4">
        <w:rPr>
          <w:rFonts w:ascii="Tahoma" w:hAnsi="Tahoma" w:cs="Tahoma"/>
        </w:rPr>
        <w:t>zovanja izpolnjevanja pogoja.</w:t>
      </w:r>
    </w:p>
    <w:p w:rsidR="009361A0" w:rsidRPr="00810230" w:rsidRDefault="009361A0" w:rsidP="00F5003B">
      <w:pPr>
        <w:keepNext/>
        <w:keepLines/>
        <w:jc w:val="both"/>
        <w:rPr>
          <w:rFonts w:ascii="Tahoma" w:hAnsi="Tahoma" w:cs="Tahoma"/>
          <w:highlight w:val="yellow"/>
        </w:rPr>
      </w:pPr>
    </w:p>
    <w:p w:rsidR="001902BD" w:rsidRPr="00810230" w:rsidRDefault="001902BD" w:rsidP="00F5003B">
      <w:pPr>
        <w:keepNext/>
        <w:keepLines/>
        <w:spacing w:after="120"/>
        <w:jc w:val="both"/>
        <w:rPr>
          <w:rFonts w:ascii="Tahoma" w:hAnsi="Tahoma" w:cs="Tahoma"/>
          <w:highlight w:val="yellow"/>
        </w:rPr>
      </w:pPr>
    </w:p>
    <w:p w:rsidR="001902BD" w:rsidRPr="00810230" w:rsidRDefault="001902BD" w:rsidP="00F5003B">
      <w:pPr>
        <w:keepNext/>
        <w:keepLines/>
        <w:spacing w:after="120"/>
        <w:jc w:val="both"/>
        <w:rPr>
          <w:rFonts w:ascii="Tahoma" w:hAnsi="Tahoma" w:cs="Tahoma"/>
          <w:highlight w:val="yellow"/>
        </w:rPr>
      </w:pPr>
    </w:p>
    <w:p w:rsidR="00804EE4" w:rsidRPr="008836E4" w:rsidRDefault="00804EE4" w:rsidP="00F5003B">
      <w:pPr>
        <w:keepNext/>
        <w:keepLines/>
        <w:spacing w:after="120"/>
        <w:jc w:val="both"/>
        <w:rPr>
          <w:rFonts w:ascii="Tahoma" w:hAnsi="Tahoma" w:cs="Tahoma"/>
        </w:rPr>
      </w:pPr>
      <w:r w:rsidRPr="008836E4">
        <w:rPr>
          <w:rFonts w:ascii="Tahoma" w:hAnsi="Tahoma" w:cs="Tahoma"/>
        </w:rPr>
        <w:lastRenderedPageBreak/>
        <w:t xml:space="preserve">Ponudnik mora k ponudbi </w:t>
      </w:r>
      <w:r w:rsidR="00FC60B7" w:rsidRPr="008836E4">
        <w:rPr>
          <w:rFonts w:ascii="Tahoma" w:hAnsi="Tahoma" w:cs="Tahoma"/>
        </w:rPr>
        <w:t xml:space="preserve">za posamezni sklop predmeta javnega naročila </w:t>
      </w:r>
      <w:r w:rsidR="002A2FBC" w:rsidRPr="008836E4">
        <w:rPr>
          <w:rFonts w:ascii="Tahoma" w:hAnsi="Tahoma" w:cs="Tahoma"/>
        </w:rPr>
        <w:t xml:space="preserve">priložiti seznam čistil ter za posamezno čistilo </w:t>
      </w:r>
      <w:r w:rsidR="00B119BE" w:rsidRPr="008836E4">
        <w:rPr>
          <w:rFonts w:ascii="Tahoma" w:hAnsi="Tahoma" w:cs="Tahoma"/>
        </w:rPr>
        <w:t>priložiti naslednje dokazilo:</w:t>
      </w:r>
    </w:p>
    <w:p w:rsidR="00804EE4" w:rsidRPr="008836E4" w:rsidRDefault="00804EE4" w:rsidP="00F5003B">
      <w:pPr>
        <w:keepNext/>
        <w:keepLines/>
        <w:numPr>
          <w:ilvl w:val="0"/>
          <w:numId w:val="68"/>
        </w:numPr>
        <w:ind w:left="720"/>
        <w:jc w:val="both"/>
        <w:rPr>
          <w:rFonts w:ascii="Tahoma" w:hAnsi="Tahoma" w:cs="Tahoma"/>
        </w:rPr>
      </w:pPr>
      <w:r w:rsidRPr="008836E4">
        <w:rPr>
          <w:rFonts w:ascii="Tahoma" w:hAnsi="Tahoma" w:cs="Tahoma"/>
        </w:rPr>
        <w:t xml:space="preserve">izjavo, da bo pri </w:t>
      </w:r>
      <w:r w:rsidR="00FC60B7" w:rsidRPr="008836E4">
        <w:rPr>
          <w:rFonts w:ascii="Tahoma" w:hAnsi="Tahoma" w:cs="Tahoma"/>
        </w:rPr>
        <w:t>izvedbi</w:t>
      </w:r>
      <w:r w:rsidRPr="008836E4">
        <w:rPr>
          <w:rFonts w:ascii="Tahoma" w:hAnsi="Tahoma" w:cs="Tahoma"/>
        </w:rPr>
        <w:t xml:space="preserve"> </w:t>
      </w:r>
      <w:r w:rsidR="00CD5A37" w:rsidRPr="008836E4">
        <w:rPr>
          <w:rFonts w:ascii="Tahoma" w:hAnsi="Tahoma" w:cs="Tahoma"/>
        </w:rPr>
        <w:t xml:space="preserve">storitve </w:t>
      </w:r>
      <w:r w:rsidRPr="008836E4">
        <w:rPr>
          <w:rFonts w:ascii="Tahoma" w:hAnsi="Tahoma" w:cs="Tahoma"/>
        </w:rPr>
        <w:t>izpolnil zahtevo, in ustrezno dokazilo, iz katerega izhaja, da so zahteve izpolnjene, ali</w:t>
      </w:r>
    </w:p>
    <w:p w:rsidR="00804EE4" w:rsidRPr="008836E4" w:rsidRDefault="00804EE4" w:rsidP="00F5003B">
      <w:pPr>
        <w:keepNext/>
        <w:keepLines/>
        <w:numPr>
          <w:ilvl w:val="0"/>
          <w:numId w:val="68"/>
        </w:numPr>
        <w:ind w:left="720"/>
        <w:jc w:val="both"/>
        <w:rPr>
          <w:rFonts w:ascii="Tahoma" w:hAnsi="Tahoma" w:cs="Tahoma"/>
        </w:rPr>
      </w:pPr>
      <w:r w:rsidRPr="008836E4">
        <w:rPr>
          <w:rFonts w:ascii="Tahoma" w:hAnsi="Tahoma" w:cs="Tahoma"/>
        </w:rPr>
        <w:t xml:space="preserve">potrdilo, da ima </w:t>
      </w:r>
      <w:r w:rsidR="009361A0" w:rsidRPr="008836E4">
        <w:rPr>
          <w:rFonts w:ascii="Tahoma" w:hAnsi="Tahoma" w:cs="Tahoma"/>
        </w:rPr>
        <w:t>posamezno čistilo</w:t>
      </w:r>
      <w:r w:rsidRPr="008836E4">
        <w:rPr>
          <w:rFonts w:ascii="Tahoma" w:hAnsi="Tahoma" w:cs="Tahoma"/>
        </w:rPr>
        <w:t xml:space="preserve"> znak za okolje EU za čistila (angl. Ecolabel for Hard Surface Cleaning products), ali</w:t>
      </w:r>
    </w:p>
    <w:p w:rsidR="00804EE4" w:rsidRPr="008836E4" w:rsidRDefault="00804EE4" w:rsidP="00F5003B">
      <w:pPr>
        <w:keepNext/>
        <w:keepLines/>
        <w:numPr>
          <w:ilvl w:val="0"/>
          <w:numId w:val="68"/>
        </w:numPr>
        <w:ind w:left="720"/>
        <w:jc w:val="both"/>
        <w:rPr>
          <w:rFonts w:ascii="Tahoma" w:hAnsi="Tahoma" w:cs="Tahoma"/>
        </w:rPr>
      </w:pPr>
      <w:r w:rsidRPr="008836E4">
        <w:rPr>
          <w:rFonts w:ascii="Tahoma" w:hAnsi="Tahoma" w:cs="Tahoma"/>
        </w:rPr>
        <w:t>ustrezno dokazilo</w:t>
      </w:r>
      <w:r w:rsidR="009361A0" w:rsidRPr="008836E4">
        <w:rPr>
          <w:rFonts w:ascii="Tahoma" w:hAnsi="Tahoma" w:cs="Tahoma"/>
        </w:rPr>
        <w:t xml:space="preserve"> </w:t>
      </w:r>
      <w:r w:rsidR="001B4431" w:rsidRPr="008836E4">
        <w:rPr>
          <w:rFonts w:ascii="Tahoma" w:hAnsi="Tahoma" w:cs="Tahoma"/>
        </w:rPr>
        <w:t xml:space="preserve">za </w:t>
      </w:r>
      <w:r w:rsidR="009361A0" w:rsidRPr="008836E4">
        <w:rPr>
          <w:rFonts w:ascii="Tahoma" w:hAnsi="Tahoma" w:cs="Tahoma"/>
        </w:rPr>
        <w:t>posamezno čistilo</w:t>
      </w:r>
      <w:r w:rsidRPr="008836E4">
        <w:rPr>
          <w:rFonts w:ascii="Tahoma" w:hAnsi="Tahoma" w:cs="Tahoma"/>
        </w:rPr>
        <w:t>, iz katerega izhaja, da so zahteve izpolnjene, ali</w:t>
      </w:r>
    </w:p>
    <w:p w:rsidR="00804EE4" w:rsidRPr="008836E4" w:rsidRDefault="00B119BE" w:rsidP="00F5003B">
      <w:pPr>
        <w:keepNext/>
        <w:keepLines/>
        <w:numPr>
          <w:ilvl w:val="0"/>
          <w:numId w:val="68"/>
        </w:numPr>
        <w:ind w:left="720"/>
        <w:jc w:val="both"/>
        <w:rPr>
          <w:rFonts w:ascii="Tahoma" w:hAnsi="Tahoma" w:cs="Tahoma"/>
        </w:rPr>
      </w:pPr>
      <w:r w:rsidRPr="008836E4">
        <w:rPr>
          <w:rFonts w:ascii="Tahoma" w:hAnsi="Tahoma" w:cs="Tahoma"/>
        </w:rPr>
        <w:t>varnostn</w:t>
      </w:r>
      <w:r w:rsidR="00F95756" w:rsidRPr="008836E4">
        <w:rPr>
          <w:rFonts w:ascii="Tahoma" w:hAnsi="Tahoma" w:cs="Tahoma"/>
        </w:rPr>
        <w:t>e liste za vsa navedena čistila in ustrezno dokazilo, iz katerega izhaja, da so zahteve izpolnjene (v kolikor to ni razvidno iz varnostnih listov).</w:t>
      </w:r>
    </w:p>
    <w:p w:rsidR="00804EE4" w:rsidRPr="008836E4" w:rsidRDefault="00804EE4" w:rsidP="00F5003B">
      <w:pPr>
        <w:keepNext/>
        <w:keepLines/>
        <w:jc w:val="both"/>
        <w:rPr>
          <w:rFonts w:ascii="Tahoma" w:hAnsi="Tahoma" w:cs="Tahoma"/>
        </w:rPr>
      </w:pPr>
    </w:p>
    <w:p w:rsidR="003F6572" w:rsidRPr="008836E4" w:rsidRDefault="003F6572" w:rsidP="00F5003B">
      <w:pPr>
        <w:keepNext/>
        <w:keepLines/>
        <w:jc w:val="both"/>
        <w:rPr>
          <w:rFonts w:ascii="Tahoma" w:hAnsi="Tahoma" w:cs="Tahoma"/>
        </w:rPr>
      </w:pPr>
      <w:r w:rsidRPr="008836E4">
        <w:rPr>
          <w:rFonts w:ascii="Tahoma" w:hAnsi="Tahoma" w:cs="Tahoma"/>
        </w:rPr>
        <w:t>V kolikor ponudnik ne predloži ustrezna dokazila za vsa navedena čistila, bo naročnik tako ponudbo, kot nedopustno, izključil iz sodelovanja v postopku.</w:t>
      </w:r>
    </w:p>
    <w:p w:rsidR="005C3B47" w:rsidRPr="008836E4" w:rsidRDefault="005C3B47" w:rsidP="00F5003B">
      <w:pPr>
        <w:keepNext/>
        <w:keepLines/>
        <w:jc w:val="both"/>
        <w:rPr>
          <w:rFonts w:ascii="Tahoma" w:hAnsi="Tahoma" w:cs="Tahoma"/>
        </w:rPr>
      </w:pPr>
    </w:p>
    <w:p w:rsidR="00B119BE" w:rsidRPr="003139A5" w:rsidRDefault="00CD5A37" w:rsidP="00F5003B">
      <w:pPr>
        <w:keepNext/>
        <w:keepLines/>
        <w:jc w:val="both"/>
        <w:rPr>
          <w:rFonts w:ascii="Tahoma" w:hAnsi="Tahoma" w:cs="Tahoma"/>
        </w:rPr>
      </w:pPr>
      <w:r w:rsidRPr="008836E4">
        <w:rPr>
          <w:rFonts w:ascii="Tahoma" w:hAnsi="Tahoma" w:cs="Tahoma"/>
        </w:rPr>
        <w:t xml:space="preserve">Naročnik bo med izvajanjem </w:t>
      </w:r>
      <w:r w:rsidR="001B4431" w:rsidRPr="008836E4">
        <w:rPr>
          <w:rFonts w:ascii="Tahoma" w:hAnsi="Tahoma" w:cs="Tahoma"/>
        </w:rPr>
        <w:t>naročila preverjal, ali izvajalec</w:t>
      </w:r>
      <w:r w:rsidRPr="008836E4">
        <w:rPr>
          <w:rFonts w:ascii="Tahoma" w:hAnsi="Tahoma" w:cs="Tahoma"/>
        </w:rPr>
        <w:t xml:space="preserve"> izpolnjuje zahtevo</w:t>
      </w:r>
      <w:r w:rsidRPr="008836E4">
        <w:rPr>
          <w:rFonts w:ascii="Arial" w:eastAsia="Calibri" w:hAnsi="Arial" w:cs="Arial"/>
          <w:color w:val="000000"/>
        </w:rPr>
        <w:t>.</w:t>
      </w:r>
      <w:r w:rsidR="00B119BE" w:rsidRPr="003139A5">
        <w:rPr>
          <w:rFonts w:ascii="Tahoma" w:hAnsi="Tahoma" w:cs="Tahoma"/>
        </w:rPr>
        <w:t xml:space="preserve"> </w:t>
      </w:r>
    </w:p>
    <w:p w:rsidR="009361A0" w:rsidRPr="003139A5" w:rsidRDefault="009361A0" w:rsidP="00F5003B">
      <w:pPr>
        <w:keepNext/>
        <w:keepLines/>
        <w:jc w:val="both"/>
        <w:rPr>
          <w:rFonts w:ascii="Tahoma" w:hAnsi="Tahoma" w:cs="Tahoma"/>
        </w:rPr>
      </w:pPr>
    </w:p>
    <w:p w:rsidR="009361A0" w:rsidRPr="008836E4" w:rsidRDefault="00B21FBC" w:rsidP="00F5003B">
      <w:pPr>
        <w:keepNext/>
        <w:keepLines/>
        <w:numPr>
          <w:ilvl w:val="3"/>
          <w:numId w:val="2"/>
        </w:numPr>
        <w:jc w:val="both"/>
        <w:rPr>
          <w:rFonts w:ascii="Tahoma" w:hAnsi="Tahoma" w:cs="Tahoma"/>
          <w:b/>
        </w:rPr>
      </w:pPr>
      <w:r w:rsidRPr="008836E4">
        <w:rPr>
          <w:rFonts w:ascii="Tahoma" w:hAnsi="Tahoma" w:cs="Tahoma"/>
          <w:b/>
        </w:rPr>
        <w:t xml:space="preserve">Vsebovanje </w:t>
      </w:r>
      <w:r w:rsidR="009361A0" w:rsidRPr="008836E4">
        <w:rPr>
          <w:rFonts w:ascii="Tahoma" w:hAnsi="Tahoma" w:cs="Tahoma"/>
          <w:b/>
        </w:rPr>
        <w:t>nevarnih snovi v čistilih</w:t>
      </w:r>
    </w:p>
    <w:p w:rsidR="009361A0" w:rsidRPr="008836E4" w:rsidRDefault="009361A0" w:rsidP="00F5003B">
      <w:pPr>
        <w:keepNext/>
        <w:keepLines/>
        <w:jc w:val="both"/>
        <w:rPr>
          <w:rFonts w:ascii="Tahoma" w:hAnsi="Tahoma" w:cs="Tahoma"/>
        </w:rPr>
      </w:pPr>
    </w:p>
    <w:p w:rsidR="001B4431" w:rsidRPr="008836E4" w:rsidRDefault="001B4431" w:rsidP="00F5003B">
      <w:pPr>
        <w:keepNext/>
        <w:keepLines/>
        <w:jc w:val="both"/>
        <w:rPr>
          <w:rFonts w:ascii="Tahoma" w:hAnsi="Tahoma" w:cs="Tahoma"/>
        </w:rPr>
      </w:pPr>
      <w:r w:rsidRPr="008836E4">
        <w:rPr>
          <w:rFonts w:ascii="Tahoma" w:hAnsi="Tahoma" w:cs="Tahoma"/>
        </w:rPr>
        <w:t>Izbrani izvajalec bo moral pri izvedbi storitev za posamezni sklop predmeta javnega naročila (za posameznega naročnika) uporabljati univerzalna čistila, čistila za sanitarne prostore, čistila za okna, detergenti za ročno pomivanje posode, detergenti za pomivalne stroje in detergenti za pranje perila, ki ne smejo vsebovati:</w:t>
      </w:r>
    </w:p>
    <w:p w:rsidR="009361A0" w:rsidRPr="008836E4" w:rsidRDefault="009361A0" w:rsidP="00F5003B">
      <w:pPr>
        <w:keepNext/>
        <w:keepLines/>
        <w:rPr>
          <w:rFonts w:ascii="Arial" w:hAnsi="Arial" w:cs="Arial"/>
        </w:rPr>
      </w:pPr>
    </w:p>
    <w:p w:rsidR="009361A0" w:rsidRPr="008836E4" w:rsidRDefault="009361A0" w:rsidP="00F5003B">
      <w:pPr>
        <w:keepNext/>
        <w:keepLines/>
        <w:numPr>
          <w:ilvl w:val="0"/>
          <w:numId w:val="68"/>
        </w:numPr>
        <w:tabs>
          <w:tab w:val="num" w:pos="720"/>
        </w:tabs>
        <w:ind w:left="720"/>
        <w:jc w:val="both"/>
        <w:rPr>
          <w:rFonts w:ascii="Tahoma" w:hAnsi="Tahoma" w:cs="Tahoma"/>
        </w:rPr>
      </w:pPr>
      <w:r w:rsidRPr="008836E4">
        <w:rPr>
          <w:rFonts w:ascii="Tahoma" w:hAnsi="Tahoma" w:cs="Tahoma"/>
        </w:rPr>
        <w:t xml:space="preserve">več kot 0,02 g fosforja na funkcionalno enoto univerzalnega čistila, </w:t>
      </w:r>
    </w:p>
    <w:p w:rsidR="009361A0" w:rsidRPr="008836E4" w:rsidRDefault="009361A0" w:rsidP="00F5003B">
      <w:pPr>
        <w:keepNext/>
        <w:keepLines/>
        <w:numPr>
          <w:ilvl w:val="0"/>
          <w:numId w:val="68"/>
        </w:numPr>
        <w:tabs>
          <w:tab w:val="num" w:pos="720"/>
        </w:tabs>
        <w:ind w:left="720"/>
        <w:jc w:val="both"/>
        <w:rPr>
          <w:rFonts w:ascii="Tahoma" w:hAnsi="Tahoma" w:cs="Tahoma"/>
        </w:rPr>
      </w:pPr>
      <w:r w:rsidRPr="008836E4">
        <w:rPr>
          <w:rFonts w:ascii="Tahoma" w:hAnsi="Tahoma" w:cs="Tahoma"/>
        </w:rPr>
        <w:t xml:space="preserve">biocidov, razen če se uporabljajo kot sredstva za konzerviranje, </w:t>
      </w:r>
    </w:p>
    <w:p w:rsidR="009361A0" w:rsidRPr="008836E4" w:rsidRDefault="009361A0" w:rsidP="00F5003B">
      <w:pPr>
        <w:keepNext/>
        <w:keepLines/>
        <w:numPr>
          <w:ilvl w:val="0"/>
          <w:numId w:val="68"/>
        </w:numPr>
        <w:tabs>
          <w:tab w:val="num" w:pos="720"/>
        </w:tabs>
        <w:ind w:left="720"/>
        <w:jc w:val="both"/>
        <w:rPr>
          <w:rFonts w:ascii="Tahoma" w:hAnsi="Tahoma" w:cs="Tahoma"/>
        </w:rPr>
      </w:pPr>
      <w:r w:rsidRPr="008836E4">
        <w:rPr>
          <w:rFonts w:ascii="Tahoma" w:hAnsi="Tahoma" w:cs="Tahoma"/>
        </w:rPr>
        <w:t>biocidov, za katere velja eno ali več naslednjih standardnih opozoril, stavkov za nevarnost ali previdnostnih stavkov iz zakona, ki ureja kemikalije, ali Uredbe (ES) št. 1272/2008:</w:t>
      </w:r>
    </w:p>
    <w:p w:rsidR="009361A0" w:rsidRPr="008836E4" w:rsidRDefault="009361A0" w:rsidP="00F5003B">
      <w:pPr>
        <w:keepNext/>
        <w:keepLines/>
        <w:numPr>
          <w:ilvl w:val="0"/>
          <w:numId w:val="68"/>
        </w:numPr>
        <w:tabs>
          <w:tab w:val="num" w:pos="1106"/>
        </w:tabs>
        <w:ind w:left="1106"/>
        <w:jc w:val="both"/>
        <w:rPr>
          <w:rFonts w:ascii="Tahoma" w:hAnsi="Tahoma" w:cs="Tahoma"/>
        </w:rPr>
      </w:pPr>
      <w:r w:rsidRPr="008836E4">
        <w:rPr>
          <w:rFonts w:ascii="Tahoma" w:hAnsi="Tahoma" w:cs="Tahoma"/>
        </w:rPr>
        <w:t xml:space="preserve">H400 (Zelo strupeno za vodno okolje) in H410 (Zelo strupeno za vodno okolje, z dolgotrajnimi učinki), </w:t>
      </w:r>
    </w:p>
    <w:p w:rsidR="009361A0" w:rsidRPr="008836E4" w:rsidRDefault="009361A0" w:rsidP="00F5003B">
      <w:pPr>
        <w:keepNext/>
        <w:keepLines/>
        <w:numPr>
          <w:ilvl w:val="0"/>
          <w:numId w:val="68"/>
        </w:numPr>
        <w:tabs>
          <w:tab w:val="num" w:pos="1106"/>
        </w:tabs>
        <w:ind w:left="1106"/>
        <w:jc w:val="both"/>
        <w:rPr>
          <w:rFonts w:ascii="Tahoma" w:hAnsi="Tahoma" w:cs="Tahoma"/>
        </w:rPr>
      </w:pPr>
      <w:r w:rsidRPr="008836E4">
        <w:rPr>
          <w:rFonts w:ascii="Tahoma" w:hAnsi="Tahoma" w:cs="Tahoma"/>
        </w:rPr>
        <w:t>H411 (Strupeno za vodno okolje z dolgotrajnimi učinki), razen če je Log P2 ≥ 3,0 oziroma če je eksperimentalno določen BCF3 ≤100, kar pomeni, da biocidi niso potencialno bioakumulativni.</w:t>
      </w:r>
    </w:p>
    <w:p w:rsidR="009361A0" w:rsidRPr="008836E4" w:rsidRDefault="009361A0" w:rsidP="00F5003B">
      <w:pPr>
        <w:keepNext/>
        <w:keepLines/>
        <w:jc w:val="both"/>
        <w:rPr>
          <w:rFonts w:ascii="Tahoma" w:hAnsi="Tahoma" w:cs="Tahoma"/>
        </w:rPr>
      </w:pPr>
    </w:p>
    <w:p w:rsidR="001B4431" w:rsidRPr="008836E4" w:rsidRDefault="001B4431" w:rsidP="00F5003B">
      <w:pPr>
        <w:keepNext/>
        <w:keepLines/>
        <w:jc w:val="both"/>
        <w:rPr>
          <w:rFonts w:ascii="Tahoma" w:hAnsi="Tahoma" w:cs="Tahoma"/>
          <w:b/>
        </w:rPr>
      </w:pPr>
      <w:r w:rsidRPr="008836E4">
        <w:rPr>
          <w:rFonts w:ascii="Tahoma" w:hAnsi="Tahoma" w:cs="Tahoma"/>
          <w:b/>
        </w:rPr>
        <w:t>Način dokazovanja:</w:t>
      </w:r>
    </w:p>
    <w:p w:rsidR="001B4431" w:rsidRPr="008836E4" w:rsidRDefault="001B4431" w:rsidP="00F5003B">
      <w:pPr>
        <w:keepNext/>
        <w:keepLines/>
        <w:jc w:val="both"/>
        <w:rPr>
          <w:rFonts w:ascii="Tahoma" w:hAnsi="Tahoma" w:cs="Tahoma"/>
        </w:rPr>
      </w:pPr>
      <w:r w:rsidRPr="008836E4">
        <w:rPr>
          <w:rFonts w:ascii="Tahoma" w:hAnsi="Tahoma" w:cs="Tahoma"/>
        </w:rPr>
        <w:t xml:space="preserve">Ponudnik mora predložiti seznam čistil (Priloga 6/1), ki jih bo uporabljal pri izvedbi storitev čiščenja za posamezni sklop predmeta javnega naročila, ki morajo izpolnjevati zgoraj navedene zahteve. Ponudnik mora v Prilogi 6/1 za vsako posamezno navedeno čistilo </w:t>
      </w:r>
      <w:r w:rsidR="00F95756" w:rsidRPr="008836E4">
        <w:rPr>
          <w:rFonts w:ascii="Tahoma" w:hAnsi="Tahoma" w:cs="Tahoma"/>
        </w:rPr>
        <w:t>navesti naziv čistila</w:t>
      </w:r>
      <w:r w:rsidRPr="008836E4">
        <w:rPr>
          <w:rFonts w:ascii="Tahoma" w:hAnsi="Tahoma" w:cs="Tahoma"/>
        </w:rPr>
        <w:t xml:space="preserve"> in vrsto dokazila oziroma način dokazovanja izpolnjevanja pogoja.</w:t>
      </w:r>
    </w:p>
    <w:p w:rsidR="001B4431" w:rsidRPr="008836E4" w:rsidRDefault="001B4431" w:rsidP="00F5003B">
      <w:pPr>
        <w:keepNext/>
        <w:keepLines/>
        <w:jc w:val="both"/>
        <w:rPr>
          <w:rFonts w:ascii="Tahoma" w:hAnsi="Tahoma" w:cs="Tahoma"/>
        </w:rPr>
      </w:pPr>
    </w:p>
    <w:p w:rsidR="001B4431" w:rsidRPr="008836E4" w:rsidRDefault="001B4431" w:rsidP="00F5003B">
      <w:pPr>
        <w:keepNext/>
        <w:keepLines/>
        <w:spacing w:after="120"/>
        <w:jc w:val="both"/>
        <w:rPr>
          <w:rFonts w:ascii="Tahoma" w:hAnsi="Tahoma" w:cs="Tahoma"/>
        </w:rPr>
      </w:pPr>
      <w:r w:rsidRPr="008836E4">
        <w:rPr>
          <w:rFonts w:ascii="Tahoma" w:hAnsi="Tahoma" w:cs="Tahoma"/>
        </w:rPr>
        <w:t>Ponudnik mora k ponudbi za posamezni sklop predmeta javnega naročila priložiti seznam čistil ter za posamezno čistilo priložiti naslednje dokazilo:</w:t>
      </w:r>
    </w:p>
    <w:p w:rsidR="001B4431" w:rsidRPr="008836E4" w:rsidRDefault="001B4431" w:rsidP="00F5003B">
      <w:pPr>
        <w:keepNext/>
        <w:keepLines/>
        <w:numPr>
          <w:ilvl w:val="0"/>
          <w:numId w:val="68"/>
        </w:numPr>
        <w:ind w:left="720"/>
        <w:jc w:val="both"/>
        <w:rPr>
          <w:rFonts w:ascii="Tahoma" w:hAnsi="Tahoma" w:cs="Tahoma"/>
        </w:rPr>
      </w:pPr>
      <w:r w:rsidRPr="008836E4">
        <w:rPr>
          <w:rFonts w:ascii="Tahoma" w:hAnsi="Tahoma" w:cs="Tahoma"/>
        </w:rPr>
        <w:t>izjavo, da bo pri izvedbi storitve izpolnil zahtevo, in ustrezno dokazilo, iz katerega izhaja, da so zahteve izpolnjene, ali</w:t>
      </w:r>
    </w:p>
    <w:p w:rsidR="001B4431" w:rsidRPr="008836E4" w:rsidRDefault="001B4431" w:rsidP="00F5003B">
      <w:pPr>
        <w:keepNext/>
        <w:keepLines/>
        <w:numPr>
          <w:ilvl w:val="0"/>
          <w:numId w:val="68"/>
        </w:numPr>
        <w:ind w:left="720"/>
        <w:jc w:val="both"/>
        <w:rPr>
          <w:rFonts w:ascii="Tahoma" w:hAnsi="Tahoma" w:cs="Tahoma"/>
        </w:rPr>
      </w:pPr>
      <w:r w:rsidRPr="008836E4">
        <w:rPr>
          <w:rFonts w:ascii="Tahoma" w:hAnsi="Tahoma" w:cs="Tahoma"/>
        </w:rPr>
        <w:t>potrdilo, da ima posamezno čistilo znak za okolje EU za čistila (angl. Ecolabel for Hard Surface Cleaning products), ali</w:t>
      </w:r>
    </w:p>
    <w:p w:rsidR="001B4431" w:rsidRPr="008836E4" w:rsidRDefault="001B4431" w:rsidP="00F5003B">
      <w:pPr>
        <w:keepNext/>
        <w:keepLines/>
        <w:numPr>
          <w:ilvl w:val="0"/>
          <w:numId w:val="68"/>
        </w:numPr>
        <w:ind w:left="720"/>
        <w:jc w:val="both"/>
        <w:rPr>
          <w:rFonts w:ascii="Tahoma" w:hAnsi="Tahoma" w:cs="Tahoma"/>
        </w:rPr>
      </w:pPr>
      <w:r w:rsidRPr="008836E4">
        <w:rPr>
          <w:rFonts w:ascii="Tahoma" w:hAnsi="Tahoma" w:cs="Tahoma"/>
        </w:rPr>
        <w:t>ustrezno dokazilo za posamezno čistilo, iz katerega izhaja, da so zahteve izpolnjene, ali</w:t>
      </w:r>
    </w:p>
    <w:p w:rsidR="00F95756" w:rsidRPr="008836E4" w:rsidRDefault="00F95756" w:rsidP="00F5003B">
      <w:pPr>
        <w:keepNext/>
        <w:keepLines/>
        <w:numPr>
          <w:ilvl w:val="0"/>
          <w:numId w:val="68"/>
        </w:numPr>
        <w:ind w:left="720"/>
        <w:jc w:val="both"/>
        <w:rPr>
          <w:rFonts w:ascii="Tahoma" w:hAnsi="Tahoma" w:cs="Tahoma"/>
        </w:rPr>
      </w:pPr>
      <w:r w:rsidRPr="008836E4">
        <w:rPr>
          <w:rFonts w:ascii="Tahoma" w:hAnsi="Tahoma" w:cs="Tahoma"/>
        </w:rPr>
        <w:t>varnostne liste za vsa navedena čistila in ustrezno dokazilo, iz katerega izhaja, da so zahteve izpolnjene (v kolikor to ni razvidno iz varnostnih listov).</w:t>
      </w:r>
    </w:p>
    <w:p w:rsidR="001B4431" w:rsidRPr="008836E4" w:rsidRDefault="001B4431" w:rsidP="00F5003B">
      <w:pPr>
        <w:keepNext/>
        <w:keepLines/>
        <w:jc w:val="both"/>
        <w:rPr>
          <w:rFonts w:ascii="Tahoma" w:hAnsi="Tahoma" w:cs="Tahoma"/>
        </w:rPr>
      </w:pPr>
    </w:p>
    <w:p w:rsidR="00DC3237" w:rsidRPr="008836E4" w:rsidRDefault="00DC3237" w:rsidP="00F5003B">
      <w:pPr>
        <w:keepNext/>
        <w:keepLines/>
        <w:jc w:val="both"/>
        <w:rPr>
          <w:rFonts w:ascii="Tahoma" w:hAnsi="Tahoma" w:cs="Tahoma"/>
        </w:rPr>
      </w:pPr>
      <w:r w:rsidRPr="008836E4">
        <w:rPr>
          <w:rFonts w:ascii="Tahoma" w:hAnsi="Tahoma" w:cs="Tahoma"/>
        </w:rPr>
        <w:t>V kolikor ponudnik ne predloži ustrezna dokazila za vsa navedena čistila, bo naročnik tako ponudbo</w:t>
      </w:r>
      <w:r w:rsidR="003F6572" w:rsidRPr="008836E4">
        <w:rPr>
          <w:rFonts w:ascii="Tahoma" w:hAnsi="Tahoma" w:cs="Tahoma"/>
        </w:rPr>
        <w:t>, kot nedopustno,</w:t>
      </w:r>
      <w:r w:rsidRPr="008836E4">
        <w:rPr>
          <w:rFonts w:ascii="Tahoma" w:hAnsi="Tahoma" w:cs="Tahoma"/>
        </w:rPr>
        <w:t xml:space="preserve"> izključil iz sodelovanja v postopku</w:t>
      </w:r>
      <w:r w:rsidR="003F6572" w:rsidRPr="008836E4">
        <w:rPr>
          <w:rFonts w:ascii="Tahoma" w:hAnsi="Tahoma" w:cs="Tahoma"/>
        </w:rPr>
        <w:t>.</w:t>
      </w:r>
    </w:p>
    <w:p w:rsidR="00DC3237" w:rsidRPr="008836E4" w:rsidRDefault="00DC3237" w:rsidP="00F5003B">
      <w:pPr>
        <w:keepNext/>
        <w:keepLines/>
        <w:jc w:val="both"/>
        <w:rPr>
          <w:rFonts w:ascii="Tahoma" w:hAnsi="Tahoma" w:cs="Tahoma"/>
        </w:rPr>
      </w:pPr>
    </w:p>
    <w:p w:rsidR="001B4431" w:rsidRPr="003139A5" w:rsidRDefault="001B4431" w:rsidP="00F5003B">
      <w:pPr>
        <w:keepNext/>
        <w:keepLines/>
        <w:jc w:val="both"/>
        <w:rPr>
          <w:rFonts w:ascii="Tahoma" w:hAnsi="Tahoma" w:cs="Tahoma"/>
        </w:rPr>
      </w:pPr>
      <w:r w:rsidRPr="008836E4">
        <w:rPr>
          <w:rFonts w:ascii="Tahoma" w:hAnsi="Tahoma" w:cs="Tahoma"/>
        </w:rPr>
        <w:t>Naročnik bo med izvajanjem naročila preverjal, ali izvajalec izpolnjuje zahtevo</w:t>
      </w:r>
      <w:r w:rsidRPr="008836E4">
        <w:rPr>
          <w:rFonts w:ascii="Arial" w:eastAsia="Calibri" w:hAnsi="Arial" w:cs="Arial"/>
          <w:color w:val="000000"/>
        </w:rPr>
        <w:t>.</w:t>
      </w:r>
      <w:r w:rsidRPr="003139A5">
        <w:rPr>
          <w:rFonts w:ascii="Tahoma" w:hAnsi="Tahoma" w:cs="Tahoma"/>
        </w:rPr>
        <w:t xml:space="preserve"> </w:t>
      </w:r>
    </w:p>
    <w:p w:rsidR="001902BD" w:rsidRDefault="001902BD" w:rsidP="00F5003B">
      <w:pPr>
        <w:keepNext/>
        <w:keepLines/>
        <w:jc w:val="both"/>
        <w:rPr>
          <w:rFonts w:ascii="Tahoma" w:hAnsi="Tahoma" w:cs="Tahoma"/>
        </w:rPr>
      </w:pPr>
    </w:p>
    <w:p w:rsidR="008836E4" w:rsidRDefault="008836E4" w:rsidP="00F5003B">
      <w:pPr>
        <w:keepNext/>
        <w:keepLines/>
        <w:jc w:val="both"/>
        <w:rPr>
          <w:rFonts w:ascii="Tahoma" w:hAnsi="Tahoma" w:cs="Tahoma"/>
        </w:rPr>
      </w:pPr>
    </w:p>
    <w:p w:rsidR="008836E4" w:rsidRPr="003139A5" w:rsidRDefault="008836E4" w:rsidP="00F5003B">
      <w:pPr>
        <w:keepNext/>
        <w:keepLines/>
        <w:jc w:val="both"/>
        <w:rPr>
          <w:rFonts w:ascii="Tahoma" w:hAnsi="Tahoma" w:cs="Tahoma"/>
        </w:rPr>
      </w:pPr>
    </w:p>
    <w:p w:rsidR="009361A0" w:rsidRPr="001902BD" w:rsidRDefault="001B4431" w:rsidP="00F5003B">
      <w:pPr>
        <w:keepNext/>
        <w:keepLines/>
        <w:numPr>
          <w:ilvl w:val="3"/>
          <w:numId w:val="2"/>
        </w:numPr>
        <w:jc w:val="both"/>
        <w:rPr>
          <w:rFonts w:ascii="Tahoma" w:hAnsi="Tahoma" w:cs="Tahoma"/>
          <w:b/>
        </w:rPr>
      </w:pPr>
      <w:r w:rsidRPr="001902BD">
        <w:rPr>
          <w:rFonts w:ascii="Tahoma" w:hAnsi="Tahoma" w:cs="Tahoma"/>
          <w:b/>
        </w:rPr>
        <w:lastRenderedPageBreak/>
        <w:t>Pogodbena in ostala določila v zvezi s čistili</w:t>
      </w:r>
    </w:p>
    <w:p w:rsidR="009361A0" w:rsidRPr="003139A5" w:rsidRDefault="009361A0" w:rsidP="00F5003B">
      <w:pPr>
        <w:keepNext/>
        <w:keepLines/>
        <w:jc w:val="both"/>
        <w:rPr>
          <w:rFonts w:ascii="Tahoma" w:hAnsi="Tahoma" w:cs="Tahoma"/>
        </w:rPr>
      </w:pPr>
    </w:p>
    <w:p w:rsidR="00B119BE" w:rsidRPr="008836E4" w:rsidRDefault="00B119BE" w:rsidP="00F5003B">
      <w:pPr>
        <w:keepNext/>
        <w:keepLines/>
        <w:jc w:val="both"/>
        <w:rPr>
          <w:rFonts w:ascii="Tahoma" w:eastAsia="Calibri" w:hAnsi="Tahoma" w:cs="Tahoma"/>
        </w:rPr>
      </w:pPr>
      <w:r w:rsidRPr="008836E4">
        <w:rPr>
          <w:rFonts w:ascii="Tahoma" w:hAnsi="Tahoma" w:cs="Tahoma"/>
        </w:rPr>
        <w:t xml:space="preserve">V primeru, da bo izvajalec med izvajanjem predmet javnega naročila zamenjal čistilna sredstva, bo moral predhodno predložiti naročniku varnostne liste in po potrditvi le-teh s strani naročnika bo lahko ponudnik zamenjal čistila. </w:t>
      </w:r>
      <w:r w:rsidRPr="008836E4">
        <w:rPr>
          <w:rFonts w:ascii="Tahoma" w:eastAsia="Calibri" w:hAnsi="Tahoma" w:cs="Tahoma"/>
          <w:lang w:val="x-none"/>
        </w:rPr>
        <w:t>V primeru, da bo  izvajalec zamenjal čistilna sredstva, mora  tudi v Mapi objekta dodati varnostne listine novih</w:t>
      </w:r>
      <w:r w:rsidRPr="008836E4">
        <w:rPr>
          <w:rFonts w:ascii="Tahoma" w:eastAsia="Calibri" w:hAnsi="Tahoma" w:cs="Tahoma"/>
        </w:rPr>
        <w:t xml:space="preserve"> »ekoloških«</w:t>
      </w:r>
      <w:r w:rsidRPr="008836E4">
        <w:rPr>
          <w:rFonts w:ascii="Tahoma" w:eastAsia="Calibri" w:hAnsi="Tahoma" w:cs="Tahoma"/>
          <w:lang w:val="x-none"/>
        </w:rPr>
        <w:t xml:space="preserve"> čistilnih sredstev.</w:t>
      </w:r>
      <w:r w:rsidR="00BF1C8C" w:rsidRPr="008836E4">
        <w:rPr>
          <w:rFonts w:ascii="Tahoma" w:eastAsia="Calibri" w:hAnsi="Tahoma" w:cs="Tahoma"/>
        </w:rPr>
        <w:t xml:space="preserve"> </w:t>
      </w:r>
    </w:p>
    <w:p w:rsidR="00B119BE" w:rsidRPr="008836E4" w:rsidRDefault="00B119BE" w:rsidP="00F5003B">
      <w:pPr>
        <w:keepNext/>
        <w:keepLines/>
        <w:jc w:val="both"/>
        <w:rPr>
          <w:rFonts w:cs="Tahoma"/>
        </w:rPr>
      </w:pPr>
    </w:p>
    <w:p w:rsidR="00A8005E" w:rsidRPr="008836E4" w:rsidRDefault="00B119BE" w:rsidP="00F5003B">
      <w:pPr>
        <w:keepNext/>
        <w:keepLines/>
        <w:jc w:val="both"/>
        <w:rPr>
          <w:rFonts w:ascii="Tahoma" w:hAnsi="Tahoma" w:cs="Tahoma"/>
        </w:rPr>
      </w:pPr>
      <w:r w:rsidRPr="008836E4">
        <w:rPr>
          <w:rFonts w:ascii="Tahoma" w:hAnsi="Tahoma" w:cs="Tahoma"/>
        </w:rPr>
        <w:t xml:space="preserve">Naročnik ima pravico, da kadarkoli v obdobju veljavnosti </w:t>
      </w:r>
      <w:r w:rsidR="009361A0" w:rsidRPr="008836E4">
        <w:rPr>
          <w:rFonts w:ascii="Tahoma" w:hAnsi="Tahoma" w:cs="Tahoma"/>
        </w:rPr>
        <w:t>okvirnega sporazuma</w:t>
      </w:r>
      <w:r w:rsidRPr="008836E4">
        <w:rPr>
          <w:rFonts w:ascii="Tahoma" w:hAnsi="Tahoma" w:cs="Tahoma"/>
        </w:rPr>
        <w:t xml:space="preserve"> od izvajalca zahteva, da le-ta predloži dokazila o uporabi ustreznih čistil. </w:t>
      </w:r>
    </w:p>
    <w:p w:rsidR="00A8005E" w:rsidRPr="008836E4" w:rsidRDefault="00A8005E" w:rsidP="00F5003B">
      <w:pPr>
        <w:keepNext/>
        <w:keepLines/>
        <w:jc w:val="both"/>
        <w:rPr>
          <w:rFonts w:ascii="Tahoma" w:hAnsi="Tahoma" w:cs="Tahoma"/>
        </w:rPr>
      </w:pPr>
    </w:p>
    <w:p w:rsidR="00B119BE" w:rsidRPr="008836E4" w:rsidRDefault="00B119BE" w:rsidP="00F5003B">
      <w:pPr>
        <w:keepNext/>
        <w:keepLines/>
        <w:jc w:val="both"/>
        <w:rPr>
          <w:rFonts w:ascii="Tahoma" w:hAnsi="Tahoma" w:cs="Tahoma"/>
        </w:rPr>
      </w:pPr>
      <w:r w:rsidRPr="008836E4">
        <w:rPr>
          <w:rFonts w:ascii="Tahoma" w:hAnsi="Tahoma" w:cs="Tahoma"/>
        </w:rPr>
        <w:t xml:space="preserve">Izvajalec </w:t>
      </w:r>
      <w:r w:rsidR="006D7DF5" w:rsidRPr="008836E4">
        <w:rPr>
          <w:rFonts w:ascii="Tahoma" w:hAnsi="Tahoma" w:cs="Tahoma"/>
        </w:rPr>
        <w:t xml:space="preserve">bo </w:t>
      </w:r>
      <w:r w:rsidRPr="008836E4">
        <w:rPr>
          <w:rFonts w:ascii="Tahoma" w:hAnsi="Tahoma" w:cs="Tahoma"/>
        </w:rPr>
        <w:t>mora</w:t>
      </w:r>
      <w:r w:rsidR="006D7DF5" w:rsidRPr="008836E4">
        <w:rPr>
          <w:rFonts w:ascii="Tahoma" w:hAnsi="Tahoma" w:cs="Tahoma"/>
        </w:rPr>
        <w:t>l</w:t>
      </w:r>
      <w:r w:rsidRPr="008836E4">
        <w:rPr>
          <w:rFonts w:ascii="Tahoma" w:hAnsi="Tahoma" w:cs="Tahoma"/>
        </w:rPr>
        <w:t xml:space="preserve"> po prvih 6 (šestih) mesecih in ob koncu vsakega leta izvajanja storitev čiščenja, posredovati naročniku seznam, s katerega sta razvidna ime in količina čistilnih sredstev, ki jih je porabil pri izvajanju storitev čiščenja. </w:t>
      </w:r>
    </w:p>
    <w:p w:rsidR="00215EBC" w:rsidRPr="008836E4" w:rsidRDefault="00215EBC" w:rsidP="00F5003B">
      <w:pPr>
        <w:keepNext/>
        <w:keepLines/>
        <w:jc w:val="both"/>
        <w:rPr>
          <w:rFonts w:ascii="Tahoma" w:hAnsi="Tahoma" w:cs="Tahoma"/>
        </w:rPr>
      </w:pPr>
    </w:p>
    <w:p w:rsidR="00215EBC" w:rsidRPr="008836E4" w:rsidRDefault="00215EBC" w:rsidP="00F5003B">
      <w:pPr>
        <w:keepNext/>
        <w:keepLines/>
        <w:spacing w:before="60"/>
        <w:jc w:val="both"/>
        <w:rPr>
          <w:rFonts w:ascii="Tahoma" w:hAnsi="Tahoma" w:cs="Tahoma"/>
        </w:rPr>
      </w:pPr>
      <w:r w:rsidRPr="008836E4">
        <w:rPr>
          <w:rFonts w:ascii="Tahoma" w:hAnsi="Tahoma" w:cs="Tahoma"/>
        </w:rPr>
        <w:t xml:space="preserve">Izvajalec bo moral </w:t>
      </w:r>
      <w:r w:rsidR="009361A0" w:rsidRPr="008836E4">
        <w:rPr>
          <w:rFonts w:ascii="Tahoma" w:hAnsi="Tahoma" w:cs="Tahoma"/>
        </w:rPr>
        <w:t xml:space="preserve">v obdobju veljavnosti okvirnega sporazuma </w:t>
      </w:r>
      <w:r w:rsidRPr="008836E4">
        <w:rPr>
          <w:rFonts w:ascii="Tahoma" w:hAnsi="Tahoma" w:cs="Tahoma"/>
        </w:rPr>
        <w:t>na naročnikovo zahtevo dokazati, da sestavine uporabljenih čistilnih sredstev izpolnjujejo zahteve glede biološke razgradljivosti iz Uredbe (ES), št. 648/2004.</w:t>
      </w:r>
    </w:p>
    <w:p w:rsidR="00CD5A37" w:rsidRPr="008836E4" w:rsidRDefault="00CD5A37" w:rsidP="00F5003B">
      <w:pPr>
        <w:keepNext/>
        <w:keepLines/>
        <w:jc w:val="both"/>
        <w:rPr>
          <w:rFonts w:ascii="Tahoma" w:hAnsi="Tahoma" w:cs="Tahoma"/>
        </w:rPr>
      </w:pPr>
    </w:p>
    <w:p w:rsidR="00A8005E" w:rsidRPr="008836E4" w:rsidRDefault="00A8005E" w:rsidP="00F5003B">
      <w:pPr>
        <w:keepNext/>
        <w:keepLines/>
        <w:jc w:val="both"/>
        <w:rPr>
          <w:rFonts w:ascii="Tahoma" w:hAnsi="Tahoma" w:cs="Tahoma"/>
        </w:rPr>
      </w:pPr>
      <w:r w:rsidRPr="008836E4">
        <w:rPr>
          <w:rFonts w:ascii="Tahoma" w:hAnsi="Tahoma" w:cs="Tahoma"/>
        </w:rPr>
        <w:t>V  primeru, da izvajalec ne izpolnjuje obveznosti na način, predviden v okvirnem sporazumu o izvedbi javnega naročila, naročnik od okvirnega sporazuma odstopi.</w:t>
      </w:r>
    </w:p>
    <w:p w:rsidR="009361A0" w:rsidRPr="008836E4" w:rsidRDefault="009361A0" w:rsidP="00F5003B">
      <w:pPr>
        <w:keepNext/>
        <w:keepLines/>
        <w:jc w:val="both"/>
        <w:rPr>
          <w:rFonts w:ascii="Tahoma" w:hAnsi="Tahoma" w:cs="Tahoma"/>
        </w:rPr>
      </w:pPr>
    </w:p>
    <w:p w:rsidR="001B4431" w:rsidRPr="008836E4" w:rsidRDefault="002E2ED6" w:rsidP="00F5003B">
      <w:pPr>
        <w:keepNext/>
        <w:keepLines/>
        <w:numPr>
          <w:ilvl w:val="3"/>
          <w:numId w:val="2"/>
        </w:numPr>
        <w:jc w:val="both"/>
        <w:rPr>
          <w:rFonts w:ascii="Tahoma" w:hAnsi="Tahoma" w:cs="Tahoma"/>
          <w:b/>
        </w:rPr>
      </w:pPr>
      <w:r w:rsidRPr="008836E4">
        <w:rPr>
          <w:rFonts w:ascii="Tahoma" w:hAnsi="Tahoma" w:cs="Tahoma"/>
          <w:b/>
        </w:rPr>
        <w:t xml:space="preserve">Vzpostavljen sistem </w:t>
      </w:r>
      <w:r w:rsidR="00987889">
        <w:rPr>
          <w:rFonts w:ascii="Tahoma" w:hAnsi="Tahoma" w:cs="Tahoma"/>
          <w:b/>
        </w:rPr>
        <w:t>okoljskega ravnanja</w:t>
      </w:r>
      <w:r w:rsidR="001B4431" w:rsidRPr="008836E4">
        <w:rPr>
          <w:rFonts w:ascii="Tahoma" w:hAnsi="Tahoma" w:cs="Tahoma"/>
          <w:b/>
        </w:rPr>
        <w:t xml:space="preserve"> </w:t>
      </w:r>
    </w:p>
    <w:p w:rsidR="001B4431" w:rsidRPr="008836E4" w:rsidRDefault="001B4431" w:rsidP="00F5003B">
      <w:pPr>
        <w:keepNext/>
        <w:keepLines/>
        <w:jc w:val="both"/>
        <w:rPr>
          <w:rFonts w:ascii="Tahoma" w:hAnsi="Tahoma" w:cs="Tahoma"/>
        </w:rPr>
      </w:pPr>
    </w:p>
    <w:p w:rsidR="001B4431" w:rsidRPr="008836E4" w:rsidRDefault="001B4431" w:rsidP="00F5003B">
      <w:pPr>
        <w:keepNext/>
        <w:keepLines/>
        <w:jc w:val="both"/>
        <w:rPr>
          <w:rFonts w:ascii="Tahoma" w:hAnsi="Tahoma" w:cs="Tahoma"/>
        </w:rPr>
      </w:pPr>
      <w:r w:rsidRPr="008836E4">
        <w:rPr>
          <w:rFonts w:ascii="Tahoma" w:hAnsi="Tahoma" w:cs="Tahoma"/>
        </w:rPr>
        <w:t xml:space="preserve">Ponudnik, ki oddaja ponudbo za posamezni sklop predmeta javnega naročila mora imeti vzpostavljen sistem </w:t>
      </w:r>
      <w:r w:rsidR="00987889">
        <w:rPr>
          <w:rFonts w:ascii="Tahoma" w:hAnsi="Tahoma" w:cs="Tahoma"/>
        </w:rPr>
        <w:t>okoljskega ravnanja</w:t>
      </w:r>
      <w:r w:rsidRPr="008836E4">
        <w:rPr>
          <w:rFonts w:ascii="Tahoma" w:hAnsi="Tahoma" w:cs="Tahoma"/>
        </w:rPr>
        <w:t xml:space="preserve"> (kot sta npr. EMAS ali ISO 14001). </w:t>
      </w:r>
    </w:p>
    <w:p w:rsidR="00987889" w:rsidRPr="008836E4" w:rsidRDefault="00987889" w:rsidP="00F5003B">
      <w:pPr>
        <w:keepNext/>
        <w:keepLines/>
        <w:jc w:val="both"/>
        <w:rPr>
          <w:rFonts w:ascii="Tahoma" w:hAnsi="Tahoma" w:cs="Tahoma"/>
        </w:rPr>
      </w:pPr>
    </w:p>
    <w:p w:rsidR="001B4431" w:rsidRPr="008836E4" w:rsidRDefault="001B4431" w:rsidP="00F5003B">
      <w:pPr>
        <w:keepNext/>
        <w:keepLines/>
        <w:jc w:val="both"/>
        <w:rPr>
          <w:rFonts w:ascii="Tahoma" w:hAnsi="Tahoma" w:cs="Tahoma"/>
          <w:b/>
        </w:rPr>
      </w:pPr>
      <w:r w:rsidRPr="008836E4">
        <w:rPr>
          <w:rFonts w:ascii="Tahoma" w:hAnsi="Tahoma" w:cs="Tahoma"/>
          <w:b/>
        </w:rPr>
        <w:t>Način dokazovanja:</w:t>
      </w:r>
    </w:p>
    <w:p w:rsidR="001B4431" w:rsidRPr="008836E4" w:rsidRDefault="001B4431" w:rsidP="00F5003B">
      <w:pPr>
        <w:keepNext/>
        <w:keepLines/>
        <w:jc w:val="both"/>
        <w:rPr>
          <w:rFonts w:ascii="Tahoma" w:hAnsi="Tahoma" w:cs="Tahoma"/>
        </w:rPr>
      </w:pPr>
    </w:p>
    <w:p w:rsidR="001B4431" w:rsidRPr="008836E4" w:rsidRDefault="001B4431" w:rsidP="00F5003B">
      <w:pPr>
        <w:pStyle w:val="Telobesedila210"/>
        <w:keepNext/>
        <w:keepLines/>
        <w:rPr>
          <w:rFonts w:ascii="Tahoma" w:hAnsi="Tahoma" w:cs="Tahoma"/>
          <w:sz w:val="20"/>
          <w:szCs w:val="20"/>
          <w:lang w:eastAsia="sl-SI"/>
        </w:rPr>
      </w:pPr>
      <w:r w:rsidRPr="008836E4">
        <w:rPr>
          <w:rFonts w:ascii="Tahoma" w:hAnsi="Tahoma" w:cs="Tahoma"/>
          <w:sz w:val="20"/>
          <w:szCs w:val="20"/>
          <w:lang w:eastAsia="sl-SI"/>
        </w:rPr>
        <w:t>Izpolnjevanje te zahteve ponudnik dokazuje s kopijo certifikata vzpostavljenega sistema ravnanja z okoljem in ga priloži v Prilogi</w:t>
      </w:r>
      <w:r w:rsidR="00474314" w:rsidRPr="008836E4">
        <w:rPr>
          <w:rFonts w:ascii="Tahoma" w:hAnsi="Tahoma" w:cs="Tahoma"/>
          <w:sz w:val="20"/>
          <w:szCs w:val="20"/>
          <w:lang w:eastAsia="sl-SI"/>
        </w:rPr>
        <w:t xml:space="preserve"> 6/3</w:t>
      </w:r>
      <w:r w:rsidRPr="008836E4">
        <w:rPr>
          <w:rFonts w:ascii="Tahoma" w:hAnsi="Tahoma" w:cs="Tahoma"/>
          <w:sz w:val="20"/>
          <w:szCs w:val="20"/>
          <w:lang w:eastAsia="sl-SI"/>
        </w:rPr>
        <w:t>. V primeru skupne ponudbe ali ponudbe s podizvajalci morajo pogoj izpolnjevati tudi partnerji v skupni ponudbi in nominirani podizvajalci.</w:t>
      </w:r>
    </w:p>
    <w:p w:rsidR="009361A0" w:rsidRPr="008836E4" w:rsidRDefault="009361A0" w:rsidP="00F5003B">
      <w:pPr>
        <w:keepNext/>
        <w:keepLines/>
        <w:jc w:val="both"/>
        <w:rPr>
          <w:rFonts w:ascii="Tahoma" w:hAnsi="Tahoma" w:cs="Tahoma"/>
        </w:rPr>
      </w:pPr>
    </w:p>
    <w:p w:rsidR="00BF1C8C" w:rsidRPr="008836E4" w:rsidRDefault="00BF1C8C" w:rsidP="00F5003B">
      <w:pPr>
        <w:keepNext/>
        <w:keepLines/>
        <w:jc w:val="both"/>
        <w:rPr>
          <w:rFonts w:ascii="Tahoma" w:hAnsi="Tahoma" w:cs="Tahoma"/>
        </w:rPr>
      </w:pPr>
      <w:r w:rsidRPr="008836E4">
        <w:rPr>
          <w:rFonts w:ascii="Tahoma" w:hAnsi="Tahoma" w:cs="Tahoma"/>
        </w:rPr>
        <w:t>V kolikor ponudnik ne predloži ustrezna dokazila, bo naročnik tako ponudbo, kot nedopustno, izključil iz sodelovanja v postopku.</w:t>
      </w:r>
    </w:p>
    <w:p w:rsidR="00BF1C8C" w:rsidRPr="008836E4" w:rsidRDefault="00BF1C8C" w:rsidP="00F5003B">
      <w:pPr>
        <w:keepNext/>
        <w:keepLines/>
        <w:jc w:val="both"/>
        <w:rPr>
          <w:rFonts w:ascii="Tahoma" w:hAnsi="Tahoma" w:cs="Tahoma"/>
        </w:rPr>
      </w:pPr>
    </w:p>
    <w:p w:rsidR="007B194D" w:rsidRPr="008836E4" w:rsidRDefault="007B194D" w:rsidP="00F5003B">
      <w:pPr>
        <w:keepNext/>
        <w:keepLines/>
        <w:numPr>
          <w:ilvl w:val="2"/>
          <w:numId w:val="2"/>
        </w:numPr>
        <w:tabs>
          <w:tab w:val="clear" w:pos="1080"/>
        </w:tabs>
        <w:ind w:left="709" w:hanging="709"/>
        <w:jc w:val="both"/>
        <w:rPr>
          <w:rFonts w:ascii="Tahoma" w:hAnsi="Tahoma" w:cs="Tahoma"/>
        </w:rPr>
      </w:pPr>
      <w:r w:rsidRPr="008836E4">
        <w:rPr>
          <w:rFonts w:ascii="Tahoma" w:hAnsi="Tahoma" w:cs="Tahoma"/>
        </w:rPr>
        <w:t>Kakovost čiščenja</w:t>
      </w:r>
    </w:p>
    <w:p w:rsidR="007B194D" w:rsidRPr="008836E4" w:rsidRDefault="007B194D" w:rsidP="00F5003B">
      <w:pPr>
        <w:keepNext/>
        <w:keepLines/>
        <w:spacing w:line="276" w:lineRule="auto"/>
        <w:contextualSpacing/>
        <w:jc w:val="both"/>
        <w:rPr>
          <w:rFonts w:ascii="Tahoma" w:hAnsi="Tahoma" w:cs="Tahoma"/>
          <w:b/>
        </w:rPr>
      </w:pPr>
    </w:p>
    <w:p w:rsidR="007B194D" w:rsidRPr="008836E4" w:rsidRDefault="007B194D" w:rsidP="00F5003B">
      <w:pPr>
        <w:keepNext/>
        <w:keepLines/>
        <w:contextualSpacing/>
        <w:jc w:val="both"/>
        <w:rPr>
          <w:rFonts w:ascii="Tahoma" w:hAnsi="Tahoma" w:cs="Tahoma"/>
        </w:rPr>
      </w:pPr>
      <w:r w:rsidRPr="008836E4">
        <w:rPr>
          <w:rFonts w:ascii="Tahoma" w:hAnsi="Tahoma" w:cs="Tahoma"/>
        </w:rPr>
        <w:t xml:space="preserve">Kakovost čiščenja mora biti v skladu s tehnično specifikacijo naročnika in ostalimi zahtevami naročnika, navedenimi v razpisni dokumentaciji </w:t>
      </w:r>
      <w:r w:rsidR="00F65BAF" w:rsidRPr="008836E4">
        <w:rPr>
          <w:rFonts w:ascii="Tahoma" w:hAnsi="Tahoma" w:cs="Tahoma"/>
        </w:rPr>
        <w:t>in tehničnih specifikacijah za posamezni sklop</w:t>
      </w:r>
      <w:r w:rsidR="00CD5A37" w:rsidRPr="008836E4">
        <w:rPr>
          <w:rFonts w:ascii="Tahoma" w:hAnsi="Tahoma" w:cs="Tahoma"/>
        </w:rPr>
        <w:t xml:space="preserve"> predmeta javnega naročila</w:t>
      </w:r>
      <w:r w:rsidRPr="008836E4">
        <w:rPr>
          <w:rFonts w:ascii="Tahoma" w:hAnsi="Tahoma" w:cs="Tahoma"/>
        </w:rPr>
        <w:t>.</w:t>
      </w:r>
    </w:p>
    <w:p w:rsidR="00FA7DF2" w:rsidRPr="008836E4" w:rsidRDefault="00FA7DF2" w:rsidP="00F5003B">
      <w:pPr>
        <w:pStyle w:val="Telobesedila210"/>
        <w:keepNext/>
        <w:keepLines/>
        <w:rPr>
          <w:rFonts w:ascii="Tahoma" w:hAnsi="Tahoma" w:cs="Tahoma"/>
        </w:rPr>
      </w:pPr>
    </w:p>
    <w:p w:rsidR="00B97F84" w:rsidRPr="008836E4" w:rsidRDefault="00C116C2" w:rsidP="00F5003B">
      <w:pPr>
        <w:pStyle w:val="Telobesedila210"/>
        <w:keepNext/>
        <w:keepLines/>
        <w:rPr>
          <w:rFonts w:ascii="Tahoma" w:hAnsi="Tahoma" w:cs="Tahoma"/>
          <w:sz w:val="20"/>
          <w:szCs w:val="20"/>
          <w:lang w:eastAsia="sl-SI"/>
        </w:rPr>
      </w:pPr>
      <w:r w:rsidRPr="008836E4">
        <w:rPr>
          <w:rFonts w:ascii="Tahoma" w:hAnsi="Tahoma" w:cs="Tahoma"/>
          <w:sz w:val="20"/>
          <w:szCs w:val="20"/>
          <w:lang w:eastAsia="sl-SI"/>
        </w:rPr>
        <w:t>Ponudnik, ki oddaja ponudbo za Sklop 5 ŽALE, mora razpolagati tudi z veljavnim certifikatom ISO 9001.</w:t>
      </w:r>
      <w:r w:rsidR="00B97F84" w:rsidRPr="008836E4">
        <w:rPr>
          <w:rFonts w:ascii="Tahoma" w:hAnsi="Tahoma" w:cs="Tahoma"/>
          <w:sz w:val="20"/>
          <w:szCs w:val="20"/>
          <w:lang w:eastAsia="sl-SI"/>
        </w:rPr>
        <w:t xml:space="preserve"> Izpolnjevanje te zahteve ponudnik dokazuje s kopijo certifikata in ga priloži </w:t>
      </w:r>
      <w:r w:rsidR="001B4431" w:rsidRPr="008836E4">
        <w:rPr>
          <w:rFonts w:ascii="Tahoma" w:hAnsi="Tahoma" w:cs="Tahoma"/>
          <w:sz w:val="20"/>
          <w:szCs w:val="20"/>
          <w:lang w:eastAsia="sl-SI"/>
        </w:rPr>
        <w:t>v</w:t>
      </w:r>
      <w:r w:rsidR="00B97F84" w:rsidRPr="008836E4">
        <w:rPr>
          <w:rFonts w:ascii="Tahoma" w:hAnsi="Tahoma" w:cs="Tahoma"/>
          <w:sz w:val="20"/>
          <w:szCs w:val="20"/>
          <w:lang w:eastAsia="sl-SI"/>
        </w:rPr>
        <w:t xml:space="preserve"> </w:t>
      </w:r>
      <w:r w:rsidR="00793FE2" w:rsidRPr="008836E4">
        <w:rPr>
          <w:rFonts w:ascii="Tahoma" w:hAnsi="Tahoma" w:cs="Tahoma"/>
          <w:sz w:val="20"/>
          <w:szCs w:val="20"/>
          <w:lang w:eastAsia="sl-SI"/>
        </w:rPr>
        <w:t>Prilogo</w:t>
      </w:r>
      <w:r w:rsidR="00B97F84" w:rsidRPr="008836E4">
        <w:rPr>
          <w:rFonts w:ascii="Tahoma" w:hAnsi="Tahoma" w:cs="Tahoma"/>
          <w:sz w:val="20"/>
          <w:szCs w:val="20"/>
          <w:lang w:eastAsia="sl-SI"/>
        </w:rPr>
        <w:t xml:space="preserve"> </w:t>
      </w:r>
      <w:r w:rsidR="00474314" w:rsidRPr="008836E4">
        <w:rPr>
          <w:rFonts w:ascii="Tahoma" w:hAnsi="Tahoma" w:cs="Tahoma"/>
          <w:sz w:val="20"/>
          <w:szCs w:val="20"/>
          <w:lang w:eastAsia="sl-SI"/>
        </w:rPr>
        <w:t>6/3</w:t>
      </w:r>
      <w:r w:rsidR="00B97F84" w:rsidRPr="008836E4">
        <w:rPr>
          <w:rFonts w:ascii="Tahoma" w:hAnsi="Tahoma" w:cs="Tahoma"/>
          <w:sz w:val="20"/>
          <w:szCs w:val="20"/>
          <w:lang w:eastAsia="sl-SI"/>
        </w:rPr>
        <w:t xml:space="preserve">. </w:t>
      </w:r>
      <w:r w:rsidR="00793FE2" w:rsidRPr="008836E4">
        <w:rPr>
          <w:rFonts w:ascii="Tahoma" w:hAnsi="Tahoma" w:cs="Tahoma"/>
          <w:sz w:val="20"/>
          <w:szCs w:val="20"/>
          <w:lang w:eastAsia="sl-SI"/>
        </w:rPr>
        <w:t>V primeru skupne ponudbe ali ponudbe s podizvajalci morajo pogoj izpolnjevati tudi partnerji v skupni ponudbi in nominirani podizvajalci.</w:t>
      </w:r>
    </w:p>
    <w:p w:rsidR="00BF1C8C" w:rsidRPr="008836E4" w:rsidRDefault="00BF1C8C" w:rsidP="00F5003B">
      <w:pPr>
        <w:pStyle w:val="Telobesedila210"/>
        <w:keepNext/>
        <w:keepLines/>
        <w:rPr>
          <w:rFonts w:ascii="Tahoma" w:hAnsi="Tahoma" w:cs="Tahoma"/>
          <w:sz w:val="20"/>
          <w:szCs w:val="20"/>
          <w:lang w:eastAsia="sl-SI"/>
        </w:rPr>
      </w:pPr>
    </w:p>
    <w:p w:rsidR="00BF1C8C" w:rsidRPr="008836E4" w:rsidRDefault="00BF1C8C" w:rsidP="00F5003B">
      <w:pPr>
        <w:keepNext/>
        <w:keepLines/>
        <w:jc w:val="both"/>
        <w:rPr>
          <w:rFonts w:ascii="Tahoma" w:hAnsi="Tahoma" w:cs="Tahoma"/>
          <w:b/>
        </w:rPr>
      </w:pPr>
      <w:r w:rsidRPr="008836E4">
        <w:rPr>
          <w:rFonts w:ascii="Tahoma" w:hAnsi="Tahoma" w:cs="Tahoma"/>
          <w:b/>
        </w:rPr>
        <w:t>Način dokazovanja:</w:t>
      </w:r>
    </w:p>
    <w:p w:rsidR="00BF1C8C" w:rsidRPr="008836E4" w:rsidRDefault="00BF1C8C" w:rsidP="00F5003B">
      <w:pPr>
        <w:keepNext/>
        <w:keepLines/>
        <w:jc w:val="both"/>
        <w:rPr>
          <w:rFonts w:ascii="Tahoma" w:hAnsi="Tahoma" w:cs="Tahoma"/>
        </w:rPr>
      </w:pPr>
    </w:p>
    <w:p w:rsidR="00BF1C8C" w:rsidRPr="008836E4" w:rsidRDefault="00BF1C8C" w:rsidP="00F5003B">
      <w:pPr>
        <w:pStyle w:val="Telobesedila210"/>
        <w:keepNext/>
        <w:keepLines/>
        <w:rPr>
          <w:rFonts w:ascii="Tahoma" w:hAnsi="Tahoma" w:cs="Tahoma"/>
          <w:sz w:val="20"/>
          <w:szCs w:val="20"/>
          <w:lang w:eastAsia="sl-SI"/>
        </w:rPr>
      </w:pPr>
      <w:r w:rsidRPr="008836E4">
        <w:rPr>
          <w:rFonts w:ascii="Tahoma" w:hAnsi="Tahoma" w:cs="Tahoma"/>
          <w:sz w:val="20"/>
          <w:szCs w:val="20"/>
          <w:lang w:eastAsia="sl-SI"/>
        </w:rPr>
        <w:t>Izpolnjevanje te zahteve ponudnik dokazuje s predložitvijo osnutka okvirnega sporazuma in s kopijo certifikata ISO 9001 in ga priloži v Prilogi 6/3. V primeru skupne ponudbe ali ponudbe s podizvajalci morajo pogoj izpolnjevati tudi partnerji v skupni ponudbi in nominirani podizvajalci.</w:t>
      </w:r>
    </w:p>
    <w:p w:rsidR="00BF1C8C" w:rsidRPr="008836E4" w:rsidRDefault="00BF1C8C" w:rsidP="00F5003B">
      <w:pPr>
        <w:pStyle w:val="Telobesedila210"/>
        <w:keepNext/>
        <w:keepLines/>
        <w:rPr>
          <w:rFonts w:ascii="Tahoma" w:hAnsi="Tahoma" w:cs="Tahoma"/>
          <w:sz w:val="20"/>
          <w:szCs w:val="20"/>
          <w:lang w:eastAsia="sl-SI"/>
        </w:rPr>
      </w:pPr>
    </w:p>
    <w:p w:rsidR="00BF1C8C" w:rsidRPr="003139A5" w:rsidRDefault="00BF1C8C" w:rsidP="00F5003B">
      <w:pPr>
        <w:keepNext/>
        <w:keepLines/>
        <w:jc w:val="both"/>
        <w:rPr>
          <w:rFonts w:ascii="Tahoma" w:hAnsi="Tahoma" w:cs="Tahoma"/>
        </w:rPr>
      </w:pPr>
      <w:r w:rsidRPr="008836E4">
        <w:rPr>
          <w:rFonts w:ascii="Tahoma" w:hAnsi="Tahoma" w:cs="Tahoma"/>
        </w:rPr>
        <w:t>V kolikor ponudnik za Sklop 5 ŽALE ne predloži ustrezna dokazila, bo naročnik tako ponudbo, kot nedopustno, izključil iz sodelovanja v postopku.</w:t>
      </w:r>
    </w:p>
    <w:p w:rsidR="003F6572" w:rsidRPr="003139A5" w:rsidRDefault="003F6572" w:rsidP="00F5003B">
      <w:pPr>
        <w:pStyle w:val="Telobesedila210"/>
        <w:keepNext/>
        <w:keepLines/>
        <w:rPr>
          <w:rFonts w:ascii="Tahoma" w:hAnsi="Tahoma" w:cs="Tahoma"/>
          <w:sz w:val="20"/>
          <w:szCs w:val="20"/>
          <w:lang w:eastAsia="sl-SI"/>
        </w:rPr>
      </w:pPr>
    </w:p>
    <w:p w:rsidR="00BF1C8C" w:rsidRPr="003139A5" w:rsidRDefault="00BF1C8C" w:rsidP="00F5003B">
      <w:pPr>
        <w:pStyle w:val="Telobesedila210"/>
        <w:keepNext/>
        <w:keepLines/>
        <w:rPr>
          <w:rFonts w:ascii="Tahoma" w:hAnsi="Tahoma" w:cs="Tahoma"/>
          <w:sz w:val="20"/>
          <w:szCs w:val="20"/>
          <w:lang w:eastAsia="sl-SI"/>
        </w:rPr>
      </w:pPr>
    </w:p>
    <w:p w:rsidR="007C70A1" w:rsidRPr="008836E4" w:rsidRDefault="009F4E76" w:rsidP="00F5003B">
      <w:pPr>
        <w:keepNext/>
        <w:keepLines/>
        <w:numPr>
          <w:ilvl w:val="0"/>
          <w:numId w:val="2"/>
        </w:numPr>
        <w:jc w:val="both"/>
        <w:rPr>
          <w:rFonts w:ascii="Tahoma" w:hAnsi="Tahoma" w:cs="Tahoma"/>
          <w:b/>
          <w:sz w:val="24"/>
        </w:rPr>
      </w:pPr>
      <w:r w:rsidRPr="008836E4">
        <w:rPr>
          <w:rFonts w:ascii="Tahoma" w:hAnsi="Tahoma" w:cs="Tahoma"/>
          <w:b/>
          <w:sz w:val="24"/>
        </w:rPr>
        <w:lastRenderedPageBreak/>
        <w:t xml:space="preserve">UGOTAVLJANJE SPOSOBNOSTI </w:t>
      </w:r>
    </w:p>
    <w:p w:rsidR="007C70A1" w:rsidRPr="008836E4" w:rsidRDefault="007C70A1" w:rsidP="00F5003B">
      <w:pPr>
        <w:keepNext/>
        <w:keepLines/>
        <w:jc w:val="both"/>
        <w:rPr>
          <w:rFonts w:ascii="Tahoma" w:hAnsi="Tahoma" w:cs="Tahoma"/>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Za ugotavljanje sposobnosti mora ponudnik izpolnjevati pogoje skladno z določbami ZJN-3 in pogoje, ki so določeni v tej dokumentaciji v zvezi z oddajo javnega naročila. V primeru, da ponudnik nastopa v skupni ponudbi,  s podizvajalci ali se</w:t>
      </w:r>
      <w:r w:rsidRPr="008836E4">
        <w:rPr>
          <w:rFonts w:ascii="Tahoma" w:hAnsi="Tahoma" w:cs="Tahoma"/>
        </w:rPr>
        <w:t xml:space="preserve"> pri izkazovanju svoje sposobnosti sklicuje na druge gospodarske subjekte</w:t>
      </w:r>
      <w:r w:rsidRPr="008836E4">
        <w:rPr>
          <w:rFonts w:ascii="Tahoma" w:hAnsi="Tahoma" w:cs="Tahoma"/>
          <w:bCs/>
        </w:rPr>
        <w:t xml:space="preserve">, mora pogoje za priznanje sposobnosti, kjer je to v dokumentaciji v zvezi z oddajo javnega naročila določeno, izpolnjevati tudi vsak od partnerjev v primeru skupne ponudbe, vsak izmed podizvajalcev in drugi gospodarski subjekt, ki jih ponudnik v ponudbi navede. </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 xml:space="preserve">Za ugotavljanje sposobnosti mora ponudnik, posamezni člani skupine ponudnikov v okviru skupne ponudbe, nominirani podizvajalci izpolniti in priložiti izpolnjen ESPD obrazec, ki je priloga te dokumentacije v zvezi z oddajo javnega naročila. Ponudnik preko spletne strani </w:t>
      </w:r>
      <w:hyperlink r:id="rId23" w:history="1">
        <w:r w:rsidRPr="008836E4">
          <w:rPr>
            <w:rFonts w:ascii="Tahoma" w:hAnsi="Tahoma" w:cs="Tahoma"/>
            <w:bCs/>
            <w:color w:val="0000FF"/>
            <w:u w:val="single"/>
          </w:rPr>
          <w:t>http://www.enarocanje.si/_ESPD/</w:t>
        </w:r>
      </w:hyperlink>
      <w:r w:rsidRPr="008836E4">
        <w:rPr>
          <w:rFonts w:ascii="Tahoma" w:hAnsi="Tahoma" w:cs="Tahoma"/>
          <w:bCs/>
        </w:rPr>
        <w:t xml:space="preserve"> uvozi naročnikov ESPD obrazec, ki je na voljo na naročnikovi spletni strani, na mestu kjer je objavljena dokumentacija v zvezi z oddajo javnega naročila, ter ga ustrezno izpolniti in priloži k ponudbi.</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Če gospodarski subjekt v skladu z 81. členom ZJN-3 uporablja zmogljivosti drugih subjektov, mora ESPD informacije iz prejšnjega odstavka vsebovati tudi v zvezi s subjekti, katerih zmogljivosti uporablja gospodarski subjekt.</w:t>
      </w:r>
    </w:p>
    <w:p w:rsidR="00F176D4" w:rsidRPr="008836E4" w:rsidRDefault="00F176D4" w:rsidP="00F5003B">
      <w:pPr>
        <w:keepNext/>
        <w:keepLines/>
        <w:contextualSpacing/>
        <w:jc w:val="both"/>
        <w:rPr>
          <w:rFonts w:ascii="Tahoma" w:hAnsi="Tahoma" w:cs="Tahoma"/>
          <w:bCs/>
        </w:rPr>
      </w:pPr>
    </w:p>
    <w:p w:rsidR="00F176D4" w:rsidRPr="008836E4" w:rsidRDefault="00F176D4" w:rsidP="00F5003B">
      <w:pPr>
        <w:keepNext/>
        <w:keepLines/>
        <w:contextualSpacing/>
        <w:jc w:val="both"/>
        <w:rPr>
          <w:rFonts w:ascii="Tahoma" w:hAnsi="Tahoma" w:cs="Tahoma"/>
          <w:bCs/>
        </w:rPr>
      </w:pPr>
      <w:r w:rsidRPr="008836E4">
        <w:rPr>
          <w:rFonts w:ascii="Tahoma" w:hAnsi="Tahoma" w:cs="Tahoma"/>
          <w:bCs/>
        </w:rPr>
        <w:t>Naročnik lahko ponudnike kadar koli med postopkom pozove, da predložijo vsa dokazila ali del dokazil v zvezi z navedbami v ESPD.</w:t>
      </w:r>
    </w:p>
    <w:p w:rsidR="00F176D4" w:rsidRPr="008836E4" w:rsidRDefault="00F176D4" w:rsidP="00F5003B">
      <w:pPr>
        <w:keepNext/>
        <w:keepLines/>
        <w:contextualSpacing/>
        <w:jc w:val="both"/>
        <w:rPr>
          <w:rFonts w:ascii="Tahoma" w:hAnsi="Tahoma" w:cs="Tahoma"/>
          <w:bCs/>
          <w:lang w:val="x-none"/>
        </w:rPr>
      </w:pPr>
    </w:p>
    <w:p w:rsidR="00F176D4" w:rsidRPr="008836E4" w:rsidRDefault="00F176D4" w:rsidP="00F5003B">
      <w:pPr>
        <w:keepNext/>
        <w:keepLines/>
        <w:contextualSpacing/>
        <w:jc w:val="both"/>
        <w:rPr>
          <w:rFonts w:ascii="Tahoma" w:hAnsi="Tahoma" w:cs="Tahoma"/>
          <w:bCs/>
          <w:lang w:val="x-none"/>
        </w:rPr>
      </w:pPr>
      <w:r w:rsidRPr="008836E4">
        <w:rPr>
          <w:rFonts w:ascii="Tahoma" w:hAnsi="Tahoma" w:cs="Tahoma"/>
          <w:bCs/>
          <w:lang w:val="x-none"/>
        </w:rPr>
        <w:t xml:space="preserve">Ponudniki in posamezni člani skupine ponudnikov v okviru skupne ponudbe, podizvajalci ter subjekti, katerih zmogljivosti uporablja ponudnik, </w:t>
      </w:r>
      <w:r w:rsidRPr="008836E4">
        <w:rPr>
          <w:rFonts w:ascii="Tahoma" w:hAnsi="Tahoma" w:cs="Tahoma"/>
          <w:b/>
          <w:bCs/>
          <w:u w:val="single"/>
          <w:lang w:val="x-none"/>
        </w:rPr>
        <w:t>ki nimajo sedeža v Republiki Sloveniji</w:t>
      </w:r>
      <w:r w:rsidRPr="008836E4">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D239BA" w:rsidRPr="008836E4" w:rsidRDefault="00D239BA" w:rsidP="00F5003B">
      <w:pPr>
        <w:keepNext/>
        <w:keepLines/>
        <w:jc w:val="both"/>
        <w:rPr>
          <w:rFonts w:ascii="Tahoma" w:hAnsi="Tahoma" w:cs="Tahoma"/>
          <w:bCs/>
        </w:rPr>
      </w:pPr>
    </w:p>
    <w:p w:rsidR="00734DC1" w:rsidRPr="008836E4" w:rsidRDefault="006B3202" w:rsidP="00F5003B">
      <w:pPr>
        <w:keepNext/>
        <w:keepLines/>
        <w:numPr>
          <w:ilvl w:val="1"/>
          <w:numId w:val="2"/>
        </w:numPr>
        <w:jc w:val="both"/>
        <w:rPr>
          <w:rFonts w:ascii="Tahoma" w:hAnsi="Tahoma" w:cs="Tahoma"/>
          <w:b/>
        </w:rPr>
      </w:pPr>
      <w:r w:rsidRPr="008836E4">
        <w:rPr>
          <w:rFonts w:ascii="Tahoma" w:hAnsi="Tahoma" w:cs="Tahoma"/>
          <w:b/>
        </w:rPr>
        <w:t>Razlogi za izključitev</w:t>
      </w:r>
    </w:p>
    <w:p w:rsidR="00734DC1" w:rsidRPr="008836E4" w:rsidRDefault="00734DC1" w:rsidP="00F5003B">
      <w:pPr>
        <w:keepNext/>
        <w:keepLines/>
        <w:jc w:val="both"/>
        <w:rPr>
          <w:rFonts w:ascii="Tahoma" w:hAnsi="Tahoma" w:cs="Tahoma"/>
        </w:rPr>
      </w:pPr>
    </w:p>
    <w:p w:rsidR="00EA2DA3" w:rsidRPr="008836E4" w:rsidRDefault="00EA2DA3" w:rsidP="00F5003B">
      <w:pPr>
        <w:keepNext/>
        <w:keepLines/>
        <w:jc w:val="both"/>
        <w:rPr>
          <w:rFonts w:ascii="Tahoma" w:hAnsi="Tahoma" w:cs="Tahoma"/>
          <w:i/>
        </w:rPr>
      </w:pPr>
      <w:r w:rsidRPr="008836E4">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8836E4">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580017" w:rsidRPr="008836E4" w:rsidRDefault="00580017" w:rsidP="00F5003B">
      <w:pPr>
        <w:pStyle w:val="Telobesedila2"/>
        <w:keepNext/>
        <w:keepLines/>
        <w:rPr>
          <w:rFonts w:ascii="Tahoma" w:hAnsi="Tahoma" w:cs="Tahoma"/>
          <w:b w:val="0"/>
          <w:lang w:val="sl-SI"/>
        </w:rPr>
      </w:pPr>
    </w:p>
    <w:p w:rsidR="00B630AD" w:rsidRPr="008836E4" w:rsidRDefault="00B630AD" w:rsidP="00F5003B">
      <w:pPr>
        <w:pStyle w:val="Telobesedila2"/>
        <w:keepNext/>
        <w:keepLines/>
        <w:rPr>
          <w:rFonts w:ascii="Tahoma" w:hAnsi="Tahoma" w:cs="Tahoma"/>
          <w:lang w:val="sl-SI"/>
        </w:rPr>
      </w:pPr>
      <w:r w:rsidRPr="008836E4">
        <w:rPr>
          <w:rFonts w:ascii="Tahoma" w:hAnsi="Tahoma" w:cs="Tahoma"/>
          <w:lang w:val="sl-SI"/>
        </w:rPr>
        <w:t xml:space="preserve">A: Razlogi, povezani s kazenskimi obsodbami </w:t>
      </w:r>
    </w:p>
    <w:p w:rsidR="00F176D4" w:rsidRPr="008836E4" w:rsidRDefault="00F176D4" w:rsidP="00F5003B">
      <w:pPr>
        <w:keepNext/>
        <w:keepLines/>
        <w:contextualSpacing/>
        <w:jc w:val="both"/>
        <w:rPr>
          <w:rFonts w:ascii="Tahoma" w:hAnsi="Tahoma" w:cs="Tahoma"/>
          <w:bCs/>
        </w:rPr>
      </w:pPr>
      <w:r w:rsidRPr="008836E4">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8836E4">
        <w:rPr>
          <w:rFonts w:ascii="Tahoma" w:hAnsi="Tahoma" w:cs="Tahoma"/>
          <w:bCs/>
        </w:rPr>
        <w:t>v 1. odstavku 75. člena ZJN-3 oziroma v Kazenskem zakoniku (Uradni list RS, št. 50/12 – uradno prečiščeno besedilo, 6/16 – popr., 54/15 in 38/16; KZ-1).</w:t>
      </w:r>
    </w:p>
    <w:p w:rsidR="00336F0D" w:rsidRPr="008836E4" w:rsidRDefault="00336F0D" w:rsidP="00F5003B">
      <w:pPr>
        <w:pStyle w:val="Telobesedila2"/>
        <w:keepNext/>
        <w:keepLines/>
        <w:rPr>
          <w:rFonts w:ascii="Tahoma" w:hAnsi="Tahoma" w:cs="Tahoma"/>
          <w:b w:val="0"/>
          <w:lang w:val="sl-SI"/>
        </w:rPr>
      </w:pPr>
    </w:p>
    <w:p w:rsidR="00F176D4" w:rsidRPr="008836E4" w:rsidRDefault="00F176D4" w:rsidP="00F5003B">
      <w:pPr>
        <w:keepNext/>
        <w:keepLines/>
        <w:jc w:val="both"/>
        <w:rPr>
          <w:rFonts w:ascii="Tahoma" w:hAnsi="Tahoma" w:cs="Tahoma"/>
          <w:b/>
          <w:bCs/>
        </w:rPr>
      </w:pPr>
      <w:r w:rsidRPr="008836E4">
        <w:rPr>
          <w:rFonts w:ascii="Tahoma" w:hAnsi="Tahoma" w:cs="Tahoma"/>
          <w:b/>
          <w:bCs/>
        </w:rPr>
        <w:t>DOKAZILO:</w:t>
      </w:r>
    </w:p>
    <w:p w:rsidR="00EA2DA3"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500A39" w:rsidRPr="008836E4">
        <w:rPr>
          <w:rFonts w:ascii="Tahoma" w:hAnsi="Tahoma" w:cs="Tahoma"/>
          <w:szCs w:val="22"/>
        </w:rPr>
        <w:t xml:space="preserve"> (</w:t>
      </w:r>
      <w:r w:rsidR="00500A39" w:rsidRPr="008836E4">
        <w:rPr>
          <w:rFonts w:ascii="Tahoma" w:hAnsi="Tahoma" w:cs="Tahoma"/>
          <w:i/>
          <w:szCs w:val="22"/>
        </w:rPr>
        <w:t>v »Del III: Razlogi za izključitev, A: Razlogi, povezani s kazenskimi obsodbami«</w:t>
      </w:r>
      <w:r w:rsidR="00500A39" w:rsidRPr="008836E4">
        <w:rPr>
          <w:rFonts w:ascii="Tahoma" w:hAnsi="Tahoma" w:cs="Tahoma"/>
          <w:szCs w:val="22"/>
        </w:rPr>
        <w:t>)</w:t>
      </w:r>
      <w:r w:rsidRPr="008836E4">
        <w:rPr>
          <w:rFonts w:ascii="Tahoma" w:hAnsi="Tahoma" w:cs="Tahoma"/>
          <w:szCs w:val="22"/>
        </w:rPr>
        <w:t xml:space="preserve"> s strani vseh gospodarskih subjektov v ponudbi.</w:t>
      </w:r>
    </w:p>
    <w:p w:rsidR="00FC2E27" w:rsidRPr="008836E4" w:rsidRDefault="00CB0547" w:rsidP="00F5003B">
      <w:pPr>
        <w:pStyle w:val="Odstavekseznama"/>
        <w:keepNext/>
        <w:keepLines/>
        <w:ind w:left="0"/>
        <w:jc w:val="both"/>
        <w:rPr>
          <w:rFonts w:ascii="Tahoma" w:hAnsi="Tahoma" w:cs="Tahoma"/>
          <w:szCs w:val="22"/>
        </w:rPr>
      </w:pPr>
      <w:r w:rsidRPr="008836E4">
        <w:rPr>
          <w:rFonts w:ascii="Tahoma" w:hAnsi="Tahoma" w:cs="Tahoma"/>
          <w:szCs w:val="22"/>
        </w:rPr>
        <w:t xml:space="preserve"> </w:t>
      </w: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lastRenderedPageBreak/>
        <w:t>Ponudnik s sedežem v Republiki Sloveniji v ponudbi priloži pooblastila za pridobitev podatkov iz kazenske evidence za vse gospodarske subjekte v ponudbi in za vse osebe, ki so člani upravnega, vodstvenega ali nadzornega organa gospodarskega subjekta ali ki imajo pooblastila za njegovo zastopanje ali odločanje ali nadzor (Obrazec 1 k Prilogi 3</w:t>
      </w:r>
      <w:r w:rsidR="00863E66" w:rsidRPr="008836E4">
        <w:rPr>
          <w:rFonts w:ascii="Tahoma" w:hAnsi="Tahoma" w:cs="Tahoma"/>
        </w:rPr>
        <w:t>/1</w:t>
      </w:r>
      <w:r w:rsidRPr="008836E4">
        <w:rPr>
          <w:rFonts w:ascii="Tahoma" w:hAnsi="Tahoma" w:cs="Tahoma"/>
        </w:rPr>
        <w:t>; Obrazec 2 k Prilogi 3</w:t>
      </w:r>
      <w:r w:rsidR="00863E66" w:rsidRPr="008836E4">
        <w:rPr>
          <w:rFonts w:ascii="Tahoma" w:hAnsi="Tahoma" w:cs="Tahoma"/>
        </w:rPr>
        <w:t>/1</w:t>
      </w:r>
      <w:r w:rsidRPr="008836E4">
        <w:rPr>
          <w:rFonts w:ascii="Tahoma" w:hAnsi="Tahoma" w:cs="Tahoma"/>
        </w:rPr>
        <w:t>)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3725D8" w:rsidRPr="008836E4" w:rsidRDefault="003725D8" w:rsidP="00F5003B">
      <w:pPr>
        <w:pStyle w:val="Odstavekseznama"/>
        <w:keepNext/>
        <w:keepLines/>
        <w:ind w:left="0"/>
        <w:jc w:val="both"/>
        <w:rPr>
          <w:rFonts w:ascii="Tahoma" w:hAnsi="Tahoma" w:cs="Tahoma"/>
        </w:rPr>
      </w:pP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t>Ponudnik s sedežem izven Republike Slovenije mora potrdilo iz kazenske evidence zase kot ponudnika in za vse osebe, ki so člani upravnega, vodstvenega ali nadzornega organa ponudnika ali ki imajo pooblastila za njegovo zastopanje ali odločanje ali nadzor pristojnega organa predložiti sam. V kolikor potrdila ne bodo priložena, bo naročnik ponudnika pozval k predložitvi manjkajočih potrdil.</w:t>
      </w:r>
    </w:p>
    <w:p w:rsidR="003725D8" w:rsidRPr="008836E4" w:rsidRDefault="003725D8" w:rsidP="00F5003B">
      <w:pPr>
        <w:pStyle w:val="Odstavekseznama"/>
        <w:keepNext/>
        <w:keepLines/>
        <w:ind w:left="0"/>
        <w:jc w:val="both"/>
        <w:rPr>
          <w:rFonts w:ascii="Tahoma" w:hAnsi="Tahoma" w:cs="Tahoma"/>
        </w:rPr>
      </w:pPr>
    </w:p>
    <w:p w:rsidR="003725D8" w:rsidRPr="008836E4" w:rsidRDefault="003725D8" w:rsidP="00F5003B">
      <w:pPr>
        <w:pStyle w:val="Odstavekseznama"/>
        <w:keepNext/>
        <w:keepLines/>
        <w:ind w:left="0"/>
        <w:jc w:val="both"/>
        <w:rPr>
          <w:rFonts w:ascii="Tahoma" w:hAnsi="Tahoma" w:cs="Tahoma"/>
        </w:rPr>
      </w:pPr>
      <w:r w:rsidRPr="008836E4">
        <w:rPr>
          <w:rFonts w:ascii="Tahoma" w:hAnsi="Tahoma" w:cs="Tahoma"/>
        </w:rPr>
        <w:t>Če država članica ali tretja država dokumentov in potrdil iz prejšnjega odstavka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3F441A" w:rsidRPr="008836E4" w:rsidRDefault="003F441A" w:rsidP="00F5003B">
      <w:pPr>
        <w:pStyle w:val="Odstavekseznama"/>
        <w:keepNext/>
        <w:keepLines/>
        <w:ind w:left="0"/>
        <w:jc w:val="both"/>
        <w:rPr>
          <w:rFonts w:ascii="Tahoma" w:hAnsi="Tahoma" w:cs="Tahoma"/>
          <w:szCs w:val="22"/>
        </w:rPr>
      </w:pPr>
    </w:p>
    <w:p w:rsidR="00B630AD" w:rsidRPr="008836E4" w:rsidRDefault="00B630AD" w:rsidP="00F5003B">
      <w:pPr>
        <w:pStyle w:val="Telobesedila2"/>
        <w:keepNext/>
        <w:keepLines/>
        <w:rPr>
          <w:rFonts w:ascii="Tahoma" w:hAnsi="Tahoma" w:cs="Tahoma"/>
          <w:lang w:val="sl-SI"/>
        </w:rPr>
      </w:pPr>
      <w:r w:rsidRPr="008836E4">
        <w:rPr>
          <w:rFonts w:ascii="Tahoma" w:hAnsi="Tahoma" w:cs="Tahoma"/>
          <w:lang w:val="sl-SI"/>
        </w:rPr>
        <w:t>B: Razlogi, povezani s plačilom davkov ali prispevkov za socialno varnost</w:t>
      </w:r>
    </w:p>
    <w:p w:rsidR="00F176D4" w:rsidRPr="008836E4" w:rsidRDefault="00F176D4" w:rsidP="00F5003B">
      <w:pPr>
        <w:keepNext/>
        <w:keepLines/>
        <w:contextualSpacing/>
        <w:jc w:val="both"/>
        <w:rPr>
          <w:rFonts w:ascii="Tahoma" w:hAnsi="Tahoma" w:cs="Tahoma"/>
        </w:rPr>
      </w:pPr>
      <w:r w:rsidRPr="008836E4">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rsidR="00A57699" w:rsidRPr="008836E4" w:rsidRDefault="00A57699" w:rsidP="00F5003B">
      <w:pPr>
        <w:pStyle w:val="Telobesedila2"/>
        <w:keepNext/>
        <w:keepLines/>
        <w:rPr>
          <w:rFonts w:ascii="Tahoma" w:hAnsi="Tahoma" w:cs="Tahoma"/>
          <w:smallCaps/>
          <w:lang w:val="sl-SI"/>
        </w:rPr>
      </w:pPr>
    </w:p>
    <w:p w:rsidR="00F176D4" w:rsidRPr="008836E4" w:rsidRDefault="00F176D4" w:rsidP="00F5003B">
      <w:pPr>
        <w:keepNext/>
        <w:keepLines/>
        <w:jc w:val="both"/>
        <w:rPr>
          <w:rFonts w:ascii="Tahoma" w:hAnsi="Tahoma" w:cs="Tahoma"/>
          <w:b/>
          <w:bCs/>
        </w:rPr>
      </w:pPr>
      <w:r w:rsidRPr="008836E4">
        <w:rPr>
          <w:rFonts w:ascii="Tahoma" w:hAnsi="Tahoma" w:cs="Tahoma"/>
          <w:b/>
          <w:bCs/>
        </w:rPr>
        <w:t>DOKAZILO:</w:t>
      </w:r>
    </w:p>
    <w:p w:rsidR="00357AF8"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500A39" w:rsidRPr="008836E4">
        <w:rPr>
          <w:rFonts w:ascii="Tahoma" w:hAnsi="Tahoma" w:cs="Tahoma"/>
          <w:szCs w:val="22"/>
        </w:rPr>
        <w:t xml:space="preserve"> (</w:t>
      </w:r>
      <w:r w:rsidR="00500A39" w:rsidRPr="008836E4">
        <w:rPr>
          <w:rFonts w:ascii="Tahoma" w:hAnsi="Tahoma" w:cs="Tahoma"/>
          <w:i/>
          <w:szCs w:val="22"/>
        </w:rPr>
        <w:t>v »Del III: Razlogi za izključitev, B</w:t>
      </w:r>
      <w:r w:rsidR="00500A39" w:rsidRPr="008836E4">
        <w:rPr>
          <w:rFonts w:ascii="Tahoma" w:hAnsi="Tahoma" w:cs="Tahoma"/>
          <w:i/>
          <w:iCs/>
          <w:szCs w:val="22"/>
        </w:rPr>
        <w:t>: Razlogi, povezani s plačilom davkov ali prispevkov za socialno varnost</w:t>
      </w:r>
      <w:r w:rsidR="00500A39" w:rsidRPr="008836E4">
        <w:rPr>
          <w:rFonts w:ascii="Tahoma" w:hAnsi="Tahoma" w:cs="Tahoma"/>
          <w:i/>
          <w:szCs w:val="22"/>
        </w:rPr>
        <w:t>«</w:t>
      </w:r>
      <w:r w:rsidR="00500A39" w:rsidRPr="008836E4">
        <w:rPr>
          <w:rFonts w:ascii="Tahoma" w:hAnsi="Tahoma" w:cs="Tahoma"/>
          <w:szCs w:val="22"/>
        </w:rPr>
        <w:t>)</w:t>
      </w:r>
      <w:r w:rsidRPr="008836E4">
        <w:rPr>
          <w:rFonts w:ascii="Tahoma" w:hAnsi="Tahoma" w:cs="Tahoma"/>
          <w:szCs w:val="22"/>
        </w:rPr>
        <w:t xml:space="preserve"> s strani vseh gospodarskih subjektov v ponudbi.</w:t>
      </w:r>
    </w:p>
    <w:p w:rsidR="001E5FA8" w:rsidRPr="008836E4" w:rsidRDefault="001E5FA8" w:rsidP="00F5003B">
      <w:pPr>
        <w:pStyle w:val="Odstavekseznama"/>
        <w:keepNext/>
        <w:keepLines/>
        <w:ind w:left="0"/>
        <w:jc w:val="both"/>
        <w:rPr>
          <w:rFonts w:ascii="Tahoma" w:hAnsi="Tahoma" w:cs="Tahoma"/>
          <w:szCs w:val="22"/>
        </w:rPr>
      </w:pPr>
    </w:p>
    <w:p w:rsidR="002D75C1" w:rsidRPr="008836E4" w:rsidRDefault="003725D8" w:rsidP="00F5003B">
      <w:pPr>
        <w:keepNext/>
        <w:keepLines/>
        <w:jc w:val="both"/>
        <w:rPr>
          <w:rFonts w:ascii="Tahoma" w:hAnsi="Tahoma" w:cs="Tahoma"/>
        </w:rPr>
      </w:pPr>
      <w:r w:rsidRPr="008836E4">
        <w:rPr>
          <w:rFonts w:ascii="Tahoma" w:hAnsi="Tahoma" w:cs="Tahoma"/>
        </w:rPr>
        <w:t xml:space="preserve">Naročnik </w:t>
      </w:r>
      <w:r w:rsidRPr="008836E4">
        <w:rPr>
          <w:rFonts w:ascii="Tahoma" w:hAnsi="Tahoma" w:cs="Tahoma"/>
          <w:bCs/>
        </w:rPr>
        <w:t xml:space="preserve">bo pred oddajo javnega naročila za </w:t>
      </w:r>
      <w:r w:rsidRPr="008836E4">
        <w:rPr>
          <w:rFonts w:ascii="Tahoma" w:hAnsi="Tahoma" w:cs="Tahoma"/>
        </w:rPr>
        <w:t>ponudnika s sedežem v Republiki Sloveniji</w:t>
      </w:r>
      <w:r w:rsidRPr="008836E4">
        <w:rPr>
          <w:rFonts w:ascii="Tahoma" w:hAnsi="Tahoma" w:cs="Tahoma"/>
          <w:bCs/>
        </w:rPr>
        <w:t xml:space="preserve"> </w:t>
      </w:r>
      <w:r w:rsidRPr="008836E4">
        <w:rPr>
          <w:rFonts w:ascii="Tahoma" w:hAnsi="Tahoma" w:cs="Tahoma"/>
        </w:rPr>
        <w:t>pridobil potrdilo, ki ga izda pristoj</w:t>
      </w:r>
      <w:r w:rsidR="002D75C1" w:rsidRPr="008836E4">
        <w:rPr>
          <w:rFonts w:ascii="Tahoma" w:hAnsi="Tahoma" w:cs="Tahoma"/>
        </w:rPr>
        <w:t>ni organ v Republiki Sloveniji oziroma izpis iz aplikacije eDosje.</w:t>
      </w:r>
      <w:r w:rsidRPr="008836E4">
        <w:rPr>
          <w:rFonts w:ascii="Tahoma" w:hAnsi="Tahoma" w:cs="Tahoma"/>
        </w:rPr>
        <w:t xml:space="preserve"> Ponudnik s sedežem izven Republike Slovenije mora potrdilo pristojnega organa predložiti sam.</w:t>
      </w:r>
      <w:r w:rsidR="002D75C1" w:rsidRPr="008836E4">
        <w:rPr>
          <w:rFonts w:ascii="Tahoma" w:hAnsi="Tahoma" w:cs="Tahoma"/>
        </w:rPr>
        <w:t xml:space="preserve"> V kolikor potrdila ne bodo priložena, bo naročnik kandidata pozval k predložitvi manjkajočih potrdil.</w:t>
      </w:r>
    </w:p>
    <w:p w:rsidR="00863E66" w:rsidRPr="008836E4" w:rsidRDefault="00863E66" w:rsidP="00F5003B">
      <w:pPr>
        <w:pStyle w:val="Odstavekseznama"/>
        <w:keepNext/>
        <w:keepLines/>
        <w:ind w:left="0"/>
        <w:jc w:val="both"/>
        <w:rPr>
          <w:rFonts w:ascii="Tahoma" w:hAnsi="Tahoma" w:cs="Tahoma"/>
        </w:rPr>
      </w:pPr>
    </w:p>
    <w:p w:rsidR="003725D8" w:rsidRPr="008836E4" w:rsidRDefault="003725D8" w:rsidP="00F5003B">
      <w:pPr>
        <w:pStyle w:val="Telobesedila2"/>
        <w:keepNext/>
        <w:keepLines/>
        <w:rPr>
          <w:rFonts w:ascii="Tahoma" w:hAnsi="Tahoma" w:cs="Tahoma"/>
          <w:b w:val="0"/>
          <w:lang w:val="sl-SI"/>
        </w:rPr>
      </w:pPr>
      <w:r w:rsidRPr="008836E4">
        <w:rPr>
          <w:rFonts w:ascii="Tahoma" w:hAnsi="Tahoma" w:cs="Tahoma"/>
          <w:b w:val="0"/>
        </w:rPr>
        <w:t>Če država članica ali tretja država dokumentov in potrdil iz prejšnjega odstavka ne izdaja ali če ti ne zajemajo vseh primerov iz drugega odstavka 75. člena ZJN-3</w:t>
      </w:r>
      <w:r w:rsidRPr="008836E4">
        <w:rPr>
          <w:rFonts w:ascii="Tahoma" w:hAnsi="Tahoma" w:cs="Tahoma"/>
          <w:b w:val="0"/>
          <w:lang w:val="sl-SI"/>
        </w:rPr>
        <w:t xml:space="preserve"> (iz podtočke B)</w:t>
      </w:r>
      <w:r w:rsidRPr="008836E4">
        <w:rPr>
          <w:rFonts w:ascii="Tahoma" w:hAnsi="Tahoma" w:cs="Tahoma"/>
          <w:b w:val="0"/>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1B2F2C" w:rsidRPr="008836E4" w:rsidRDefault="001B2F2C" w:rsidP="00F5003B">
      <w:pPr>
        <w:pStyle w:val="Telobesedila2"/>
        <w:keepNext/>
        <w:keepLines/>
        <w:rPr>
          <w:rFonts w:ascii="Tahoma" w:hAnsi="Tahoma" w:cs="Tahoma"/>
          <w:b w:val="0"/>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807DBC" w:rsidRDefault="00807DBC" w:rsidP="00F5003B">
      <w:pPr>
        <w:pStyle w:val="Telobesedila2"/>
        <w:keepNext/>
        <w:keepLines/>
        <w:ind w:left="284" w:hanging="284"/>
        <w:rPr>
          <w:rFonts w:ascii="Tahoma" w:hAnsi="Tahoma" w:cs="Tahoma"/>
          <w:lang w:val="sl-SI"/>
        </w:rPr>
      </w:pPr>
    </w:p>
    <w:p w:rsidR="00B630AD" w:rsidRPr="008836E4" w:rsidRDefault="00B630AD" w:rsidP="00F5003B">
      <w:pPr>
        <w:pStyle w:val="Telobesedila2"/>
        <w:keepNext/>
        <w:keepLines/>
        <w:ind w:left="284" w:hanging="284"/>
        <w:rPr>
          <w:rFonts w:ascii="Tahoma" w:hAnsi="Tahoma" w:cs="Tahoma"/>
          <w:lang w:val="sl-SI"/>
        </w:rPr>
      </w:pPr>
      <w:r w:rsidRPr="008836E4">
        <w:rPr>
          <w:rFonts w:ascii="Tahoma" w:hAnsi="Tahoma" w:cs="Tahoma"/>
          <w:lang w:val="sl-SI"/>
        </w:rPr>
        <w:lastRenderedPageBreak/>
        <w:t>C: Razlogi, povezani z insolventnostjo, nasprotjem interesov ali kršitvijo poklicnih pravil</w:t>
      </w:r>
    </w:p>
    <w:p w:rsidR="00010FE1" w:rsidRPr="008836E4" w:rsidRDefault="00010FE1" w:rsidP="00F5003B">
      <w:pPr>
        <w:pStyle w:val="Telobesedila2"/>
        <w:keepNext/>
        <w:keepLines/>
        <w:rPr>
          <w:rFonts w:ascii="Tahoma" w:hAnsi="Tahoma" w:cs="Tahoma"/>
          <w:b w:val="0"/>
          <w:lang w:val="sl-SI"/>
        </w:rPr>
      </w:pPr>
      <w:r w:rsidRPr="008836E4">
        <w:rPr>
          <w:rFonts w:ascii="Tahoma" w:hAnsi="Tahoma" w:cs="Tahoma"/>
          <w:b w:val="0"/>
          <w:lang w:val="sl-SI"/>
        </w:rPr>
        <w:t>Naročnik bo iz sodelovanja v postopku javnega naročanja izključil gospodarski subjekt tudi v naslednjih primerih:</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lahko naročnik na kakršen koli način izkaže kršitev obveznosti iz drugega odstavka 3. člena ZJN-3;</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lahko naročnik z ustreznimi sredstvi izkaže, da je gospodarski subjekt zagrešil hujšo kršitev poklicnih pravil, zaradi česar je omajana njegova integriteta;</w:t>
      </w:r>
    </w:p>
    <w:p w:rsidR="00B630AD"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rsidR="00010FE1" w:rsidRPr="008836E4" w:rsidRDefault="00010FE1" w:rsidP="00F5003B">
      <w:pPr>
        <w:pStyle w:val="Telobesedila2"/>
        <w:keepNext/>
        <w:keepLines/>
        <w:numPr>
          <w:ilvl w:val="0"/>
          <w:numId w:val="9"/>
        </w:numPr>
        <w:rPr>
          <w:rFonts w:ascii="Tahoma" w:hAnsi="Tahoma" w:cs="Tahoma"/>
          <w:b w:val="0"/>
          <w:lang w:val="sl-SI"/>
        </w:rPr>
      </w:pPr>
      <w:r w:rsidRPr="008836E4">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r w:rsidR="00E95090" w:rsidRPr="008836E4">
        <w:rPr>
          <w:rFonts w:ascii="Tahoma" w:hAnsi="Tahoma" w:cs="Tahoma"/>
          <w:b w:val="0"/>
          <w:lang w:val="sl-SI"/>
        </w:rPr>
        <w:t>.</w:t>
      </w:r>
    </w:p>
    <w:p w:rsidR="00E95090" w:rsidRPr="008836E4" w:rsidRDefault="00E95090" w:rsidP="00F5003B">
      <w:pPr>
        <w:pStyle w:val="Telobesedila2"/>
        <w:keepNext/>
        <w:keepLines/>
        <w:rPr>
          <w:rFonts w:ascii="Tahoma" w:hAnsi="Tahoma" w:cs="Tahoma"/>
          <w:smallCaps/>
          <w:lang w:val="sl-SI"/>
        </w:rPr>
      </w:pPr>
    </w:p>
    <w:p w:rsidR="001C00D8" w:rsidRPr="008836E4" w:rsidRDefault="007F2B78" w:rsidP="00F5003B">
      <w:pPr>
        <w:pStyle w:val="Telobesedila2"/>
        <w:keepNext/>
        <w:keepLines/>
        <w:rPr>
          <w:rFonts w:ascii="Tahoma" w:hAnsi="Tahoma" w:cs="Tahoma"/>
          <w:b w:val="0"/>
        </w:rPr>
      </w:pPr>
      <w:r w:rsidRPr="008836E4">
        <w:rPr>
          <w:rFonts w:ascii="Tahoma" w:hAnsi="Tahoma" w:cs="Tahoma"/>
          <w:b w:val="0"/>
          <w:lang w:val="sl-SI"/>
        </w:rPr>
        <w:t xml:space="preserve">Zadnja alineja te točke je izkazana, če lahko naročnik ugotovi, da je ponudnik zagrešil </w:t>
      </w:r>
      <w:r w:rsidR="001C00D8" w:rsidRPr="008836E4">
        <w:rPr>
          <w:rFonts w:ascii="Tahoma" w:hAnsi="Tahoma" w:cs="Tahoma"/>
          <w:b w:val="0"/>
        </w:rPr>
        <w:t>večj</w:t>
      </w:r>
      <w:r w:rsidR="00661887" w:rsidRPr="008836E4">
        <w:rPr>
          <w:rFonts w:ascii="Tahoma" w:hAnsi="Tahoma" w:cs="Tahoma"/>
          <w:b w:val="0"/>
          <w:lang w:val="sl-SI"/>
        </w:rPr>
        <w:t>o</w:t>
      </w:r>
      <w:r w:rsidR="001C00D8" w:rsidRPr="008836E4">
        <w:rPr>
          <w:rFonts w:ascii="Tahoma" w:hAnsi="Tahoma" w:cs="Tahoma"/>
          <w:b w:val="0"/>
        </w:rPr>
        <w:t xml:space="preserve"> strokovn</w:t>
      </w:r>
      <w:r w:rsidR="00661887" w:rsidRPr="008836E4">
        <w:rPr>
          <w:rFonts w:ascii="Tahoma" w:hAnsi="Tahoma" w:cs="Tahoma"/>
          <w:b w:val="0"/>
          <w:lang w:val="sl-SI"/>
        </w:rPr>
        <w:t>o</w:t>
      </w:r>
      <w:r w:rsidR="001C00D8" w:rsidRPr="008836E4">
        <w:rPr>
          <w:rFonts w:ascii="Tahoma" w:hAnsi="Tahoma" w:cs="Tahoma"/>
          <w:b w:val="0"/>
        </w:rPr>
        <w:t xml:space="preserve"> napak</w:t>
      </w:r>
      <w:r w:rsidR="00661887" w:rsidRPr="008836E4">
        <w:rPr>
          <w:rFonts w:ascii="Tahoma" w:hAnsi="Tahoma" w:cs="Tahoma"/>
          <w:b w:val="0"/>
          <w:lang w:val="sl-SI"/>
        </w:rPr>
        <w:t>o</w:t>
      </w:r>
      <w:r w:rsidR="001C00D8" w:rsidRPr="008836E4">
        <w:rPr>
          <w:rFonts w:ascii="Tahoma" w:hAnsi="Tahoma" w:cs="Tahoma"/>
          <w:b w:val="0"/>
        </w:rPr>
        <w:t xml:space="preserve"> ali kršil pogodb</w:t>
      </w:r>
      <w:r w:rsidR="00661887" w:rsidRPr="008836E4">
        <w:rPr>
          <w:rFonts w:ascii="Tahoma" w:hAnsi="Tahoma" w:cs="Tahoma"/>
          <w:b w:val="0"/>
          <w:lang w:val="sl-SI"/>
        </w:rPr>
        <w:t>o</w:t>
      </w:r>
      <w:r w:rsidR="001C00D8" w:rsidRPr="008836E4">
        <w:rPr>
          <w:rFonts w:ascii="Tahoma" w:hAnsi="Tahoma" w:cs="Tahoma"/>
          <w:b w:val="0"/>
        </w:rPr>
        <w:t xml:space="preserve"> pri poslih z naročniki</w:t>
      </w:r>
      <w:r w:rsidRPr="008836E4">
        <w:rPr>
          <w:rFonts w:ascii="Tahoma" w:hAnsi="Tahoma" w:cs="Tahoma"/>
          <w:b w:val="0"/>
          <w:lang w:val="sl-SI"/>
        </w:rPr>
        <w:t>, ki so naročniki v tem javnem naročilu,</w:t>
      </w:r>
      <w:r w:rsidR="001C00D8" w:rsidRPr="008836E4">
        <w:rPr>
          <w:rFonts w:ascii="Tahoma" w:hAnsi="Tahoma" w:cs="Tahoma"/>
          <w:b w:val="0"/>
        </w:rPr>
        <w:t xml:space="preserve"> v zadnjih treh (3) letih pred rokom za oddajo ponudb,</w:t>
      </w:r>
      <w:r w:rsidRPr="008836E4">
        <w:rPr>
          <w:rFonts w:ascii="Tahoma" w:hAnsi="Tahoma" w:cs="Tahoma"/>
          <w:b w:val="0"/>
          <w:lang w:val="sl-SI"/>
        </w:rPr>
        <w:t xml:space="preserve"> pri čemer se kot večja </w:t>
      </w:r>
      <w:r w:rsidR="001C00D8" w:rsidRPr="008836E4">
        <w:rPr>
          <w:rFonts w:ascii="Tahoma" w:hAnsi="Tahoma" w:cs="Tahoma"/>
          <w:b w:val="0"/>
        </w:rPr>
        <w:t>strokovna napaka šteje:</w:t>
      </w:r>
    </w:p>
    <w:p w:rsidR="001C00D8" w:rsidRPr="008836E4" w:rsidRDefault="001C00D8" w:rsidP="00F5003B">
      <w:pPr>
        <w:keepNext/>
        <w:keepLines/>
        <w:numPr>
          <w:ilvl w:val="0"/>
          <w:numId w:val="16"/>
        </w:numPr>
        <w:jc w:val="both"/>
        <w:rPr>
          <w:rFonts w:ascii="Tahoma" w:hAnsi="Tahoma" w:cs="Tahoma"/>
        </w:rPr>
      </w:pPr>
      <w:r w:rsidRPr="008836E4">
        <w:rPr>
          <w:rFonts w:ascii="Tahoma" w:hAnsi="Tahoma" w:cs="Tahoma"/>
        </w:rPr>
        <w:t xml:space="preserve">napaka za katero je naročnik ponudniku unovčil </w:t>
      </w:r>
      <w:r w:rsidR="007F2B78" w:rsidRPr="008836E4">
        <w:rPr>
          <w:rFonts w:ascii="Tahoma" w:hAnsi="Tahoma" w:cs="Tahoma"/>
        </w:rPr>
        <w:t>finančno zavarovanje</w:t>
      </w:r>
      <w:r w:rsidRPr="008836E4">
        <w:rPr>
          <w:rFonts w:ascii="Tahoma" w:hAnsi="Tahoma" w:cs="Tahoma"/>
        </w:rPr>
        <w:t xml:space="preserve"> za dobro izvedbo obveznosti</w:t>
      </w:r>
      <w:r w:rsidR="007F2B78" w:rsidRPr="008836E4">
        <w:rPr>
          <w:rFonts w:ascii="Tahoma" w:hAnsi="Tahoma" w:cs="Tahoma"/>
        </w:rPr>
        <w:t xml:space="preserve"> po pogodbi ali okvirnem sporazumu</w:t>
      </w:r>
      <w:r w:rsidRPr="008836E4">
        <w:rPr>
          <w:rFonts w:ascii="Tahoma" w:hAnsi="Tahoma" w:cs="Tahoma"/>
        </w:rPr>
        <w:t>,</w:t>
      </w:r>
    </w:p>
    <w:p w:rsidR="001C00D8" w:rsidRPr="008836E4" w:rsidRDefault="001C00D8" w:rsidP="00F5003B">
      <w:pPr>
        <w:keepNext/>
        <w:keepLines/>
        <w:numPr>
          <w:ilvl w:val="0"/>
          <w:numId w:val="16"/>
        </w:numPr>
        <w:jc w:val="both"/>
        <w:rPr>
          <w:rFonts w:ascii="Tahoma" w:hAnsi="Tahoma" w:cs="Tahoma"/>
        </w:rPr>
      </w:pPr>
      <w:r w:rsidRPr="008836E4">
        <w:rPr>
          <w:rFonts w:ascii="Tahoma" w:hAnsi="Tahoma" w:cs="Tahoma"/>
        </w:rPr>
        <w:t>ali je naročnik ponudniku</w:t>
      </w:r>
      <w:r w:rsidR="0071656A" w:rsidRPr="008836E4">
        <w:rPr>
          <w:rFonts w:ascii="Tahoma" w:hAnsi="Tahoma" w:cs="Tahoma"/>
        </w:rPr>
        <w:t xml:space="preserve"> vsaj enkrat</w:t>
      </w:r>
      <w:r w:rsidRPr="008836E4">
        <w:rPr>
          <w:rFonts w:ascii="Tahoma" w:hAnsi="Tahoma" w:cs="Tahoma"/>
        </w:rPr>
        <w:t xml:space="preserve"> obračunal pogodbeno kazen</w:t>
      </w:r>
      <w:r w:rsidR="0071656A" w:rsidRPr="008836E4">
        <w:rPr>
          <w:rFonts w:ascii="Tahoma" w:hAnsi="Tahoma" w:cs="Tahoma"/>
        </w:rPr>
        <w:t xml:space="preserve"> (oziroma kazen iz okvirnega sporazuma)</w:t>
      </w:r>
      <w:r w:rsidRPr="008836E4">
        <w:rPr>
          <w:rFonts w:ascii="Tahoma" w:hAnsi="Tahoma" w:cs="Tahoma"/>
        </w:rPr>
        <w:t xml:space="preserve"> zaradi slabe izvedbe ali zamude,</w:t>
      </w:r>
    </w:p>
    <w:p w:rsidR="001C00D8" w:rsidRPr="008836E4" w:rsidRDefault="001C00D8" w:rsidP="00F5003B">
      <w:pPr>
        <w:keepNext/>
        <w:keepLines/>
        <w:numPr>
          <w:ilvl w:val="0"/>
          <w:numId w:val="16"/>
        </w:numPr>
        <w:jc w:val="both"/>
        <w:rPr>
          <w:rFonts w:ascii="Tahoma" w:hAnsi="Tahoma" w:cs="Tahoma"/>
        </w:rPr>
      </w:pPr>
      <w:r w:rsidRPr="008836E4">
        <w:rPr>
          <w:rFonts w:ascii="Tahoma" w:hAnsi="Tahoma" w:cs="Tahoma"/>
        </w:rPr>
        <w:t>ali je naročnik ponudniku odpovedal pogodbo</w:t>
      </w:r>
      <w:r w:rsidR="0071656A" w:rsidRPr="008836E4">
        <w:rPr>
          <w:rFonts w:ascii="Tahoma" w:hAnsi="Tahoma" w:cs="Tahoma"/>
        </w:rPr>
        <w:t xml:space="preserve"> oziroma ok</w:t>
      </w:r>
      <w:r w:rsidR="00CA1635" w:rsidRPr="008836E4">
        <w:rPr>
          <w:rFonts w:ascii="Tahoma" w:hAnsi="Tahoma" w:cs="Tahoma"/>
        </w:rPr>
        <w:t>vir</w:t>
      </w:r>
      <w:r w:rsidR="0071656A" w:rsidRPr="008836E4">
        <w:rPr>
          <w:rFonts w:ascii="Tahoma" w:hAnsi="Tahoma" w:cs="Tahoma"/>
        </w:rPr>
        <w:t>ni sporazum</w:t>
      </w:r>
      <w:r w:rsidRPr="008836E4">
        <w:rPr>
          <w:rFonts w:ascii="Tahoma" w:hAnsi="Tahoma" w:cs="Tahoma"/>
        </w:rPr>
        <w:t xml:space="preserve"> zaradi slabe izvedbe, zamude ali druge</w:t>
      </w:r>
      <w:r w:rsidR="0071656A" w:rsidRPr="008836E4">
        <w:rPr>
          <w:rFonts w:ascii="Tahoma" w:hAnsi="Tahoma" w:cs="Tahoma"/>
        </w:rPr>
        <w:t xml:space="preserve"> ugotovljene</w:t>
      </w:r>
      <w:r w:rsidRPr="008836E4">
        <w:rPr>
          <w:rFonts w:ascii="Tahoma" w:hAnsi="Tahoma" w:cs="Tahoma"/>
        </w:rPr>
        <w:t xml:space="preserve"> kršitve</w:t>
      </w:r>
      <w:r w:rsidR="0071656A" w:rsidRPr="008836E4">
        <w:rPr>
          <w:rFonts w:ascii="Tahoma" w:hAnsi="Tahoma" w:cs="Tahoma"/>
        </w:rPr>
        <w:t xml:space="preserve"> obveznosti po pogodbi/okvirnem sporazumu</w:t>
      </w:r>
      <w:r w:rsidRPr="008836E4">
        <w:rPr>
          <w:rFonts w:ascii="Tahoma" w:hAnsi="Tahoma" w:cs="Tahoma"/>
        </w:rPr>
        <w:t xml:space="preserve"> s strani ponudnika.</w:t>
      </w:r>
    </w:p>
    <w:p w:rsidR="001C00D8" w:rsidRPr="008836E4" w:rsidRDefault="001C00D8" w:rsidP="00F5003B">
      <w:pPr>
        <w:pStyle w:val="Telobesedila2"/>
        <w:keepNext/>
        <w:keepLines/>
        <w:rPr>
          <w:rFonts w:ascii="Tahoma" w:hAnsi="Tahoma" w:cs="Tahoma"/>
          <w:smallCaps/>
          <w:lang w:val="sl-SI"/>
        </w:rPr>
      </w:pPr>
    </w:p>
    <w:p w:rsidR="007C70ED" w:rsidRPr="008836E4" w:rsidRDefault="007C70ED" w:rsidP="00F5003B">
      <w:pPr>
        <w:keepNext/>
        <w:keepLines/>
        <w:jc w:val="both"/>
        <w:rPr>
          <w:rFonts w:ascii="Tahoma" w:hAnsi="Tahoma" w:cs="Tahoma"/>
          <w:b/>
          <w:bCs/>
        </w:rPr>
      </w:pPr>
      <w:r w:rsidRPr="008836E4">
        <w:rPr>
          <w:rFonts w:ascii="Tahoma" w:hAnsi="Tahoma" w:cs="Tahoma"/>
          <w:b/>
          <w:bCs/>
        </w:rPr>
        <w:t>DOKAZILO:</w:t>
      </w:r>
    </w:p>
    <w:p w:rsidR="00357AF8" w:rsidRPr="008836E4" w:rsidRDefault="00357AF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A114D9" w:rsidRPr="008836E4">
        <w:rPr>
          <w:rFonts w:ascii="Tahoma" w:hAnsi="Tahoma" w:cs="Tahoma"/>
          <w:szCs w:val="22"/>
        </w:rPr>
        <w:t xml:space="preserve"> (</w:t>
      </w:r>
      <w:r w:rsidR="00A114D9" w:rsidRPr="008836E4">
        <w:rPr>
          <w:rFonts w:ascii="Tahoma" w:hAnsi="Tahoma" w:cs="Tahoma"/>
          <w:i/>
          <w:szCs w:val="22"/>
        </w:rPr>
        <w:t xml:space="preserve">v »Del III: Razlogi za izključitev, C: </w:t>
      </w:r>
      <w:r w:rsidR="00A114D9" w:rsidRPr="008836E4">
        <w:rPr>
          <w:rFonts w:ascii="Tahoma" w:hAnsi="Tahoma" w:cs="Tahoma"/>
          <w:i/>
        </w:rPr>
        <w:t>Razlogi, povezani z insolventnostjo, nasprotjem interesov ali kršitvijo poklicnih pravil</w:t>
      </w:r>
      <w:r w:rsidR="00A114D9" w:rsidRPr="008836E4">
        <w:rPr>
          <w:rFonts w:ascii="Tahoma" w:hAnsi="Tahoma" w:cs="Tahoma"/>
          <w:i/>
          <w:szCs w:val="22"/>
        </w:rPr>
        <w:t>«</w:t>
      </w:r>
      <w:r w:rsidR="00A114D9" w:rsidRPr="008836E4">
        <w:rPr>
          <w:rFonts w:ascii="Tahoma" w:hAnsi="Tahoma" w:cs="Tahoma"/>
          <w:szCs w:val="22"/>
        </w:rPr>
        <w:t>)</w:t>
      </w:r>
      <w:r w:rsidRPr="008836E4">
        <w:rPr>
          <w:rFonts w:ascii="Tahoma" w:hAnsi="Tahoma" w:cs="Tahoma"/>
          <w:szCs w:val="22"/>
        </w:rPr>
        <w:t xml:space="preserve"> s strani vseh gospodarskih subjektov v ponudbi.</w:t>
      </w:r>
    </w:p>
    <w:p w:rsidR="00623F48" w:rsidRPr="008836E4" w:rsidRDefault="00623F48" w:rsidP="00F5003B">
      <w:pPr>
        <w:pStyle w:val="Odstavekseznama"/>
        <w:keepNext/>
        <w:keepLines/>
        <w:ind w:left="0"/>
        <w:jc w:val="both"/>
        <w:rPr>
          <w:rFonts w:ascii="Tahoma" w:hAnsi="Tahoma" w:cs="Tahoma"/>
          <w:szCs w:val="22"/>
        </w:rPr>
      </w:pPr>
    </w:p>
    <w:p w:rsidR="00B630AD" w:rsidRPr="008836E4" w:rsidRDefault="007E74DF" w:rsidP="00F5003B">
      <w:pPr>
        <w:pStyle w:val="Telobesedila2"/>
        <w:keepNext/>
        <w:keepLines/>
        <w:rPr>
          <w:rFonts w:ascii="Tahoma" w:hAnsi="Tahoma" w:cs="Tahoma"/>
          <w:lang w:val="sl-SI"/>
        </w:rPr>
      </w:pPr>
      <w:r w:rsidRPr="008836E4">
        <w:rPr>
          <w:rFonts w:ascii="Tahoma" w:hAnsi="Tahoma" w:cs="Tahoma"/>
          <w:lang w:val="sl-SI"/>
        </w:rPr>
        <w:t>D: Nacionalni razlogi za izključitev</w:t>
      </w:r>
    </w:p>
    <w:p w:rsidR="007C70ED" w:rsidRPr="008836E4" w:rsidRDefault="007C70ED" w:rsidP="00F5003B">
      <w:pPr>
        <w:keepNext/>
        <w:keepLines/>
        <w:contextualSpacing/>
        <w:jc w:val="both"/>
        <w:rPr>
          <w:rFonts w:ascii="Tahoma" w:hAnsi="Tahoma" w:cs="Tahoma"/>
        </w:rPr>
      </w:pPr>
      <w:r w:rsidRPr="008836E4">
        <w:rPr>
          <w:rFonts w:ascii="Tahoma" w:hAnsi="Tahoma" w:cs="Tahoma"/>
        </w:rPr>
        <w:t>Naročnik bo iz sodelovanja v postopku javnega naročanja izključil gospodarski subjekt:</w:t>
      </w:r>
    </w:p>
    <w:p w:rsidR="007C70ED" w:rsidRPr="008836E4" w:rsidRDefault="007C70ED" w:rsidP="00F5003B">
      <w:pPr>
        <w:keepNext/>
        <w:keepLines/>
        <w:ind w:left="705"/>
        <w:contextualSpacing/>
        <w:jc w:val="both"/>
        <w:rPr>
          <w:rFonts w:ascii="Tahoma" w:hAnsi="Tahoma" w:cs="Tahoma"/>
        </w:rPr>
      </w:pPr>
      <w:r w:rsidRPr="008836E4">
        <w:rPr>
          <w:rFonts w:ascii="Tahoma" w:hAnsi="Tahoma" w:cs="Tahoma"/>
          <w:b/>
        </w:rPr>
        <w:t>a)</w:t>
      </w:r>
      <w:r w:rsidRPr="008836E4">
        <w:rPr>
          <w:rFonts w:ascii="Tahoma" w:hAnsi="Tahoma" w:cs="Tahoma"/>
        </w:rPr>
        <w:t xml:space="preserve"> če je ta na dan, ko poteče rok za oddajo ponudb, izločen iz postopkov oddaje javnih </w:t>
      </w:r>
      <w:r w:rsidRPr="008836E4">
        <w:rPr>
          <w:rFonts w:ascii="Tahoma" w:hAnsi="Tahoma" w:cs="Tahoma"/>
        </w:rPr>
        <w:tab/>
        <w:t>naročil zaradi uvrstitve v evidenco gospodarskih subjektov z negativnimi referencami,</w:t>
      </w:r>
    </w:p>
    <w:p w:rsidR="007C70ED" w:rsidRPr="008836E4" w:rsidRDefault="007C70ED" w:rsidP="00F5003B">
      <w:pPr>
        <w:keepNext/>
        <w:keepLines/>
        <w:ind w:left="705"/>
        <w:contextualSpacing/>
        <w:jc w:val="both"/>
        <w:rPr>
          <w:rFonts w:ascii="Tahoma" w:hAnsi="Tahoma" w:cs="Tahoma"/>
        </w:rPr>
      </w:pPr>
      <w:r w:rsidRPr="008836E4">
        <w:rPr>
          <w:rFonts w:ascii="Tahoma" w:hAnsi="Tahoma" w:cs="Tahoma"/>
          <w:b/>
        </w:rPr>
        <w:t>b)</w:t>
      </w:r>
      <w:r w:rsidRPr="008836E4">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630AD" w:rsidRPr="008836E4" w:rsidRDefault="00B630AD" w:rsidP="00F5003B">
      <w:pPr>
        <w:pStyle w:val="Telobesedila2"/>
        <w:keepNext/>
        <w:keepLines/>
        <w:ind w:left="709"/>
        <w:rPr>
          <w:rFonts w:ascii="Tahoma" w:hAnsi="Tahoma" w:cs="Tahoma"/>
          <w:b w:val="0"/>
          <w:lang w:val="sl-SI"/>
        </w:rPr>
      </w:pPr>
    </w:p>
    <w:p w:rsidR="007C70ED" w:rsidRPr="008836E4" w:rsidRDefault="007C70ED" w:rsidP="00F5003B">
      <w:pPr>
        <w:keepNext/>
        <w:keepLines/>
        <w:jc w:val="both"/>
        <w:rPr>
          <w:rFonts w:ascii="Tahoma" w:hAnsi="Tahoma" w:cs="Tahoma"/>
          <w:b/>
          <w:bCs/>
        </w:rPr>
      </w:pPr>
      <w:r w:rsidRPr="008836E4">
        <w:rPr>
          <w:rFonts w:ascii="Tahoma" w:hAnsi="Tahoma" w:cs="Tahoma"/>
          <w:b/>
          <w:bCs/>
        </w:rPr>
        <w:t>DOKAZILO:</w:t>
      </w:r>
    </w:p>
    <w:p w:rsidR="00F72C15" w:rsidRPr="008836E4" w:rsidRDefault="00580017" w:rsidP="00F5003B">
      <w:pPr>
        <w:pStyle w:val="Odstavekseznama"/>
        <w:keepNext/>
        <w:keepLines/>
        <w:ind w:left="0"/>
        <w:jc w:val="both"/>
        <w:rPr>
          <w:rFonts w:ascii="Tahoma" w:hAnsi="Tahoma" w:cs="Tahoma"/>
          <w:szCs w:val="22"/>
        </w:rPr>
      </w:pPr>
      <w:r w:rsidRPr="008836E4">
        <w:rPr>
          <w:rFonts w:ascii="Tahoma" w:hAnsi="Tahoma" w:cs="Tahoma"/>
          <w:szCs w:val="22"/>
        </w:rPr>
        <w:t>Izpolnjen</w:t>
      </w:r>
      <w:r w:rsidR="00357AF8" w:rsidRPr="008836E4">
        <w:rPr>
          <w:rFonts w:ascii="Tahoma" w:hAnsi="Tahoma" w:cs="Tahoma"/>
          <w:szCs w:val="22"/>
        </w:rPr>
        <w:t xml:space="preserve"> </w:t>
      </w:r>
      <w:r w:rsidRPr="008836E4">
        <w:rPr>
          <w:rFonts w:ascii="Tahoma" w:hAnsi="Tahoma" w:cs="Tahoma"/>
          <w:szCs w:val="22"/>
        </w:rPr>
        <w:t>ESPD</w:t>
      </w:r>
      <w:r w:rsidR="00A114D9" w:rsidRPr="008836E4">
        <w:rPr>
          <w:rFonts w:ascii="Tahoma" w:hAnsi="Tahoma" w:cs="Tahoma"/>
          <w:szCs w:val="22"/>
        </w:rPr>
        <w:t xml:space="preserve"> (</w:t>
      </w:r>
      <w:r w:rsidR="00A114D9" w:rsidRPr="008836E4">
        <w:rPr>
          <w:rFonts w:ascii="Tahoma" w:hAnsi="Tahoma" w:cs="Tahoma"/>
          <w:i/>
          <w:szCs w:val="22"/>
        </w:rPr>
        <w:t xml:space="preserve">v »Del III: Razlogi za izključitev, D: </w:t>
      </w:r>
      <w:r w:rsidR="00A114D9" w:rsidRPr="008836E4">
        <w:rPr>
          <w:rFonts w:ascii="Tahoma" w:hAnsi="Tahoma" w:cs="Tahoma"/>
          <w:i/>
        </w:rPr>
        <w:t>Nacionalni razlogi za izključite</w:t>
      </w:r>
      <w:r w:rsidR="00A114D9" w:rsidRPr="008836E4">
        <w:rPr>
          <w:rFonts w:ascii="Tahoma" w:hAnsi="Tahoma" w:cs="Tahoma"/>
        </w:rPr>
        <w:t>v</w:t>
      </w:r>
      <w:r w:rsidR="00A114D9" w:rsidRPr="008836E4">
        <w:rPr>
          <w:rFonts w:ascii="Tahoma" w:hAnsi="Tahoma" w:cs="Tahoma"/>
          <w:i/>
          <w:szCs w:val="22"/>
        </w:rPr>
        <w:t>«</w:t>
      </w:r>
      <w:r w:rsidR="00A114D9" w:rsidRPr="008836E4">
        <w:rPr>
          <w:rFonts w:ascii="Tahoma" w:hAnsi="Tahoma" w:cs="Tahoma"/>
          <w:szCs w:val="22"/>
        </w:rPr>
        <w:t>)</w:t>
      </w:r>
      <w:r w:rsidRPr="008836E4">
        <w:rPr>
          <w:rFonts w:ascii="Tahoma" w:hAnsi="Tahoma" w:cs="Tahoma"/>
          <w:szCs w:val="22"/>
        </w:rPr>
        <w:t xml:space="preserve"> s strani vseh gospodarskih subjektov v ponudbi.</w:t>
      </w:r>
    </w:p>
    <w:p w:rsidR="00460AEF" w:rsidRPr="008836E4" w:rsidRDefault="00460AEF" w:rsidP="00F5003B">
      <w:pPr>
        <w:pStyle w:val="Odstavekseznama"/>
        <w:keepNext/>
        <w:keepLines/>
        <w:ind w:left="0"/>
        <w:jc w:val="both"/>
        <w:rPr>
          <w:rFonts w:ascii="Tahoma" w:hAnsi="Tahoma" w:cs="Tahoma"/>
          <w:szCs w:val="22"/>
        </w:rPr>
      </w:pPr>
    </w:p>
    <w:p w:rsidR="00245AE5" w:rsidRPr="008836E4" w:rsidRDefault="00245AE5" w:rsidP="00F5003B">
      <w:pPr>
        <w:pStyle w:val="Odstavekseznama"/>
        <w:keepNext/>
        <w:keepLines/>
        <w:ind w:left="0"/>
        <w:jc w:val="both"/>
        <w:rPr>
          <w:rFonts w:ascii="Tahoma" w:hAnsi="Tahoma" w:cs="Tahoma"/>
        </w:rPr>
      </w:pPr>
      <w:r w:rsidRPr="008836E4">
        <w:rPr>
          <w:rFonts w:ascii="Tahoma" w:hAnsi="Tahoma" w:cs="Tahoma"/>
        </w:rPr>
        <w:t xml:space="preserve">Naročnik </w:t>
      </w:r>
      <w:r w:rsidRPr="008836E4">
        <w:rPr>
          <w:rFonts w:ascii="Tahoma" w:hAnsi="Tahoma" w:cs="Tahoma"/>
          <w:bCs/>
        </w:rPr>
        <w:t xml:space="preserve">bo pred oddajo javnega naročila za </w:t>
      </w:r>
      <w:r w:rsidRPr="008836E4">
        <w:rPr>
          <w:rFonts w:ascii="Tahoma" w:hAnsi="Tahoma" w:cs="Tahoma"/>
        </w:rPr>
        <w:t>ponudnika s sedežem v Republiki Sloveniji</w:t>
      </w:r>
      <w:r w:rsidRPr="008836E4">
        <w:rPr>
          <w:rFonts w:ascii="Tahoma" w:hAnsi="Tahoma" w:cs="Tahoma"/>
          <w:bCs/>
        </w:rPr>
        <w:t xml:space="preserve"> </w:t>
      </w:r>
      <w:r w:rsidRPr="008836E4">
        <w:rPr>
          <w:rFonts w:ascii="Tahoma" w:hAnsi="Tahoma" w:cs="Tahoma"/>
        </w:rPr>
        <w:t>pridobil izpis iz evidence o pravnomočnih odločbah o prekrških, ki jo vodi pristojni organ v Republiki Sloveniji, drugi državi članici EU ali tretji državi oziroma izpis iz aplikacije eDosje. Ponudnik s sedežem izven Republike Slovenije mora potrdilo pristojnega organa predložiti sam. Potrdilo pristojnega organa je lahko priloženo že ob oddaji ponudbe.</w:t>
      </w:r>
    </w:p>
    <w:p w:rsidR="007F2B78" w:rsidRPr="008836E4" w:rsidRDefault="007F2B78" w:rsidP="00F5003B">
      <w:pPr>
        <w:pStyle w:val="Odstavekseznama"/>
        <w:keepNext/>
        <w:keepLines/>
        <w:ind w:left="0"/>
        <w:jc w:val="both"/>
        <w:rPr>
          <w:rFonts w:ascii="Tahoma" w:hAnsi="Tahoma" w:cs="Tahoma"/>
        </w:rPr>
      </w:pPr>
    </w:p>
    <w:p w:rsidR="00245AE5" w:rsidRPr="008836E4" w:rsidRDefault="00245AE5" w:rsidP="00F5003B">
      <w:pPr>
        <w:pStyle w:val="Odstavekseznama"/>
        <w:keepNext/>
        <w:keepLines/>
        <w:ind w:left="0"/>
        <w:jc w:val="both"/>
        <w:rPr>
          <w:rFonts w:ascii="Tahoma" w:hAnsi="Tahoma" w:cs="Tahoma"/>
        </w:rPr>
      </w:pPr>
      <w:r w:rsidRPr="008836E4">
        <w:rPr>
          <w:rFonts w:ascii="Tahoma" w:hAnsi="Tahoma" w:cs="Tahoma"/>
        </w:rPr>
        <w:lastRenderedPageBreak/>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3139A5" w:rsidRPr="008836E4" w:rsidRDefault="003139A5" w:rsidP="00F5003B">
      <w:pPr>
        <w:pStyle w:val="Odstavekseznama"/>
        <w:keepNext/>
        <w:keepLines/>
        <w:ind w:left="0"/>
        <w:jc w:val="both"/>
        <w:rPr>
          <w:rFonts w:ascii="Tahoma" w:hAnsi="Tahoma" w:cs="Tahoma"/>
          <w:szCs w:val="22"/>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t>OPOMBA:</w:t>
      </w:r>
    </w:p>
    <w:p w:rsidR="007C70ED" w:rsidRPr="008836E4" w:rsidRDefault="007C70ED" w:rsidP="00F5003B">
      <w:pPr>
        <w:keepNext/>
        <w:keepLines/>
        <w:contextualSpacing/>
        <w:jc w:val="both"/>
        <w:rPr>
          <w:rFonts w:ascii="Tahoma" w:hAnsi="Tahoma" w:cs="Tahoma"/>
          <w:b/>
        </w:rPr>
      </w:pPr>
    </w:p>
    <w:p w:rsidR="00123F6E" w:rsidRPr="008836E4" w:rsidRDefault="00123F6E" w:rsidP="00F5003B">
      <w:pPr>
        <w:keepNext/>
        <w:keepLines/>
        <w:jc w:val="both"/>
        <w:rPr>
          <w:rFonts w:ascii="Tahoma" w:hAnsi="Tahoma" w:cs="Tahoma"/>
          <w:b/>
        </w:rPr>
      </w:pPr>
      <w:r w:rsidRPr="008836E4">
        <w:rPr>
          <w:rFonts w:ascii="Tahoma" w:hAnsi="Tahoma" w:cs="Tahoma"/>
          <w:b/>
        </w:rPr>
        <w:t>V kolikor je gospodarski subjekt v enem od položajev iz prvega, drugega, b) točke četrtega  ali šestega odstavka 75. člena ZJN-3 (razlog za izključitev iz točke A, B in C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123F6E" w:rsidRPr="008836E4" w:rsidRDefault="00123F6E" w:rsidP="00F5003B">
      <w:pPr>
        <w:keepNext/>
        <w:keepLines/>
        <w:contextualSpacing/>
        <w:jc w:val="both"/>
        <w:rPr>
          <w:rFonts w:ascii="Tahoma" w:hAnsi="Tahoma" w:cs="Tahoma"/>
          <w:b/>
        </w:rPr>
      </w:pPr>
    </w:p>
    <w:p w:rsidR="00123F6E" w:rsidRPr="008836E4" w:rsidRDefault="00123F6E" w:rsidP="00F5003B">
      <w:pPr>
        <w:keepNext/>
        <w:keepLines/>
        <w:jc w:val="both"/>
        <w:rPr>
          <w:rFonts w:ascii="Tahoma" w:eastAsia="Calibri" w:hAnsi="Tahoma" w:cs="Tahoma"/>
          <w:b/>
          <w:lang w:eastAsia="en-US"/>
        </w:rPr>
      </w:pPr>
      <w:r w:rsidRPr="008836E4">
        <w:rPr>
          <w:rFonts w:ascii="Tahoma" w:eastAsia="Calibri" w:hAnsi="Tahoma" w:cs="Tahoma"/>
          <w:b/>
          <w:lang w:eastAsia="en-US"/>
        </w:rPr>
        <w:t>V kolikor je v primeru pri izpolnjevanju obrazca ESPD (v »Del III: Razlogi za izključitev, A: Razlogi povezani s kazenskimi obsodbami, B: Razlogi, povezani s plačilom davkov ali prispevkov za socialno varnost, C: Razlogi, povezani z insolventnostjo, nasprotjem interesov ali kršitvijo poklicnih pravil ali D: Nacionalni razlogi za izključitev«) za posamezne gospodarske subjekte v ponudbi,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rsidR="007C70ED" w:rsidRPr="008836E4" w:rsidRDefault="007C70ED" w:rsidP="00F5003B">
      <w:pPr>
        <w:pStyle w:val="Odstavekseznama"/>
        <w:keepNext/>
        <w:keepLines/>
        <w:ind w:left="0"/>
        <w:jc w:val="both"/>
        <w:rPr>
          <w:rFonts w:ascii="Tahoma" w:hAnsi="Tahoma" w:cs="Tahoma"/>
          <w:szCs w:val="22"/>
        </w:rPr>
      </w:pPr>
    </w:p>
    <w:p w:rsidR="00440BF3" w:rsidRPr="008836E4" w:rsidRDefault="00440BF3" w:rsidP="00F5003B">
      <w:pPr>
        <w:keepNext/>
        <w:keepLines/>
        <w:numPr>
          <w:ilvl w:val="1"/>
          <w:numId w:val="2"/>
        </w:numPr>
        <w:jc w:val="both"/>
        <w:rPr>
          <w:rFonts w:ascii="Tahoma" w:hAnsi="Tahoma" w:cs="Tahoma"/>
          <w:b/>
        </w:rPr>
      </w:pPr>
      <w:r w:rsidRPr="008836E4">
        <w:rPr>
          <w:rFonts w:ascii="Tahoma" w:hAnsi="Tahoma" w:cs="Tahoma"/>
          <w:b/>
        </w:rPr>
        <w:t>Pogoji za sodelovanje</w:t>
      </w:r>
      <w:r w:rsidR="006A26FA" w:rsidRPr="008836E4">
        <w:rPr>
          <w:rFonts w:ascii="Tahoma" w:hAnsi="Tahoma" w:cs="Tahoma"/>
          <w:b/>
        </w:rPr>
        <w:t xml:space="preserve"> </w:t>
      </w:r>
    </w:p>
    <w:p w:rsidR="00440BF3" w:rsidRPr="008836E4" w:rsidRDefault="00440BF3" w:rsidP="00F5003B">
      <w:pPr>
        <w:keepNext/>
        <w:keepLines/>
        <w:ind w:left="720"/>
        <w:jc w:val="both"/>
        <w:rPr>
          <w:rFonts w:ascii="Tahoma" w:hAnsi="Tahoma" w:cs="Tahoma"/>
          <w:b/>
        </w:rPr>
      </w:pPr>
    </w:p>
    <w:p w:rsidR="00F04689" w:rsidRPr="008836E4" w:rsidRDefault="00702B79" w:rsidP="00F5003B">
      <w:pPr>
        <w:keepNext/>
        <w:keepLines/>
        <w:numPr>
          <w:ilvl w:val="2"/>
          <w:numId w:val="2"/>
        </w:numPr>
        <w:jc w:val="both"/>
        <w:rPr>
          <w:rFonts w:ascii="Tahoma" w:hAnsi="Tahoma" w:cs="Tahoma"/>
          <w:b/>
        </w:rPr>
      </w:pPr>
      <w:r w:rsidRPr="008836E4">
        <w:rPr>
          <w:rFonts w:ascii="Tahoma" w:hAnsi="Tahoma" w:cs="Tahoma"/>
          <w:b/>
        </w:rPr>
        <w:t xml:space="preserve">Ustreznost </w:t>
      </w:r>
      <w:r w:rsidR="00395842" w:rsidRPr="008836E4">
        <w:rPr>
          <w:rFonts w:ascii="Tahoma" w:hAnsi="Tahoma" w:cs="Tahoma"/>
          <w:b/>
        </w:rPr>
        <w:t>za opravljanje poklicne dejavnosti</w:t>
      </w:r>
    </w:p>
    <w:p w:rsidR="00E11ADF" w:rsidRPr="008836E4" w:rsidRDefault="00E11ADF" w:rsidP="00F5003B">
      <w:pPr>
        <w:keepNext/>
        <w:keepLines/>
        <w:jc w:val="both"/>
        <w:rPr>
          <w:rFonts w:ascii="Tahoma" w:hAnsi="Tahoma" w:cs="Tahoma"/>
        </w:rPr>
      </w:pPr>
    </w:p>
    <w:p w:rsidR="00BF1947" w:rsidRPr="008836E4" w:rsidRDefault="00702B79" w:rsidP="00F5003B">
      <w:pPr>
        <w:keepNext/>
        <w:keepLines/>
        <w:jc w:val="both"/>
        <w:rPr>
          <w:rFonts w:ascii="Tahoma" w:hAnsi="Tahoma" w:cs="Tahoma"/>
        </w:rPr>
      </w:pPr>
      <w:r w:rsidRPr="008836E4">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F20C0B" w:rsidRPr="008836E4" w:rsidRDefault="00F20C0B" w:rsidP="00F5003B">
      <w:pPr>
        <w:keepNext/>
        <w:keepLines/>
        <w:jc w:val="both"/>
        <w:rPr>
          <w:rFonts w:ascii="Tahoma" w:hAnsi="Tahoma" w:cs="Tahoma"/>
        </w:rPr>
      </w:pPr>
    </w:p>
    <w:p w:rsidR="00702B79" w:rsidRPr="008836E4" w:rsidRDefault="00702B79" w:rsidP="00F5003B">
      <w:pPr>
        <w:keepNext/>
        <w:keepLines/>
        <w:jc w:val="both"/>
        <w:rPr>
          <w:rFonts w:ascii="Tahoma" w:hAnsi="Tahoma" w:cs="Tahoma"/>
        </w:rPr>
      </w:pPr>
      <w:r w:rsidRPr="008836E4">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391D6D" w:rsidRPr="008836E4" w:rsidRDefault="00391D6D" w:rsidP="00F5003B">
      <w:pPr>
        <w:keepNext/>
        <w:keepLines/>
        <w:jc w:val="both"/>
        <w:rPr>
          <w:rFonts w:ascii="Tahoma" w:eastAsia="Calibri" w:hAnsi="Tahoma" w:cs="Tahoma"/>
          <w:bCs/>
        </w:rPr>
      </w:pPr>
    </w:p>
    <w:p w:rsidR="007C70ED" w:rsidRPr="008836E4" w:rsidRDefault="007C70ED" w:rsidP="00F5003B">
      <w:pPr>
        <w:keepNext/>
        <w:keepLines/>
        <w:contextualSpacing/>
        <w:jc w:val="both"/>
        <w:rPr>
          <w:rFonts w:ascii="Tahoma" w:hAnsi="Tahoma" w:cs="Tahoma"/>
          <w:b/>
          <w:u w:val="single"/>
        </w:rPr>
      </w:pPr>
      <w:r w:rsidRPr="008836E4">
        <w:rPr>
          <w:rFonts w:ascii="Tahoma" w:hAnsi="Tahoma" w:cs="Tahoma"/>
          <w:b/>
        </w:rPr>
        <w:t xml:space="preserve">Vsi pogoji v tej točki veljajo tudi za posamezne člane skupine ponudnikov v okviru skupne ponudbe in za vse v ponudbi </w:t>
      </w:r>
      <w:r w:rsidRPr="008836E4">
        <w:rPr>
          <w:rFonts w:ascii="Tahoma" w:hAnsi="Tahoma" w:cs="Tahoma"/>
          <w:b/>
          <w:u w:val="single"/>
        </w:rPr>
        <w:t>navedene podizvajalce.</w:t>
      </w:r>
    </w:p>
    <w:p w:rsidR="007C70ED" w:rsidRPr="008836E4" w:rsidRDefault="007C70ED" w:rsidP="00F5003B">
      <w:pPr>
        <w:keepNext/>
        <w:keepLines/>
        <w:contextualSpacing/>
        <w:jc w:val="both"/>
        <w:rPr>
          <w:rFonts w:ascii="Tahoma" w:hAnsi="Tahoma" w:cs="Tahoma"/>
          <w:b/>
          <w:u w:val="single"/>
        </w:rPr>
      </w:pPr>
    </w:p>
    <w:p w:rsidR="007C70ED" w:rsidRPr="008836E4" w:rsidRDefault="007C70ED" w:rsidP="00F5003B">
      <w:pPr>
        <w:keepNext/>
        <w:keepLines/>
        <w:contextualSpacing/>
        <w:jc w:val="both"/>
        <w:rPr>
          <w:rFonts w:ascii="Tahoma" w:hAnsi="Tahoma" w:cs="Tahoma"/>
          <w:bCs/>
        </w:rPr>
      </w:pPr>
      <w:r w:rsidRPr="008836E4">
        <w:rPr>
          <w:rFonts w:ascii="Tahoma" w:hAnsi="Tahoma" w:cs="Tahoma"/>
          <w:bCs/>
        </w:rPr>
        <w:t>V kolikor gospodarski subjekt v skladu z 81. členom ZJN-3 uporablja zmogljivosti drugih subjektov, morajo pogoje iz te točke izpolnjevati tudi subjekti, katerih zmogljivosti uporablja gospodarski subjekt.</w:t>
      </w:r>
    </w:p>
    <w:p w:rsidR="007C70ED" w:rsidRPr="008836E4" w:rsidRDefault="007C70ED" w:rsidP="00F5003B">
      <w:pPr>
        <w:keepNext/>
        <w:keepLines/>
        <w:jc w:val="both"/>
        <w:rPr>
          <w:rFonts w:ascii="Tahoma" w:eastAsia="Calibri" w:hAnsi="Tahoma" w:cs="Tahoma"/>
          <w:bCs/>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t>DOKAZILO:</w:t>
      </w:r>
    </w:p>
    <w:p w:rsidR="007C70ED" w:rsidRPr="008836E4" w:rsidRDefault="00357AF8" w:rsidP="00F5003B">
      <w:pPr>
        <w:keepNext/>
        <w:keepLines/>
        <w:jc w:val="both"/>
        <w:rPr>
          <w:rFonts w:ascii="Tahoma" w:hAnsi="Tahoma" w:cs="Tahoma"/>
          <w:bCs/>
        </w:rPr>
      </w:pPr>
      <w:r w:rsidRPr="008836E4">
        <w:rPr>
          <w:rFonts w:ascii="Tahoma" w:hAnsi="Tahoma" w:cs="Tahoma"/>
          <w:szCs w:val="22"/>
        </w:rPr>
        <w:t>Izpolnjen ESPD</w:t>
      </w:r>
      <w:r w:rsidR="000A1EC6" w:rsidRPr="008836E4">
        <w:rPr>
          <w:rFonts w:ascii="Tahoma" w:hAnsi="Tahoma" w:cs="Tahoma"/>
          <w:szCs w:val="22"/>
        </w:rPr>
        <w:t xml:space="preserve"> (</w:t>
      </w:r>
      <w:r w:rsidR="000A1EC6" w:rsidRPr="008836E4">
        <w:rPr>
          <w:rFonts w:ascii="Tahoma" w:hAnsi="Tahoma" w:cs="Tahoma"/>
          <w:i/>
          <w:szCs w:val="22"/>
        </w:rPr>
        <w:t xml:space="preserve">v »Del IV: Pogoji za sodelovanje, </w:t>
      </w:r>
      <w:r w:rsidR="007F2B78" w:rsidRPr="008836E4">
        <w:rPr>
          <w:rFonts w:ascii="Tahoma" w:hAnsi="Tahoma" w:cs="Tahoma"/>
          <w:i/>
          <w:szCs w:val="22"/>
        </w:rPr>
        <w:t>ɑ: Skupna navedba za vse pogoje za sodelovanje</w:t>
      </w:r>
      <w:r w:rsidR="000A1EC6" w:rsidRPr="008836E4">
        <w:rPr>
          <w:rFonts w:ascii="Tahoma" w:hAnsi="Tahoma" w:cs="Tahoma"/>
          <w:i/>
          <w:szCs w:val="22"/>
        </w:rPr>
        <w:t>«</w:t>
      </w:r>
      <w:r w:rsidR="000A1EC6" w:rsidRPr="008836E4">
        <w:rPr>
          <w:rFonts w:ascii="Tahoma" w:hAnsi="Tahoma" w:cs="Tahoma"/>
          <w:szCs w:val="22"/>
        </w:rPr>
        <w:t>)</w:t>
      </w:r>
      <w:r w:rsidRPr="008836E4">
        <w:rPr>
          <w:rFonts w:ascii="Tahoma" w:hAnsi="Tahoma" w:cs="Tahoma"/>
          <w:szCs w:val="22"/>
        </w:rPr>
        <w:t xml:space="preserve"> s strani vseh g</w:t>
      </w:r>
      <w:r w:rsidR="007C70ED" w:rsidRPr="008836E4">
        <w:rPr>
          <w:rFonts w:ascii="Tahoma" w:hAnsi="Tahoma" w:cs="Tahoma"/>
          <w:szCs w:val="22"/>
        </w:rPr>
        <w:t xml:space="preserve">ospodarskih subjektov v ponudbi </w:t>
      </w:r>
      <w:r w:rsidR="007C70ED" w:rsidRPr="008836E4">
        <w:rPr>
          <w:rFonts w:ascii="Tahoma" w:hAnsi="Tahoma" w:cs="Tahoma"/>
        </w:rPr>
        <w:t>in s predložitvijo ustreznega dokazila, ki izkazuje izpolnjevanje zahteve iz drugega odstavka te točke, v kolikor je le to potrebno.</w:t>
      </w:r>
    </w:p>
    <w:p w:rsidR="00D239BA" w:rsidRDefault="00D239BA" w:rsidP="00F5003B">
      <w:pPr>
        <w:pStyle w:val="Odstavekseznama"/>
        <w:keepNext/>
        <w:keepLines/>
        <w:ind w:left="0"/>
        <w:jc w:val="both"/>
        <w:rPr>
          <w:rFonts w:ascii="Tahoma" w:hAnsi="Tahoma" w:cs="Tahoma"/>
          <w:szCs w:val="22"/>
        </w:rPr>
      </w:pPr>
    </w:p>
    <w:p w:rsidR="00807DBC" w:rsidRDefault="00807DBC" w:rsidP="00F5003B">
      <w:pPr>
        <w:pStyle w:val="Odstavekseznama"/>
        <w:keepNext/>
        <w:keepLines/>
        <w:ind w:left="0"/>
        <w:jc w:val="both"/>
        <w:rPr>
          <w:rFonts w:ascii="Tahoma" w:hAnsi="Tahoma" w:cs="Tahoma"/>
          <w:szCs w:val="22"/>
        </w:rPr>
      </w:pPr>
    </w:p>
    <w:p w:rsidR="00807DBC" w:rsidRDefault="00807DBC" w:rsidP="00F5003B">
      <w:pPr>
        <w:pStyle w:val="Odstavekseznama"/>
        <w:keepNext/>
        <w:keepLines/>
        <w:ind w:left="0"/>
        <w:jc w:val="both"/>
        <w:rPr>
          <w:rFonts w:ascii="Tahoma" w:hAnsi="Tahoma" w:cs="Tahoma"/>
          <w:szCs w:val="22"/>
        </w:rPr>
      </w:pPr>
    </w:p>
    <w:p w:rsidR="00807DBC" w:rsidRDefault="00807DBC" w:rsidP="00F5003B">
      <w:pPr>
        <w:pStyle w:val="Odstavekseznama"/>
        <w:keepNext/>
        <w:keepLines/>
        <w:ind w:left="0"/>
        <w:jc w:val="both"/>
        <w:rPr>
          <w:rFonts w:ascii="Tahoma" w:hAnsi="Tahoma" w:cs="Tahoma"/>
          <w:szCs w:val="22"/>
        </w:rPr>
      </w:pPr>
    </w:p>
    <w:p w:rsidR="00807DBC" w:rsidRDefault="00807DBC" w:rsidP="00F5003B">
      <w:pPr>
        <w:pStyle w:val="Odstavekseznama"/>
        <w:keepNext/>
        <w:keepLines/>
        <w:ind w:left="0"/>
        <w:jc w:val="both"/>
        <w:rPr>
          <w:rFonts w:ascii="Tahoma" w:hAnsi="Tahoma" w:cs="Tahoma"/>
          <w:szCs w:val="22"/>
        </w:rPr>
      </w:pPr>
    </w:p>
    <w:p w:rsidR="00807DBC" w:rsidRPr="008836E4" w:rsidRDefault="00807DBC" w:rsidP="00F5003B">
      <w:pPr>
        <w:pStyle w:val="Odstavekseznama"/>
        <w:keepNext/>
        <w:keepLines/>
        <w:ind w:left="0"/>
        <w:jc w:val="both"/>
        <w:rPr>
          <w:rFonts w:ascii="Tahoma" w:hAnsi="Tahoma" w:cs="Tahoma"/>
          <w:szCs w:val="22"/>
        </w:rPr>
      </w:pPr>
    </w:p>
    <w:p w:rsidR="0005373C" w:rsidRPr="008836E4" w:rsidRDefault="0005373C" w:rsidP="00F5003B">
      <w:pPr>
        <w:keepNext/>
        <w:keepLines/>
        <w:numPr>
          <w:ilvl w:val="2"/>
          <w:numId w:val="2"/>
        </w:numPr>
        <w:jc w:val="both"/>
        <w:rPr>
          <w:rFonts w:ascii="Tahoma" w:hAnsi="Tahoma" w:cs="Tahoma"/>
          <w:b/>
        </w:rPr>
      </w:pPr>
      <w:r w:rsidRPr="008836E4">
        <w:rPr>
          <w:rFonts w:ascii="Tahoma" w:hAnsi="Tahoma" w:cs="Tahoma"/>
          <w:b/>
        </w:rPr>
        <w:lastRenderedPageBreak/>
        <w:t>Finančna sposobnost</w:t>
      </w:r>
    </w:p>
    <w:p w:rsidR="0005373C" w:rsidRPr="008836E4" w:rsidRDefault="0005373C" w:rsidP="00F5003B">
      <w:pPr>
        <w:keepNext/>
        <w:keepLines/>
        <w:ind w:left="1080"/>
        <w:jc w:val="both"/>
        <w:rPr>
          <w:rFonts w:ascii="Tahoma" w:hAnsi="Tahoma" w:cs="Tahoma"/>
          <w:b/>
        </w:rPr>
      </w:pPr>
    </w:p>
    <w:p w:rsidR="007C70ED" w:rsidRPr="008836E4" w:rsidRDefault="007C70ED" w:rsidP="00F5003B">
      <w:pPr>
        <w:keepNext/>
        <w:keepLines/>
        <w:jc w:val="both"/>
        <w:rPr>
          <w:rFonts w:ascii="Tahoma" w:hAnsi="Tahoma" w:cs="Tahoma"/>
        </w:rPr>
      </w:pPr>
      <w:r w:rsidRPr="008836E4">
        <w:rPr>
          <w:rFonts w:ascii="Tahoma" w:hAnsi="Tahoma" w:cs="Tahoma"/>
        </w:rPr>
        <w:t>Gospodarski subjekt mora biti ekonomsko in finančno sposoben izvesti predmet javnega naročila.</w:t>
      </w:r>
    </w:p>
    <w:p w:rsidR="007C70ED" w:rsidRPr="008836E4" w:rsidRDefault="007C70ED" w:rsidP="00F5003B">
      <w:pPr>
        <w:keepNext/>
        <w:keepLines/>
        <w:jc w:val="both"/>
        <w:rPr>
          <w:rFonts w:ascii="Tahoma" w:hAnsi="Tahoma" w:cs="Tahoma"/>
        </w:rPr>
      </w:pPr>
    </w:p>
    <w:p w:rsidR="0005373C" w:rsidRPr="008836E4" w:rsidRDefault="0005373C" w:rsidP="00F5003B">
      <w:pPr>
        <w:keepNext/>
        <w:keepLines/>
        <w:jc w:val="both"/>
        <w:rPr>
          <w:rFonts w:ascii="Tahoma" w:hAnsi="Tahoma" w:cs="Tahoma"/>
        </w:rPr>
      </w:pPr>
      <w:r w:rsidRPr="008836E4">
        <w:rPr>
          <w:rFonts w:ascii="Tahoma" w:hAnsi="Tahoma" w:cs="Tahoma"/>
        </w:rPr>
        <w:t>Ponudnikova tekoča bonitetna ocena, izdana s strani AJPES, mora biti najmanj SB5</w:t>
      </w:r>
      <w:r w:rsidR="00576211" w:rsidRPr="008836E4">
        <w:rPr>
          <w:rFonts w:ascii="Tahoma" w:hAnsi="Tahoma" w:cs="Tahoma"/>
        </w:rPr>
        <w:t xml:space="preserve"> ali boljša</w:t>
      </w:r>
      <w:r w:rsidRPr="008836E4">
        <w:rPr>
          <w:rFonts w:ascii="Tahoma" w:hAnsi="Tahoma" w:cs="Tahoma"/>
        </w:rPr>
        <w:t>. V primeru skupne ponudbe pogoj velja tudi za partnerje v skupni ponudbi.</w:t>
      </w:r>
    </w:p>
    <w:p w:rsidR="001902BD" w:rsidRPr="008836E4" w:rsidRDefault="001902BD" w:rsidP="00F5003B">
      <w:pPr>
        <w:keepNext/>
        <w:keepLines/>
        <w:jc w:val="both"/>
        <w:rPr>
          <w:rFonts w:ascii="Tahoma" w:hAnsi="Tahoma" w:cs="Tahoma"/>
        </w:rPr>
      </w:pPr>
    </w:p>
    <w:p w:rsidR="007C70ED" w:rsidRPr="008836E4" w:rsidRDefault="007C70ED" w:rsidP="00F5003B">
      <w:pPr>
        <w:keepNext/>
        <w:keepLines/>
        <w:contextualSpacing/>
        <w:jc w:val="both"/>
        <w:rPr>
          <w:rFonts w:ascii="Tahoma" w:hAnsi="Tahoma" w:cs="Tahoma"/>
          <w:b/>
        </w:rPr>
      </w:pPr>
      <w:r w:rsidRPr="008836E4">
        <w:rPr>
          <w:rFonts w:ascii="Tahoma" w:hAnsi="Tahoma" w:cs="Tahoma"/>
          <w:b/>
        </w:rPr>
        <w:t>DOKAZILO:</w:t>
      </w:r>
    </w:p>
    <w:p w:rsidR="00537DA2" w:rsidRPr="008836E4" w:rsidRDefault="00537DA2" w:rsidP="00F5003B">
      <w:pPr>
        <w:keepNext/>
        <w:keepLines/>
        <w:jc w:val="both"/>
        <w:rPr>
          <w:rFonts w:ascii="Tahoma" w:hAnsi="Tahoma" w:cs="Tahoma"/>
        </w:rPr>
      </w:pPr>
      <w:r w:rsidRPr="008836E4">
        <w:rPr>
          <w:rFonts w:ascii="Tahoma" w:hAnsi="Tahoma" w:cs="Tahoma"/>
          <w:bCs/>
        </w:rPr>
        <w:t>Izpolnjen ESPD (</w:t>
      </w:r>
      <w:r w:rsidRPr="008836E4">
        <w:rPr>
          <w:rFonts w:ascii="Tahoma" w:hAnsi="Tahoma" w:cs="Tahoma"/>
          <w:bCs/>
          <w:i/>
        </w:rPr>
        <w:t>v »Del IV: Pogoji za sodelovanje, ɑ: Skupna navedba za vse pogoje za sodelovanje«</w:t>
      </w:r>
      <w:r w:rsidRPr="008836E4">
        <w:rPr>
          <w:rFonts w:ascii="Tahoma" w:hAnsi="Tahoma" w:cs="Tahoma"/>
          <w:bCs/>
        </w:rPr>
        <w:t xml:space="preserve">) in s predložitvijo </w:t>
      </w:r>
      <w:r w:rsidRPr="008836E4">
        <w:rPr>
          <w:rFonts w:ascii="Tahoma" w:hAnsi="Tahoma" w:cs="Tahoma"/>
        </w:rPr>
        <w:t>S.BON-1 ali S.BON-1/P ali eS.BON,</w:t>
      </w:r>
      <w:r w:rsidRPr="008836E4">
        <w:rPr>
          <w:rFonts w:ascii="Tahoma" w:hAnsi="Tahoma" w:cs="Tahoma"/>
          <w:iCs/>
        </w:rPr>
        <w:t xml:space="preserve"> ki ne sme biti starejši od 30 dni od roka predložitve ponudb. Navedeno določilo pomeni, da mora biti tak dokument izdan in pripravljen v 30 dneh pred rokom za predložitev ponudb.</w:t>
      </w:r>
      <w:r w:rsidRPr="008836E4">
        <w:rPr>
          <w:rFonts w:ascii="Tahoma" w:hAnsi="Tahoma" w:cs="Tahoma"/>
        </w:rPr>
        <w:t xml:space="preserve"> Ponudnik priloži BON obrazec kot Prilogo 3/2.</w:t>
      </w:r>
    </w:p>
    <w:p w:rsidR="001902BD" w:rsidRPr="008836E4" w:rsidRDefault="001902BD" w:rsidP="00F5003B">
      <w:pPr>
        <w:keepNext/>
        <w:keepLines/>
        <w:jc w:val="both"/>
        <w:rPr>
          <w:rFonts w:ascii="Tahoma" w:hAnsi="Tahoma" w:cs="Tahoma"/>
          <w:b/>
        </w:rPr>
      </w:pPr>
    </w:p>
    <w:p w:rsidR="00863E66" w:rsidRPr="008836E4" w:rsidRDefault="00863E66" w:rsidP="00F5003B">
      <w:pPr>
        <w:keepNext/>
        <w:keepLines/>
        <w:numPr>
          <w:ilvl w:val="2"/>
          <w:numId w:val="2"/>
        </w:numPr>
        <w:jc w:val="both"/>
        <w:rPr>
          <w:rFonts w:ascii="Tahoma" w:hAnsi="Tahoma" w:cs="Tahoma"/>
          <w:b/>
        </w:rPr>
      </w:pPr>
      <w:r w:rsidRPr="008836E4">
        <w:rPr>
          <w:rFonts w:ascii="Tahoma" w:hAnsi="Tahoma" w:cs="Tahoma"/>
          <w:b/>
        </w:rPr>
        <w:t>Kadrovska sposobnost</w:t>
      </w:r>
    </w:p>
    <w:p w:rsidR="00863E66" w:rsidRPr="008836E4" w:rsidRDefault="00863E66" w:rsidP="00F5003B">
      <w:pPr>
        <w:keepNext/>
        <w:keepLines/>
        <w:ind w:left="1080"/>
        <w:jc w:val="both"/>
        <w:rPr>
          <w:rFonts w:ascii="Tahoma" w:hAnsi="Tahoma" w:cs="Tahoma"/>
          <w:b/>
        </w:rPr>
      </w:pPr>
    </w:p>
    <w:p w:rsidR="00863E66" w:rsidRPr="008836E4" w:rsidRDefault="00863E66" w:rsidP="00F5003B">
      <w:pPr>
        <w:keepNext/>
        <w:keepLines/>
        <w:jc w:val="both"/>
        <w:rPr>
          <w:rFonts w:ascii="Tahoma" w:hAnsi="Tahoma" w:cs="Tahoma"/>
        </w:rPr>
      </w:pPr>
      <w:r w:rsidRPr="008836E4">
        <w:rPr>
          <w:rFonts w:ascii="Tahoma" w:hAnsi="Tahoma" w:cs="Tahoma"/>
        </w:rPr>
        <w:t>Ponudnik mora razpolagati z ustreznimi kadri, ki so izkušeni, strokovno usposobljeni in sposobni izvesti predmet  javnega naročila.</w:t>
      </w:r>
    </w:p>
    <w:p w:rsidR="00863E66" w:rsidRPr="008836E4" w:rsidRDefault="00863E66"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lang w:val="x-none"/>
        </w:rPr>
        <w:t>Ponudnik mora za namen izvajanja pogodbe zagotoviti dnevno prisotnost čistilnega osebja</w:t>
      </w:r>
      <w:r w:rsidRPr="008836E4">
        <w:rPr>
          <w:rFonts w:ascii="Tahoma" w:hAnsi="Tahoma" w:cs="Tahoma"/>
        </w:rPr>
        <w:t xml:space="preserve"> kot ga naročnik zahteva v tehnični specifikaciji za posamezen sklop.</w:t>
      </w:r>
    </w:p>
    <w:p w:rsidR="00863E66" w:rsidRPr="008836E4" w:rsidRDefault="00863E66" w:rsidP="00F5003B">
      <w:pPr>
        <w:keepNext/>
        <w:keepLines/>
        <w:jc w:val="both"/>
        <w:rPr>
          <w:rFonts w:ascii="Tahoma" w:hAnsi="Tahoma" w:cs="Tahoma"/>
          <w:lang w:val="x-none"/>
        </w:rPr>
      </w:pPr>
    </w:p>
    <w:p w:rsidR="00863E66" w:rsidRPr="008836E4" w:rsidRDefault="00863E66" w:rsidP="00F5003B">
      <w:pPr>
        <w:keepNext/>
        <w:keepLines/>
        <w:jc w:val="both"/>
        <w:rPr>
          <w:rFonts w:ascii="Tahoma" w:hAnsi="Tahoma" w:cs="Tahoma"/>
        </w:rPr>
      </w:pPr>
      <w:r w:rsidRPr="008836E4">
        <w:rPr>
          <w:rFonts w:ascii="Tahoma" w:hAnsi="Tahoma" w:cs="Tahoma"/>
        </w:rPr>
        <w:t>Ponudnik mora ves čas trajanja pogodbe zagotavljati navedeno število čistilnega osebja na objektih, ki bo svoje delo izvajalo predvideno število ur dnevno in v predvidenem času.</w:t>
      </w:r>
    </w:p>
    <w:p w:rsidR="00863E66" w:rsidRPr="008836E4" w:rsidRDefault="00863E66"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rPr>
        <w:t xml:space="preserve">Vse osebe, ki bodo izvajale storitve čiščenja (kontrolor/ke in čistilke/ci) se bodo morale dnevno evidentirati na recepciji naročnika. </w:t>
      </w:r>
    </w:p>
    <w:p w:rsidR="00C1743E" w:rsidRPr="008836E4" w:rsidRDefault="00C1743E" w:rsidP="00F5003B">
      <w:pPr>
        <w:keepNext/>
        <w:keepLines/>
        <w:jc w:val="both"/>
        <w:rPr>
          <w:rFonts w:ascii="Tahoma" w:hAnsi="Tahoma" w:cs="Tahoma"/>
        </w:rPr>
      </w:pPr>
    </w:p>
    <w:p w:rsidR="00863E66" w:rsidRPr="008836E4" w:rsidRDefault="00863E66" w:rsidP="00F5003B">
      <w:pPr>
        <w:keepNext/>
        <w:keepLines/>
        <w:jc w:val="both"/>
        <w:rPr>
          <w:rFonts w:ascii="Tahoma" w:hAnsi="Tahoma" w:cs="Tahoma"/>
        </w:rPr>
      </w:pPr>
      <w:r w:rsidRPr="008836E4">
        <w:rPr>
          <w:rFonts w:ascii="Tahoma" w:hAnsi="Tahoma" w:cs="Tahoma"/>
        </w:rPr>
        <w:t xml:space="preserve">Čistilno osebje, ki bo izvajalo čiščenje, in nadzorniki morajo: </w:t>
      </w:r>
    </w:p>
    <w:p w:rsidR="00863E66" w:rsidRPr="008836E4" w:rsidRDefault="00863E66" w:rsidP="00F5003B">
      <w:pPr>
        <w:pStyle w:val="Odstavekseznama"/>
        <w:keepNext/>
        <w:keepLines/>
        <w:numPr>
          <w:ilvl w:val="0"/>
          <w:numId w:val="16"/>
        </w:numPr>
        <w:jc w:val="both"/>
        <w:rPr>
          <w:rFonts w:ascii="Tahoma" w:hAnsi="Tahoma" w:cs="Tahoma"/>
        </w:rPr>
      </w:pPr>
      <w:r w:rsidRPr="008836E4">
        <w:rPr>
          <w:rFonts w:ascii="Tahoma" w:hAnsi="Tahoma" w:cs="Tahoma"/>
        </w:rPr>
        <w:t>biti zaposleni v skladu z veljavno delovnopravno zakonodajo v Republiki Sloveniji,</w:t>
      </w:r>
    </w:p>
    <w:p w:rsidR="00863E66" w:rsidRPr="008836E4" w:rsidRDefault="00863E66" w:rsidP="00F5003B">
      <w:pPr>
        <w:pStyle w:val="Odstavekseznama"/>
        <w:keepNext/>
        <w:keepLines/>
        <w:numPr>
          <w:ilvl w:val="0"/>
          <w:numId w:val="16"/>
        </w:numPr>
        <w:jc w:val="both"/>
        <w:rPr>
          <w:rFonts w:ascii="Tahoma" w:hAnsi="Tahoma" w:cs="Tahoma"/>
        </w:rPr>
      </w:pPr>
      <w:r w:rsidRPr="008836E4">
        <w:rPr>
          <w:rFonts w:ascii="Tahoma" w:hAnsi="Tahoma" w:cs="Tahoma"/>
        </w:rPr>
        <w:t xml:space="preserve">imeti opravljen preizkusu znanja iz varnosti in zdravja pri delu ter varstva pred požarom, </w:t>
      </w:r>
    </w:p>
    <w:p w:rsidR="00863E66" w:rsidRPr="008836E4" w:rsidRDefault="00863E66" w:rsidP="00F5003B">
      <w:pPr>
        <w:pStyle w:val="Odstavekseznama"/>
        <w:keepNext/>
        <w:keepLines/>
        <w:numPr>
          <w:ilvl w:val="0"/>
          <w:numId w:val="16"/>
        </w:numPr>
        <w:jc w:val="both"/>
        <w:rPr>
          <w:rFonts w:ascii="Tahoma" w:hAnsi="Tahoma" w:cs="Tahoma"/>
        </w:rPr>
      </w:pPr>
      <w:r w:rsidRPr="008836E4">
        <w:rPr>
          <w:rFonts w:ascii="Tahoma" w:hAnsi="Tahoma" w:cs="Tahoma"/>
        </w:rPr>
        <w:t xml:space="preserve">imeti opravljen zdravstveni pregled pri izvajalcu medicine dela, </w:t>
      </w:r>
    </w:p>
    <w:p w:rsidR="00863E66" w:rsidRPr="008836E4" w:rsidRDefault="00863E66" w:rsidP="00F5003B">
      <w:pPr>
        <w:pStyle w:val="Odstavekseznama"/>
        <w:keepNext/>
        <w:keepLines/>
        <w:numPr>
          <w:ilvl w:val="0"/>
          <w:numId w:val="16"/>
        </w:numPr>
        <w:jc w:val="both"/>
        <w:rPr>
          <w:rFonts w:ascii="Tahoma" w:hAnsi="Tahoma" w:cs="Tahoma"/>
        </w:rPr>
      </w:pPr>
      <w:r w:rsidRPr="008836E4">
        <w:rPr>
          <w:rFonts w:ascii="Tahoma" w:hAnsi="Tahoma" w:cs="Tahoma"/>
        </w:rPr>
        <w:t xml:space="preserve">biti nekaznovani in </w:t>
      </w:r>
    </w:p>
    <w:p w:rsidR="00863E66" w:rsidRPr="008836E4" w:rsidRDefault="00863E66" w:rsidP="00F5003B">
      <w:pPr>
        <w:pStyle w:val="Odstavekseznama"/>
        <w:keepNext/>
        <w:keepLines/>
        <w:numPr>
          <w:ilvl w:val="0"/>
          <w:numId w:val="16"/>
        </w:numPr>
        <w:jc w:val="both"/>
        <w:rPr>
          <w:rFonts w:ascii="Tahoma" w:hAnsi="Tahoma" w:cs="Tahoma"/>
        </w:rPr>
      </w:pPr>
      <w:r w:rsidRPr="008836E4">
        <w:rPr>
          <w:rFonts w:ascii="Tahoma" w:hAnsi="Tahoma" w:cs="Tahoma"/>
        </w:rPr>
        <w:t>imeti znanje slovenskega jezika na osnovni ravni.</w:t>
      </w:r>
    </w:p>
    <w:p w:rsidR="00863E66" w:rsidRPr="008836E4" w:rsidRDefault="00863E66" w:rsidP="00F5003B">
      <w:pPr>
        <w:keepNext/>
        <w:keepLines/>
        <w:jc w:val="both"/>
        <w:rPr>
          <w:rFonts w:ascii="Tahoma" w:hAnsi="Tahoma" w:cs="Tahoma"/>
        </w:rPr>
      </w:pPr>
    </w:p>
    <w:p w:rsidR="00D61C03" w:rsidRPr="008836E4" w:rsidRDefault="00AE039A" w:rsidP="00F5003B">
      <w:pPr>
        <w:pStyle w:val="Odstavekseznama"/>
        <w:keepNext/>
        <w:keepLines/>
        <w:ind w:left="0"/>
        <w:jc w:val="both"/>
        <w:rPr>
          <w:rFonts w:ascii="Tahoma" w:hAnsi="Tahoma" w:cs="Tahoma"/>
        </w:rPr>
      </w:pPr>
      <w:r w:rsidRPr="008836E4">
        <w:rPr>
          <w:rFonts w:ascii="Tahoma" w:hAnsi="Tahoma" w:cs="Tahoma"/>
        </w:rPr>
        <w:t>Izbrani ponudnik bo moral</w:t>
      </w:r>
      <w:r w:rsidR="0051101F" w:rsidRPr="008836E4">
        <w:rPr>
          <w:rFonts w:ascii="Tahoma" w:hAnsi="Tahoma" w:cs="Tahoma"/>
        </w:rPr>
        <w:t xml:space="preserve"> </w:t>
      </w:r>
      <w:r w:rsidR="00661887" w:rsidRPr="008836E4">
        <w:rPr>
          <w:rFonts w:ascii="Tahoma" w:hAnsi="Tahoma" w:cs="Tahoma"/>
        </w:rPr>
        <w:t>ob</w:t>
      </w:r>
      <w:r w:rsidR="0051101F" w:rsidRPr="008836E4">
        <w:rPr>
          <w:rFonts w:ascii="Tahoma" w:hAnsi="Tahoma" w:cs="Tahoma"/>
        </w:rPr>
        <w:t xml:space="preserve"> sklenitvi okvirnega sporazuma</w:t>
      </w:r>
      <w:r w:rsidR="00A95B31" w:rsidRPr="008836E4">
        <w:rPr>
          <w:rFonts w:ascii="Tahoma" w:hAnsi="Tahoma" w:cs="Tahoma"/>
        </w:rPr>
        <w:t xml:space="preserve"> oziroma </w:t>
      </w:r>
      <w:r w:rsidR="00A95B31" w:rsidRPr="008836E4">
        <w:rPr>
          <w:rFonts w:ascii="Tahoma" w:hAnsi="Tahoma" w:cs="Tahoma"/>
          <w:bCs/>
        </w:rPr>
        <w:t>najkasneje ob uvedbi v delo</w:t>
      </w:r>
      <w:r w:rsidR="0051101F" w:rsidRPr="008836E4">
        <w:rPr>
          <w:rFonts w:ascii="Tahoma" w:hAnsi="Tahoma" w:cs="Tahoma"/>
        </w:rPr>
        <w:t xml:space="preserve"> predložiti</w:t>
      </w:r>
      <w:r w:rsidR="00D61C03" w:rsidRPr="008836E4">
        <w:rPr>
          <w:rFonts w:ascii="Tahoma" w:hAnsi="Tahoma" w:cs="Tahoma"/>
        </w:rPr>
        <w:t xml:space="preserve"> skrbniku okvirnega sporazuma</w:t>
      </w:r>
      <w:r w:rsidR="0051101F" w:rsidRPr="008836E4">
        <w:rPr>
          <w:rFonts w:ascii="Tahoma" w:hAnsi="Tahoma" w:cs="Tahoma"/>
        </w:rPr>
        <w:t xml:space="preserve"> seznam kadra z naslednjimi </w:t>
      </w:r>
      <w:r w:rsidR="00D61C03" w:rsidRPr="008836E4">
        <w:rPr>
          <w:rFonts w:ascii="Tahoma" w:hAnsi="Tahoma" w:cs="Tahoma"/>
        </w:rPr>
        <w:t>dokazili</w:t>
      </w:r>
      <w:r w:rsidR="0051101F" w:rsidRPr="008836E4">
        <w:rPr>
          <w:rFonts w:ascii="Tahoma" w:hAnsi="Tahoma" w:cs="Tahoma"/>
        </w:rPr>
        <w:t>:</w:t>
      </w:r>
    </w:p>
    <w:p w:rsidR="00D61C03" w:rsidRPr="008836E4" w:rsidRDefault="00D61C03" w:rsidP="00F5003B">
      <w:pPr>
        <w:pStyle w:val="Odstavekseznama"/>
        <w:keepNext/>
        <w:keepLines/>
        <w:numPr>
          <w:ilvl w:val="0"/>
          <w:numId w:val="16"/>
        </w:numPr>
        <w:jc w:val="both"/>
        <w:rPr>
          <w:rFonts w:ascii="Tahoma" w:hAnsi="Tahoma" w:cs="Tahoma"/>
        </w:rPr>
      </w:pPr>
      <w:r w:rsidRPr="008836E4">
        <w:rPr>
          <w:rFonts w:ascii="Tahoma" w:hAnsi="Tahoma" w:cs="Tahoma"/>
        </w:rPr>
        <w:t xml:space="preserve">kopije obrazcev M-1/M-2 in v primeru sprememb </w:t>
      </w:r>
      <w:r w:rsidR="00BC4959" w:rsidRPr="008836E4">
        <w:rPr>
          <w:rFonts w:ascii="Tahoma" w:hAnsi="Tahoma" w:cs="Tahoma"/>
        </w:rPr>
        <w:t xml:space="preserve">kopije </w:t>
      </w:r>
      <w:r w:rsidRPr="008836E4">
        <w:rPr>
          <w:rFonts w:ascii="Tahoma" w:hAnsi="Tahoma" w:cs="Tahoma"/>
        </w:rPr>
        <w:t>M-3 obrazcev, iz kater</w:t>
      </w:r>
      <w:r w:rsidR="00BC4959" w:rsidRPr="008836E4">
        <w:rPr>
          <w:rFonts w:ascii="Tahoma" w:hAnsi="Tahoma" w:cs="Tahoma"/>
        </w:rPr>
        <w:t>ih</w:t>
      </w:r>
      <w:r w:rsidRPr="008836E4">
        <w:rPr>
          <w:rFonts w:ascii="Tahoma" w:hAnsi="Tahoma" w:cs="Tahoma"/>
        </w:rPr>
        <w:t xml:space="preserve"> je razvidno, da </w:t>
      </w:r>
      <w:r w:rsidR="00BC4959" w:rsidRPr="008836E4">
        <w:rPr>
          <w:rFonts w:ascii="Tahoma" w:hAnsi="Tahoma" w:cs="Tahoma"/>
        </w:rPr>
        <w:t xml:space="preserve">so </w:t>
      </w:r>
      <w:r w:rsidRPr="008836E4">
        <w:rPr>
          <w:rFonts w:ascii="Tahoma" w:hAnsi="Tahoma" w:cs="Tahoma"/>
        </w:rPr>
        <w:t xml:space="preserve"> čistilno osebje in nadzornik zaposlen</w:t>
      </w:r>
      <w:r w:rsidR="00BC4959" w:rsidRPr="008836E4">
        <w:rPr>
          <w:rFonts w:ascii="Tahoma" w:hAnsi="Tahoma" w:cs="Tahoma"/>
        </w:rPr>
        <w:t>i</w:t>
      </w:r>
      <w:r w:rsidRPr="008836E4">
        <w:rPr>
          <w:rFonts w:ascii="Tahoma" w:hAnsi="Tahoma" w:cs="Tahoma"/>
        </w:rPr>
        <w:t xml:space="preserve"> pri ponudniku</w:t>
      </w:r>
      <w:r w:rsidR="00B41EFB" w:rsidRPr="008836E4">
        <w:rPr>
          <w:rFonts w:ascii="Tahoma" w:hAnsi="Tahoma" w:cs="Tahoma"/>
        </w:rPr>
        <w:t xml:space="preserve"> ali podizvajalcu</w:t>
      </w:r>
      <w:r w:rsidRPr="008836E4">
        <w:rPr>
          <w:rFonts w:ascii="Tahoma" w:hAnsi="Tahoma" w:cs="Tahoma"/>
        </w:rPr>
        <w:t>,</w:t>
      </w:r>
    </w:p>
    <w:p w:rsidR="00D61C03" w:rsidRPr="008836E4" w:rsidRDefault="00AE039A" w:rsidP="00F5003B">
      <w:pPr>
        <w:pStyle w:val="Odstavekseznama"/>
        <w:keepNext/>
        <w:keepLines/>
        <w:numPr>
          <w:ilvl w:val="0"/>
          <w:numId w:val="16"/>
        </w:numPr>
        <w:jc w:val="both"/>
        <w:rPr>
          <w:rFonts w:ascii="Tahoma" w:hAnsi="Tahoma" w:cs="Tahoma"/>
        </w:rPr>
      </w:pPr>
      <w:r w:rsidRPr="008836E4">
        <w:rPr>
          <w:rFonts w:ascii="Tahoma" w:hAnsi="Tahoma" w:cs="Tahoma"/>
        </w:rPr>
        <w:t>potrdilo o nekaznovanosti</w:t>
      </w:r>
      <w:r w:rsidR="00D61C03" w:rsidRPr="008836E4">
        <w:rPr>
          <w:rFonts w:ascii="Tahoma" w:hAnsi="Tahoma" w:cs="Tahoma"/>
        </w:rPr>
        <w:t xml:space="preserve"> za čistilno osebje, ki bo izvajalo storitve čiščenja</w:t>
      </w:r>
      <w:r w:rsidRPr="008836E4">
        <w:rPr>
          <w:rFonts w:ascii="Tahoma" w:hAnsi="Tahoma" w:cs="Tahoma"/>
        </w:rPr>
        <w:t xml:space="preserve">, </w:t>
      </w:r>
    </w:p>
    <w:p w:rsidR="00AE039A" w:rsidRPr="008836E4" w:rsidRDefault="00AE039A" w:rsidP="00F5003B">
      <w:pPr>
        <w:pStyle w:val="Odstavekseznama"/>
        <w:keepNext/>
        <w:keepLines/>
        <w:numPr>
          <w:ilvl w:val="0"/>
          <w:numId w:val="16"/>
        </w:numPr>
        <w:jc w:val="both"/>
        <w:rPr>
          <w:rFonts w:ascii="Tahoma" w:hAnsi="Tahoma" w:cs="Tahoma"/>
        </w:rPr>
      </w:pPr>
      <w:r w:rsidRPr="008836E4">
        <w:rPr>
          <w:rFonts w:ascii="Tahoma" w:hAnsi="Tahoma" w:cs="Tahoma"/>
        </w:rPr>
        <w:t>potrdilo o znanju slovenskega jezika za čistilno osebje katerih prvi jezik ni slovenščina</w:t>
      </w:r>
      <w:r w:rsidR="00D61C03" w:rsidRPr="008836E4">
        <w:rPr>
          <w:rFonts w:ascii="Tahoma" w:hAnsi="Tahoma" w:cs="Tahoma"/>
        </w:rPr>
        <w:t>, v primeru da čistilno osebje nima slovenskega državljanstva (državljanstvo</w:t>
      </w:r>
      <w:r w:rsidR="00A40018" w:rsidRPr="008836E4">
        <w:rPr>
          <w:rFonts w:ascii="Tahoma" w:hAnsi="Tahoma" w:cs="Tahoma"/>
        </w:rPr>
        <w:t xml:space="preserve"> se</w:t>
      </w:r>
      <w:r w:rsidR="00D61C03" w:rsidRPr="008836E4">
        <w:rPr>
          <w:rFonts w:ascii="Tahoma" w:hAnsi="Tahoma" w:cs="Tahoma"/>
        </w:rPr>
        <w:t xml:space="preserve"> izkazuje s fot</w:t>
      </w:r>
      <w:r w:rsidR="00A40018" w:rsidRPr="008836E4">
        <w:rPr>
          <w:rFonts w:ascii="Tahoma" w:hAnsi="Tahoma" w:cs="Tahoma"/>
        </w:rPr>
        <w:t>okopijo osebne izkaznice ali po</w:t>
      </w:r>
      <w:r w:rsidR="00D61C03" w:rsidRPr="008836E4">
        <w:rPr>
          <w:rFonts w:ascii="Tahoma" w:hAnsi="Tahoma" w:cs="Tahoma"/>
        </w:rPr>
        <w:t>tnega lista)</w:t>
      </w:r>
      <w:r w:rsidRPr="008836E4">
        <w:rPr>
          <w:rFonts w:ascii="Tahoma" w:hAnsi="Tahoma" w:cs="Tahoma"/>
        </w:rPr>
        <w:t>.</w:t>
      </w:r>
    </w:p>
    <w:p w:rsidR="00C416E6" w:rsidRPr="008836E4" w:rsidRDefault="00C416E6" w:rsidP="00F5003B">
      <w:pPr>
        <w:pStyle w:val="Odstavekseznama"/>
        <w:keepNext/>
        <w:keepLines/>
        <w:ind w:left="0"/>
        <w:jc w:val="both"/>
        <w:rPr>
          <w:rFonts w:ascii="Tahoma" w:hAnsi="Tahoma" w:cs="Tahoma"/>
        </w:rPr>
      </w:pPr>
    </w:p>
    <w:p w:rsidR="00C416E6" w:rsidRPr="008836E4" w:rsidRDefault="00374866" w:rsidP="00F5003B">
      <w:pPr>
        <w:pStyle w:val="Odstavekseznama"/>
        <w:keepNext/>
        <w:keepLines/>
        <w:ind w:left="0"/>
        <w:jc w:val="both"/>
        <w:rPr>
          <w:rFonts w:ascii="Tahoma" w:hAnsi="Tahoma" w:cs="Tahoma"/>
        </w:rPr>
      </w:pPr>
      <w:r w:rsidRPr="008836E4">
        <w:rPr>
          <w:rFonts w:ascii="Tahoma" w:hAnsi="Tahoma" w:cs="Tahoma"/>
        </w:rPr>
        <w:t>Naročnik si pridržuje pravico zahtevati vpogled</w:t>
      </w:r>
      <w:r w:rsidR="00C416E6" w:rsidRPr="008836E4">
        <w:rPr>
          <w:rFonts w:ascii="Tahoma" w:hAnsi="Tahoma" w:cs="Tahoma"/>
        </w:rPr>
        <w:t xml:space="preserve"> in/ali fotokopijo v potrdila o opravljenem preizkusu znanja iz varnosti in zdravja pri delu ter varstva pred požarom in potrdilo o opravljenem zdravstvenem pregledu za čistilno osebje, ki izvaja čiščenje.</w:t>
      </w:r>
    </w:p>
    <w:p w:rsidR="000F77B7" w:rsidRPr="008836E4" w:rsidRDefault="000F77B7" w:rsidP="00F5003B">
      <w:pPr>
        <w:keepNext/>
        <w:keepLines/>
        <w:jc w:val="both"/>
        <w:rPr>
          <w:rFonts w:ascii="Tahoma" w:hAnsi="Tahoma" w:cs="Tahoma"/>
        </w:rPr>
      </w:pPr>
    </w:p>
    <w:p w:rsidR="00FA7DF2" w:rsidRPr="008836E4" w:rsidRDefault="00FA7DF2" w:rsidP="00F5003B">
      <w:pPr>
        <w:keepNext/>
        <w:keepLines/>
        <w:jc w:val="both"/>
        <w:rPr>
          <w:rFonts w:ascii="Tahoma" w:hAnsi="Tahoma" w:cs="Tahoma"/>
        </w:rPr>
      </w:pPr>
      <w:r w:rsidRPr="008836E4">
        <w:rPr>
          <w:rFonts w:ascii="Tahoma" w:hAnsi="Tahoma" w:cs="Tahoma"/>
        </w:rPr>
        <w:t xml:space="preserve">Podrobneje so zahteve glede kadra </w:t>
      </w:r>
      <w:r w:rsidR="00C960E3" w:rsidRPr="008836E4">
        <w:rPr>
          <w:rFonts w:ascii="Tahoma" w:hAnsi="Tahoma" w:cs="Tahoma"/>
        </w:rPr>
        <w:t>in način dokazovanja</w:t>
      </w:r>
      <w:r w:rsidR="000C0871" w:rsidRPr="008836E4">
        <w:rPr>
          <w:rFonts w:ascii="Tahoma" w:hAnsi="Tahoma" w:cs="Tahoma"/>
        </w:rPr>
        <w:t xml:space="preserve"> izpolnjevanja pogojev</w:t>
      </w:r>
      <w:r w:rsidR="00C960E3" w:rsidRPr="008836E4">
        <w:rPr>
          <w:rFonts w:ascii="Tahoma" w:hAnsi="Tahoma" w:cs="Tahoma"/>
        </w:rPr>
        <w:t xml:space="preserve"> </w:t>
      </w:r>
      <w:r w:rsidRPr="008836E4">
        <w:rPr>
          <w:rFonts w:ascii="Tahoma" w:hAnsi="Tahoma" w:cs="Tahoma"/>
        </w:rPr>
        <w:t>opredeljene v okvirnem sporazumu</w:t>
      </w:r>
      <w:r w:rsidR="00C416E6" w:rsidRPr="008836E4">
        <w:rPr>
          <w:rFonts w:ascii="Tahoma" w:hAnsi="Tahoma" w:cs="Tahoma"/>
        </w:rPr>
        <w:t>.</w:t>
      </w:r>
      <w:r w:rsidR="00C960E3" w:rsidRPr="008836E4">
        <w:rPr>
          <w:rFonts w:ascii="Tahoma" w:hAnsi="Tahoma" w:cs="Tahoma"/>
        </w:rPr>
        <w:t xml:space="preserve"> Vsa dokazila in vpogledi v dokazila/potrdila se bodo izvajala v skladu z zakonom, ki ureja varstvo osebnih podatkov, oziroma v skladu z Uredbo (EU) 2016/679 Evropskega parlamenta in Sveta z dne 27. aprila 2016 o varstvu posameznikov pri obdelavi osebnih podatkov in o prostem pretoku takih podatkov</w:t>
      </w:r>
      <w:r w:rsidR="00B21FBC" w:rsidRPr="008836E4">
        <w:rPr>
          <w:rFonts w:ascii="Tahoma" w:hAnsi="Tahoma" w:cs="Tahoma"/>
        </w:rPr>
        <w:t>.</w:t>
      </w:r>
    </w:p>
    <w:p w:rsidR="003E5B40" w:rsidRPr="008836E4" w:rsidRDefault="003E5B40" w:rsidP="00F5003B">
      <w:pPr>
        <w:keepNext/>
        <w:keepLines/>
        <w:jc w:val="both"/>
        <w:rPr>
          <w:rFonts w:ascii="Tahoma" w:hAnsi="Tahoma" w:cs="Tahoma"/>
        </w:rPr>
      </w:pPr>
    </w:p>
    <w:p w:rsidR="000C0871" w:rsidRPr="008836E4" w:rsidRDefault="000C0871" w:rsidP="00F5003B">
      <w:pPr>
        <w:keepNext/>
        <w:keepLines/>
        <w:contextualSpacing/>
        <w:jc w:val="both"/>
        <w:rPr>
          <w:rFonts w:ascii="Tahoma" w:hAnsi="Tahoma" w:cs="Tahoma"/>
          <w:b/>
        </w:rPr>
      </w:pPr>
      <w:r w:rsidRPr="008836E4">
        <w:rPr>
          <w:rFonts w:ascii="Tahoma" w:hAnsi="Tahoma" w:cs="Tahoma"/>
          <w:b/>
        </w:rPr>
        <w:t>DOKAZILO:</w:t>
      </w:r>
    </w:p>
    <w:p w:rsidR="0088741F" w:rsidRPr="008836E4" w:rsidRDefault="0088741F" w:rsidP="00F5003B">
      <w:pPr>
        <w:keepNext/>
        <w:keepLines/>
        <w:jc w:val="both"/>
        <w:rPr>
          <w:rFonts w:ascii="Tahoma" w:hAnsi="Tahoma" w:cs="Tahoma"/>
          <w:szCs w:val="22"/>
        </w:rPr>
      </w:pPr>
      <w:r w:rsidRPr="008836E4">
        <w:rPr>
          <w:rFonts w:ascii="Tahoma" w:hAnsi="Tahoma" w:cs="Tahoma"/>
          <w:szCs w:val="22"/>
        </w:rPr>
        <w:t>Izpolnjen ESPD (</w:t>
      </w:r>
      <w:r w:rsidRPr="008836E4">
        <w:rPr>
          <w:rFonts w:ascii="Tahoma" w:hAnsi="Tahoma" w:cs="Tahoma"/>
          <w:i/>
          <w:szCs w:val="22"/>
        </w:rPr>
        <w:t>v »</w:t>
      </w:r>
      <w:r w:rsidRPr="008836E4">
        <w:rPr>
          <w:rFonts w:ascii="Tahoma" w:hAnsi="Tahoma" w:cs="Tahoma"/>
          <w:i/>
          <w:color w:val="000000"/>
          <w:szCs w:val="22"/>
        </w:rPr>
        <w:t xml:space="preserve">Del IV: Pogoji za sodelovanje, </w:t>
      </w:r>
      <w:r w:rsidR="0071656A" w:rsidRPr="008836E4">
        <w:rPr>
          <w:rFonts w:ascii="Tahoma" w:hAnsi="Tahoma" w:cs="Tahoma"/>
          <w:i/>
          <w:color w:val="000000"/>
          <w:szCs w:val="22"/>
        </w:rPr>
        <w:t>ɑ: Skupna navedba za vse pogoje za sodelovanje«)</w:t>
      </w:r>
      <w:r w:rsidRPr="008836E4">
        <w:rPr>
          <w:rFonts w:ascii="Tahoma" w:hAnsi="Tahoma" w:cs="Tahoma"/>
          <w:szCs w:val="22"/>
        </w:rPr>
        <w:t xml:space="preserve"> s strani vseh g</w:t>
      </w:r>
      <w:r w:rsidR="000C0871" w:rsidRPr="008836E4">
        <w:rPr>
          <w:rFonts w:ascii="Tahoma" w:hAnsi="Tahoma" w:cs="Tahoma"/>
          <w:szCs w:val="22"/>
        </w:rPr>
        <w:t>ospodarskih subjektov v ponudbi in s predložitvijo osnutka okvirnega sporazuma.</w:t>
      </w:r>
    </w:p>
    <w:p w:rsidR="00382D76" w:rsidRPr="008836E4" w:rsidRDefault="005F56A5" w:rsidP="00F5003B">
      <w:pPr>
        <w:keepNext/>
        <w:keepLines/>
        <w:numPr>
          <w:ilvl w:val="2"/>
          <w:numId w:val="2"/>
        </w:numPr>
        <w:jc w:val="both"/>
        <w:rPr>
          <w:rFonts w:ascii="Tahoma" w:hAnsi="Tahoma" w:cs="Tahoma"/>
          <w:b/>
        </w:rPr>
      </w:pPr>
      <w:r w:rsidRPr="008836E4">
        <w:rPr>
          <w:rFonts w:ascii="Tahoma" w:hAnsi="Tahoma" w:cs="Tahoma"/>
          <w:b/>
        </w:rPr>
        <w:lastRenderedPageBreak/>
        <w:t>Tehnična sposobnost</w:t>
      </w:r>
    </w:p>
    <w:p w:rsidR="00382D76" w:rsidRPr="008836E4" w:rsidRDefault="00382D76" w:rsidP="00F5003B">
      <w:pPr>
        <w:keepNext/>
        <w:keepLines/>
        <w:ind w:left="720"/>
        <w:jc w:val="both"/>
        <w:rPr>
          <w:rFonts w:ascii="Tahoma" w:hAnsi="Tahoma" w:cs="Tahoma"/>
        </w:rPr>
      </w:pPr>
    </w:p>
    <w:p w:rsidR="00330C02" w:rsidRPr="008836E4" w:rsidRDefault="00330C02" w:rsidP="00F5003B">
      <w:pPr>
        <w:keepNext/>
        <w:keepLines/>
        <w:jc w:val="both"/>
        <w:rPr>
          <w:rFonts w:ascii="Tahoma" w:hAnsi="Tahoma" w:cs="Tahoma"/>
          <w:bCs/>
          <w:i/>
          <w:szCs w:val="22"/>
        </w:rPr>
      </w:pPr>
      <w:r w:rsidRPr="008836E4">
        <w:rPr>
          <w:rFonts w:ascii="Tahoma" w:hAnsi="Tahoma" w:cs="Tahoma"/>
          <w:bCs/>
          <w:i/>
          <w:szCs w:val="22"/>
        </w:rPr>
        <w:t xml:space="preserve">Tehnično sposobnost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8836E4">
        <w:rPr>
          <w:rFonts w:ascii="Tahoma" w:hAnsi="Tahoma" w:cs="Tahoma"/>
          <w:bCs/>
          <w:i/>
          <w:szCs w:val="22"/>
          <w:u w:val="single"/>
        </w:rPr>
        <w:t xml:space="preserve">vendar bo moral ta subjekt (s katerim se izkazuje pogoje oz. sposobnost) predmetne storitve javnega naročila tudi izvesti. </w:t>
      </w:r>
    </w:p>
    <w:p w:rsidR="00C416E6" w:rsidRPr="008836E4" w:rsidRDefault="00C416E6" w:rsidP="00F5003B">
      <w:pPr>
        <w:keepNext/>
        <w:keepLines/>
        <w:jc w:val="both"/>
        <w:rPr>
          <w:rFonts w:ascii="Tahoma" w:hAnsi="Tahoma" w:cs="Tahoma"/>
          <w:bCs/>
        </w:rPr>
      </w:pPr>
    </w:p>
    <w:p w:rsidR="005F56A5" w:rsidRPr="008836E4" w:rsidRDefault="005F56A5" w:rsidP="00F5003B">
      <w:pPr>
        <w:keepNext/>
        <w:keepLines/>
        <w:jc w:val="both"/>
        <w:rPr>
          <w:rFonts w:ascii="Tahoma" w:hAnsi="Tahoma" w:cs="Tahoma"/>
          <w:bCs/>
        </w:rPr>
      </w:pPr>
      <w:r w:rsidRPr="008836E4">
        <w:rPr>
          <w:rFonts w:ascii="Tahoma" w:hAnsi="Tahoma" w:cs="Tahoma"/>
          <w:bCs/>
        </w:rPr>
        <w:t xml:space="preserve">Ponudnik mora razpolagati z vsemi tehničnimi sredstvi in </w:t>
      </w:r>
      <w:r w:rsidR="00D6738F" w:rsidRPr="008836E4">
        <w:rPr>
          <w:rFonts w:ascii="Tahoma" w:hAnsi="Tahoma" w:cs="Tahoma"/>
          <w:bCs/>
        </w:rPr>
        <w:t xml:space="preserve">delovno </w:t>
      </w:r>
      <w:r w:rsidRPr="008836E4">
        <w:rPr>
          <w:rFonts w:ascii="Tahoma" w:hAnsi="Tahoma" w:cs="Tahoma"/>
          <w:bCs/>
        </w:rPr>
        <w:t>opremo,</w:t>
      </w:r>
      <w:r w:rsidRPr="008836E4">
        <w:rPr>
          <w:rFonts w:ascii="Tahoma" w:hAnsi="Tahoma" w:cs="Tahoma"/>
        </w:rPr>
        <w:t xml:space="preserve"> ter </w:t>
      </w:r>
      <w:r w:rsidRPr="008836E4">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7C5C74" w:rsidRPr="008836E4" w:rsidRDefault="007C5C74" w:rsidP="00F5003B">
      <w:pPr>
        <w:keepNext/>
        <w:keepLines/>
        <w:jc w:val="both"/>
        <w:rPr>
          <w:rFonts w:ascii="Tahoma" w:hAnsi="Tahoma" w:cs="Tahoma"/>
        </w:rPr>
      </w:pPr>
    </w:p>
    <w:p w:rsidR="001C2EA0" w:rsidRPr="008836E4" w:rsidRDefault="001C2EA0" w:rsidP="00F5003B">
      <w:pPr>
        <w:keepNext/>
        <w:keepLines/>
        <w:jc w:val="both"/>
        <w:rPr>
          <w:rFonts w:ascii="Tahoma" w:hAnsi="Tahoma" w:cs="Tahoma"/>
        </w:rPr>
      </w:pPr>
    </w:p>
    <w:p w:rsidR="001C2EA0" w:rsidRPr="008836E4" w:rsidRDefault="001C2EA0" w:rsidP="00F5003B">
      <w:pPr>
        <w:keepNext/>
        <w:keepLines/>
        <w:jc w:val="both"/>
        <w:rPr>
          <w:rFonts w:ascii="Tahoma" w:hAnsi="Tahoma" w:cs="Tahoma"/>
        </w:rPr>
      </w:pPr>
      <w:r w:rsidRPr="008836E4">
        <w:rPr>
          <w:rFonts w:ascii="Tahoma" w:hAnsi="Tahoma" w:cs="Tahoma"/>
        </w:rPr>
        <w:t xml:space="preserve">Ponudnik bo moral storitve čiščenja </w:t>
      </w:r>
      <w:r w:rsidR="006A7E09" w:rsidRPr="008836E4">
        <w:rPr>
          <w:rFonts w:ascii="Tahoma" w:hAnsi="Tahoma" w:cs="Tahoma"/>
        </w:rPr>
        <w:t xml:space="preserve">za posamezni sklop predmeta javnega naročila </w:t>
      </w:r>
      <w:r w:rsidRPr="008836E4">
        <w:rPr>
          <w:rFonts w:ascii="Tahoma" w:hAnsi="Tahoma" w:cs="Tahoma"/>
        </w:rPr>
        <w:t xml:space="preserve">izvajati s čistili, ki izpolnjujejo tehnične zahteve, ki so podrobno opredeljene v </w:t>
      </w:r>
      <w:r w:rsidR="006A7E09" w:rsidRPr="008836E4">
        <w:rPr>
          <w:rFonts w:ascii="Tahoma" w:hAnsi="Tahoma" w:cs="Tahoma"/>
        </w:rPr>
        <w:t xml:space="preserve">točki </w:t>
      </w:r>
      <w:r w:rsidRPr="008836E4">
        <w:rPr>
          <w:rFonts w:ascii="Tahoma" w:hAnsi="Tahoma" w:cs="Tahoma"/>
        </w:rPr>
        <w:t xml:space="preserve">2.2.6.1. in </w:t>
      </w:r>
      <w:r w:rsidR="006A7E09" w:rsidRPr="008836E4">
        <w:rPr>
          <w:rFonts w:ascii="Tahoma" w:hAnsi="Tahoma" w:cs="Tahoma"/>
        </w:rPr>
        <w:t xml:space="preserve">v točki </w:t>
      </w:r>
      <w:r w:rsidRPr="008836E4">
        <w:rPr>
          <w:rFonts w:ascii="Tahoma" w:hAnsi="Tahoma" w:cs="Tahoma"/>
        </w:rPr>
        <w:t>2.2.6.2. razpisne dokumentacije.</w:t>
      </w:r>
    </w:p>
    <w:p w:rsidR="001C2EA0" w:rsidRPr="008836E4" w:rsidRDefault="001C2EA0" w:rsidP="00F5003B">
      <w:pPr>
        <w:keepNext/>
        <w:keepLines/>
        <w:jc w:val="both"/>
        <w:rPr>
          <w:rFonts w:ascii="Tahoma" w:hAnsi="Tahoma" w:cs="Tahoma"/>
        </w:rPr>
      </w:pPr>
    </w:p>
    <w:p w:rsidR="00396517" w:rsidRPr="008836E4" w:rsidRDefault="00396517" w:rsidP="00F5003B">
      <w:pPr>
        <w:keepNext/>
        <w:keepLines/>
        <w:jc w:val="both"/>
        <w:rPr>
          <w:rFonts w:ascii="Tahoma" w:hAnsi="Tahoma" w:cs="Tahoma"/>
        </w:rPr>
      </w:pPr>
      <w:r w:rsidRPr="008836E4">
        <w:rPr>
          <w:rFonts w:ascii="Tahoma" w:hAnsi="Tahoma" w:cs="Tahoma"/>
        </w:rPr>
        <w:t>Ponudnik, ki oddaja ponudbo za posamezni sklop predmeta javnega naročila mora imeti vzpostavljen sistem ravnanja z okoljem (k</w:t>
      </w:r>
      <w:r w:rsidR="001C2EA0" w:rsidRPr="008836E4">
        <w:rPr>
          <w:rFonts w:ascii="Tahoma" w:hAnsi="Tahoma" w:cs="Tahoma"/>
        </w:rPr>
        <w:t>ot sta npr. EMAS ali ISO 14001), v skladu s točko 2.2.6.4 razpisne dokumentacije.</w:t>
      </w:r>
      <w:r w:rsidRPr="008836E4">
        <w:rPr>
          <w:rFonts w:ascii="Tahoma" w:hAnsi="Tahoma" w:cs="Tahoma"/>
        </w:rPr>
        <w:t xml:space="preserve"> </w:t>
      </w:r>
      <w:r w:rsidR="001C2EA0" w:rsidRPr="008836E4">
        <w:rPr>
          <w:rFonts w:ascii="Tahoma" w:hAnsi="Tahoma" w:cs="Tahoma"/>
        </w:rPr>
        <w:t>V primeru skupne ponudbe ali ponudbe s podizvajalci morajo pogoj izpolnjevati tudi partnerji v skupni ponudbi in nominirani podizvajalci.</w:t>
      </w:r>
    </w:p>
    <w:p w:rsidR="00396517" w:rsidRPr="008836E4" w:rsidRDefault="00396517" w:rsidP="00F5003B">
      <w:pPr>
        <w:pStyle w:val="Telobesedila210"/>
        <w:keepNext/>
        <w:keepLines/>
        <w:rPr>
          <w:rFonts w:ascii="Tahoma" w:hAnsi="Tahoma" w:cs="Tahoma"/>
          <w:sz w:val="20"/>
          <w:szCs w:val="20"/>
          <w:lang w:eastAsia="sl-SI"/>
        </w:rPr>
      </w:pPr>
    </w:p>
    <w:p w:rsidR="00396517" w:rsidRPr="008836E4" w:rsidRDefault="00396517" w:rsidP="00F5003B">
      <w:pPr>
        <w:keepNext/>
        <w:keepLines/>
        <w:jc w:val="both"/>
        <w:rPr>
          <w:rFonts w:ascii="Tahoma" w:hAnsi="Tahoma" w:cs="Tahoma"/>
        </w:rPr>
      </w:pPr>
      <w:r w:rsidRPr="008836E4">
        <w:rPr>
          <w:rFonts w:ascii="Tahoma" w:hAnsi="Tahoma" w:cs="Tahoma"/>
        </w:rPr>
        <w:t>Ponudnik, ki oddaja ponudbo za Sklop 5 ŽALE, mora razpolagati z veljavnim cer</w:t>
      </w:r>
      <w:r w:rsidR="001C2EA0" w:rsidRPr="008836E4">
        <w:rPr>
          <w:rFonts w:ascii="Tahoma" w:hAnsi="Tahoma" w:cs="Tahoma"/>
        </w:rPr>
        <w:t xml:space="preserve">tifikatom ISO 9001, v skladu s točko 2.2.7. razpisne dokumentacije. </w:t>
      </w:r>
      <w:r w:rsidRPr="008836E4">
        <w:rPr>
          <w:rFonts w:ascii="Tahoma" w:hAnsi="Tahoma" w:cs="Tahoma"/>
        </w:rPr>
        <w:t>V primeru skupne ponudbe ali ponudbe s podizvajalci morajo pogoj izpolnjevati tudi partnerji v skupni ponudbi in nominirani podizvajalci.</w:t>
      </w:r>
    </w:p>
    <w:p w:rsidR="00396517" w:rsidRPr="008836E4" w:rsidRDefault="00396517" w:rsidP="00F5003B">
      <w:pPr>
        <w:keepNext/>
        <w:keepLines/>
        <w:contextualSpacing/>
        <w:jc w:val="both"/>
        <w:rPr>
          <w:rFonts w:ascii="Tahoma" w:hAnsi="Tahoma" w:cs="Tahoma"/>
          <w:b/>
        </w:rPr>
      </w:pPr>
    </w:p>
    <w:p w:rsidR="000C0871" w:rsidRPr="008836E4" w:rsidRDefault="00396517" w:rsidP="00F5003B">
      <w:pPr>
        <w:keepNext/>
        <w:keepLines/>
        <w:contextualSpacing/>
        <w:jc w:val="both"/>
        <w:rPr>
          <w:rFonts w:ascii="Tahoma" w:hAnsi="Tahoma" w:cs="Tahoma"/>
          <w:b/>
        </w:rPr>
      </w:pPr>
      <w:r w:rsidRPr="008836E4">
        <w:rPr>
          <w:rFonts w:ascii="Tahoma" w:hAnsi="Tahoma" w:cs="Tahoma"/>
          <w:b/>
        </w:rPr>
        <w:t>DOKAZILA</w:t>
      </w:r>
      <w:r w:rsidR="000C0871" w:rsidRPr="008836E4">
        <w:rPr>
          <w:rFonts w:ascii="Tahoma" w:hAnsi="Tahoma" w:cs="Tahoma"/>
          <w:b/>
        </w:rPr>
        <w:t>:</w:t>
      </w:r>
    </w:p>
    <w:p w:rsidR="00382D76" w:rsidRPr="008836E4" w:rsidRDefault="00382D76" w:rsidP="00F5003B">
      <w:pPr>
        <w:keepNext/>
        <w:keepLines/>
        <w:jc w:val="both"/>
        <w:rPr>
          <w:rFonts w:ascii="Tahoma" w:hAnsi="Tahoma" w:cs="Tahoma"/>
          <w:szCs w:val="22"/>
        </w:rPr>
      </w:pPr>
      <w:r w:rsidRPr="008836E4">
        <w:rPr>
          <w:rFonts w:ascii="Tahoma" w:hAnsi="Tahoma" w:cs="Tahoma"/>
          <w:szCs w:val="22"/>
        </w:rPr>
        <w:t>Izpolnjen ESPD (</w:t>
      </w:r>
      <w:r w:rsidRPr="008836E4">
        <w:rPr>
          <w:rFonts w:ascii="Tahoma" w:hAnsi="Tahoma" w:cs="Tahoma"/>
          <w:i/>
          <w:szCs w:val="22"/>
        </w:rPr>
        <w:t>v »</w:t>
      </w:r>
      <w:r w:rsidRPr="008836E4">
        <w:rPr>
          <w:rFonts w:ascii="Tahoma" w:hAnsi="Tahoma" w:cs="Tahoma"/>
          <w:i/>
          <w:color w:val="000000"/>
          <w:szCs w:val="22"/>
        </w:rPr>
        <w:t xml:space="preserve">Del IV: Pogoji za sodelovanje, </w:t>
      </w:r>
      <w:r w:rsidR="003E5B40" w:rsidRPr="008836E4">
        <w:rPr>
          <w:rFonts w:ascii="Tahoma" w:hAnsi="Tahoma" w:cs="Tahoma"/>
          <w:i/>
          <w:color w:val="000000"/>
          <w:szCs w:val="22"/>
        </w:rPr>
        <w:t>ɑ: Skupna navedba za vse pogoje za sodelovanj</w:t>
      </w:r>
      <w:r w:rsidR="002E2ED6" w:rsidRPr="008836E4">
        <w:rPr>
          <w:rFonts w:ascii="Tahoma" w:hAnsi="Tahoma" w:cs="Tahoma"/>
          <w:i/>
          <w:color w:val="000000"/>
          <w:szCs w:val="22"/>
        </w:rPr>
        <w:t>e</w:t>
      </w:r>
      <w:r w:rsidR="00961335" w:rsidRPr="008836E4">
        <w:rPr>
          <w:rFonts w:ascii="Tahoma" w:hAnsi="Tahoma" w:cs="Tahoma"/>
          <w:i/>
          <w:color w:val="000000"/>
        </w:rPr>
        <w:t>«</w:t>
      </w:r>
      <w:r w:rsidR="000C0871" w:rsidRPr="008836E4">
        <w:rPr>
          <w:rFonts w:ascii="Tahoma" w:hAnsi="Tahoma" w:cs="Tahoma"/>
          <w:szCs w:val="22"/>
        </w:rPr>
        <w:t>) ter s predložitvijo</w:t>
      </w:r>
      <w:r w:rsidR="006A7E09" w:rsidRPr="008836E4">
        <w:rPr>
          <w:rFonts w:ascii="Tahoma" w:hAnsi="Tahoma" w:cs="Tahoma"/>
          <w:szCs w:val="22"/>
        </w:rPr>
        <w:t xml:space="preserve"> seznam čistil za sklop za katerega oddaja ponudbo (Priloga 6/</w:t>
      </w:r>
      <w:r w:rsidR="009968AA" w:rsidRPr="008836E4">
        <w:rPr>
          <w:rFonts w:ascii="Tahoma" w:hAnsi="Tahoma" w:cs="Tahoma"/>
          <w:szCs w:val="22"/>
        </w:rPr>
        <w:t>1</w:t>
      </w:r>
      <w:r w:rsidR="006A7E09" w:rsidRPr="008836E4">
        <w:rPr>
          <w:rFonts w:ascii="Tahoma" w:hAnsi="Tahoma" w:cs="Tahoma"/>
          <w:szCs w:val="22"/>
        </w:rPr>
        <w:t>), s predložitvijo</w:t>
      </w:r>
      <w:r w:rsidR="000C0871" w:rsidRPr="008836E4">
        <w:rPr>
          <w:rFonts w:ascii="Tahoma" w:hAnsi="Tahoma" w:cs="Tahoma"/>
          <w:szCs w:val="22"/>
        </w:rPr>
        <w:t xml:space="preserve"> </w:t>
      </w:r>
      <w:r w:rsidR="00396517" w:rsidRPr="008836E4">
        <w:rPr>
          <w:rFonts w:ascii="Tahoma" w:hAnsi="Tahoma" w:cs="Tahoma"/>
          <w:szCs w:val="22"/>
        </w:rPr>
        <w:t xml:space="preserve">kopije certifikata ISO 9001 in predložitvijo </w:t>
      </w:r>
      <w:r w:rsidR="001C2EA0" w:rsidRPr="008836E4">
        <w:rPr>
          <w:rFonts w:ascii="Tahoma" w:hAnsi="Tahoma" w:cs="Tahoma"/>
        </w:rPr>
        <w:t>certifikata vzpostavljenega sistema ravnanja z okoljem</w:t>
      </w:r>
      <w:r w:rsidR="00396517" w:rsidRPr="008836E4">
        <w:rPr>
          <w:rFonts w:ascii="Tahoma" w:hAnsi="Tahoma" w:cs="Tahoma"/>
          <w:szCs w:val="22"/>
        </w:rPr>
        <w:t xml:space="preserve"> (Priloga 6/3)</w:t>
      </w:r>
      <w:r w:rsidR="006A7E09" w:rsidRPr="008836E4">
        <w:rPr>
          <w:rFonts w:ascii="Tahoma" w:hAnsi="Tahoma" w:cs="Tahoma"/>
          <w:szCs w:val="22"/>
        </w:rPr>
        <w:t>.</w:t>
      </w:r>
      <w:r w:rsidR="00396517" w:rsidRPr="008836E4">
        <w:rPr>
          <w:rFonts w:ascii="Tahoma" w:hAnsi="Tahoma" w:cs="Tahoma"/>
          <w:szCs w:val="22"/>
        </w:rPr>
        <w:t xml:space="preserve">    </w:t>
      </w:r>
      <w:r w:rsidR="00077583" w:rsidRPr="008836E4">
        <w:rPr>
          <w:rFonts w:ascii="Tahoma" w:hAnsi="Tahoma" w:cs="Tahoma"/>
          <w:szCs w:val="22"/>
        </w:rPr>
        <w:t xml:space="preserve"> </w:t>
      </w:r>
    </w:p>
    <w:p w:rsidR="001C2EA0" w:rsidRPr="008836E4" w:rsidRDefault="001C2EA0" w:rsidP="00F5003B">
      <w:pPr>
        <w:keepNext/>
        <w:keepLines/>
        <w:jc w:val="both"/>
        <w:rPr>
          <w:rFonts w:ascii="Tahoma" w:hAnsi="Tahoma" w:cs="Tahoma"/>
        </w:rPr>
      </w:pPr>
    </w:p>
    <w:p w:rsidR="006A26FA" w:rsidRPr="008836E4" w:rsidRDefault="009729B6" w:rsidP="00F5003B">
      <w:pPr>
        <w:keepNext/>
        <w:keepLines/>
        <w:numPr>
          <w:ilvl w:val="2"/>
          <w:numId w:val="2"/>
        </w:numPr>
        <w:jc w:val="both"/>
        <w:rPr>
          <w:rFonts w:ascii="Tahoma" w:hAnsi="Tahoma" w:cs="Tahoma"/>
          <w:b/>
        </w:rPr>
      </w:pPr>
      <w:r w:rsidRPr="008836E4">
        <w:rPr>
          <w:rFonts w:ascii="Tahoma" w:hAnsi="Tahoma" w:cs="Tahoma"/>
          <w:b/>
        </w:rPr>
        <w:t>Reference</w:t>
      </w:r>
    </w:p>
    <w:p w:rsidR="006A26FA" w:rsidRPr="008836E4" w:rsidRDefault="006A26FA" w:rsidP="00F5003B">
      <w:pPr>
        <w:keepNext/>
        <w:keepLines/>
        <w:ind w:left="1080"/>
        <w:jc w:val="both"/>
        <w:rPr>
          <w:rFonts w:ascii="Tahoma" w:hAnsi="Tahoma" w:cs="Tahoma"/>
          <w:b/>
        </w:rPr>
      </w:pPr>
    </w:p>
    <w:p w:rsidR="000A1EC6" w:rsidRPr="008836E4" w:rsidRDefault="000A1EC6" w:rsidP="00F5003B">
      <w:pPr>
        <w:keepNext/>
        <w:keepLines/>
        <w:jc w:val="both"/>
        <w:rPr>
          <w:rFonts w:ascii="Tahoma" w:hAnsi="Tahoma" w:cs="Tahoma"/>
        </w:rPr>
      </w:pPr>
      <w:r w:rsidRPr="008836E4">
        <w:rPr>
          <w:rFonts w:ascii="Tahoma" w:hAnsi="Tahoma" w:cs="Tahoma"/>
        </w:rPr>
        <w:t>Naročnik je upravičen pred sprejemom odločitve o izbiri opraviti poizvedbe o navedenih referencah. Če navedene reference ne izkazujejo resničnega stanja jih naročnik ne bo upošteval.</w:t>
      </w:r>
    </w:p>
    <w:p w:rsidR="000A1EC6" w:rsidRPr="008836E4" w:rsidRDefault="000A1EC6" w:rsidP="00F5003B">
      <w:pPr>
        <w:keepNext/>
        <w:keepLines/>
        <w:jc w:val="both"/>
        <w:rPr>
          <w:rFonts w:ascii="Tahoma" w:hAnsi="Tahoma" w:cs="Tahoma"/>
          <w:b/>
        </w:rPr>
      </w:pPr>
    </w:p>
    <w:p w:rsidR="005F56A5" w:rsidRPr="008836E4" w:rsidRDefault="005F56A5" w:rsidP="00F5003B">
      <w:pPr>
        <w:keepNext/>
        <w:keepLines/>
        <w:autoSpaceDE w:val="0"/>
        <w:autoSpaceDN w:val="0"/>
        <w:adjustRightInd w:val="0"/>
        <w:jc w:val="both"/>
        <w:rPr>
          <w:rFonts w:ascii="Tahoma" w:hAnsi="Tahoma" w:cs="Tahoma"/>
        </w:rPr>
      </w:pPr>
      <w:r w:rsidRPr="008836E4">
        <w:rPr>
          <w:rFonts w:ascii="Tahoma" w:hAnsi="Tahoma" w:cs="Tahoma"/>
          <w:bCs/>
          <w:i/>
        </w:rPr>
        <w:t xml:space="preserve">Spodaj navedene referenčne pogoje lahko ponudnik izpolni samostojno, kot skupina ponudnikov (partnerji) v primeru skupne ponudbe ali s podizvajalci oz. subjektom, katerega zmogljivost bo ponudnik uporabil, </w:t>
      </w:r>
      <w:r w:rsidRPr="008836E4">
        <w:rPr>
          <w:rFonts w:ascii="Tahoma" w:hAnsi="Tahoma" w:cs="Tahoma"/>
          <w:bCs/>
          <w:i/>
          <w:u w:val="single"/>
        </w:rPr>
        <w:t>vendar bo moral ta gospodarski subjekt (s katerim se izkazuje reference) predmetne storitve javnega naročila tudi izvesti.</w:t>
      </w:r>
    </w:p>
    <w:p w:rsidR="00863E66" w:rsidRPr="008836E4" w:rsidRDefault="00863E66" w:rsidP="00F5003B">
      <w:pPr>
        <w:keepNext/>
        <w:keepLines/>
        <w:autoSpaceDE w:val="0"/>
        <w:autoSpaceDN w:val="0"/>
        <w:adjustRightInd w:val="0"/>
        <w:jc w:val="both"/>
        <w:rPr>
          <w:rFonts w:ascii="Tahoma" w:hAnsi="Tahoma" w:cs="Tahoma"/>
          <w:color w:val="000000"/>
        </w:rPr>
      </w:pPr>
    </w:p>
    <w:p w:rsidR="005853DD" w:rsidRPr="008836E4" w:rsidRDefault="005F56A5" w:rsidP="00F5003B">
      <w:pPr>
        <w:keepNext/>
        <w:keepLines/>
        <w:jc w:val="both"/>
        <w:rPr>
          <w:rFonts w:ascii="Tahoma" w:hAnsi="Tahoma" w:cs="Tahoma"/>
        </w:rPr>
      </w:pPr>
      <w:r w:rsidRPr="008836E4">
        <w:rPr>
          <w:rFonts w:ascii="Tahoma" w:hAnsi="Tahoma" w:cs="Tahoma"/>
        </w:rPr>
        <w:t xml:space="preserve">Ponudnik </w:t>
      </w:r>
      <w:r w:rsidR="005853DD" w:rsidRPr="008836E4">
        <w:rPr>
          <w:rFonts w:ascii="Tahoma" w:hAnsi="Tahoma" w:cs="Tahoma"/>
        </w:rPr>
        <w:t>mora predložiti</w:t>
      </w:r>
      <w:r w:rsidR="0060011E" w:rsidRPr="008836E4">
        <w:rPr>
          <w:rFonts w:ascii="Tahoma" w:hAnsi="Tahoma" w:cs="Tahoma"/>
        </w:rPr>
        <w:t xml:space="preserve"> za</w:t>
      </w:r>
      <w:r w:rsidR="005853DD" w:rsidRPr="008836E4">
        <w:rPr>
          <w:rFonts w:ascii="Tahoma" w:hAnsi="Tahoma" w:cs="Tahoma"/>
        </w:rPr>
        <w:t>:</w:t>
      </w:r>
    </w:p>
    <w:p w:rsidR="001D7D34" w:rsidRPr="008836E4" w:rsidRDefault="001D7D34" w:rsidP="00F5003B">
      <w:pPr>
        <w:keepNext/>
        <w:keepLines/>
        <w:jc w:val="both"/>
        <w:rPr>
          <w:rFonts w:ascii="Tahoma" w:hAnsi="Tahoma" w:cs="Tahoma"/>
        </w:rPr>
      </w:pPr>
    </w:p>
    <w:p w:rsidR="0060011E" w:rsidRPr="008836E4" w:rsidRDefault="0060011E" w:rsidP="00F5003B">
      <w:pPr>
        <w:pStyle w:val="Odstavekseznama"/>
        <w:keepNext/>
        <w:keepLines/>
        <w:numPr>
          <w:ilvl w:val="0"/>
          <w:numId w:val="50"/>
        </w:numPr>
        <w:ind w:left="284" w:hanging="284"/>
        <w:jc w:val="both"/>
        <w:rPr>
          <w:rFonts w:ascii="Tahoma" w:hAnsi="Tahoma" w:cs="Tahoma"/>
        </w:rPr>
      </w:pPr>
      <w:r w:rsidRPr="008836E4">
        <w:rPr>
          <w:rFonts w:ascii="Tahoma" w:hAnsi="Tahoma" w:cs="Tahoma"/>
          <w:b/>
        </w:rPr>
        <w:t>Sklop 1 JPE</w:t>
      </w:r>
      <w:r w:rsidRPr="008836E4">
        <w:rPr>
          <w:rFonts w:ascii="Tahoma" w:hAnsi="Tahoma" w:cs="Tahoma"/>
        </w:rPr>
        <w:t xml:space="preserve">: predložiti naslednje reference s katerimi izkazuje, da je </w:t>
      </w:r>
      <w:r w:rsidRPr="008836E4">
        <w:rPr>
          <w:rFonts w:ascii="Tahoma" w:hAnsi="Tahoma" w:cs="Tahoma"/>
          <w:u w:val="single"/>
        </w:rPr>
        <w:t>v zadnjih treh (3) letih, šteto od datuma, določenega za oddajo ponudb</w:t>
      </w:r>
      <w:r w:rsidRPr="008836E4">
        <w:rPr>
          <w:rFonts w:ascii="Tahoma" w:hAnsi="Tahoma" w:cs="Tahoma"/>
        </w:rPr>
        <w:t>, kvalitetno in v</w:t>
      </w:r>
      <w:r w:rsidR="00DD549E" w:rsidRPr="008836E4">
        <w:rPr>
          <w:rFonts w:ascii="Tahoma" w:hAnsi="Tahoma" w:cs="Tahoma"/>
        </w:rPr>
        <w:t xml:space="preserve"> skladu s pogodbenimi določili</w:t>
      </w:r>
      <w:r w:rsidRPr="008836E4">
        <w:rPr>
          <w:rFonts w:ascii="Tahoma" w:hAnsi="Tahoma" w:cs="Tahoma"/>
        </w:rPr>
        <w:t xml:space="preserve"> uspešno izvajal naslednje vrste čiščenj:</w:t>
      </w:r>
    </w:p>
    <w:p w:rsidR="0060011E" w:rsidRPr="008836E4" w:rsidRDefault="00DD549E"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4952A3" w:rsidRPr="008836E4">
        <w:rPr>
          <w:rFonts w:ascii="Tahoma" w:hAnsi="Tahoma" w:cs="Tahoma"/>
        </w:rPr>
        <w:t>10.000</w:t>
      </w:r>
      <w:r w:rsidRPr="008836E4">
        <w:rPr>
          <w:rFonts w:ascii="Tahoma" w:hAnsi="Tahoma" w:cs="Tahoma"/>
        </w:rPr>
        <w:t xml:space="preserve"> m</w:t>
      </w:r>
      <w:r w:rsidRPr="008836E4">
        <w:rPr>
          <w:rFonts w:ascii="Tahoma" w:hAnsi="Tahoma" w:cs="Tahoma"/>
          <w:vertAlign w:val="superscript"/>
        </w:rPr>
        <w:t>2</w:t>
      </w:r>
      <w:r w:rsidR="00660D8C" w:rsidRPr="008836E4">
        <w:rPr>
          <w:rFonts w:ascii="Tahoma" w:hAnsi="Tahoma" w:cs="Tahoma"/>
        </w:rPr>
        <w:t>,</w:t>
      </w:r>
    </w:p>
    <w:p w:rsidR="00DD549E" w:rsidRPr="008836E4" w:rsidRDefault="00264006"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či</w:t>
      </w:r>
      <w:r w:rsidR="002A6097" w:rsidRPr="008836E4">
        <w:rPr>
          <w:rFonts w:ascii="Tahoma" w:hAnsi="Tahoma" w:cs="Tahoma"/>
        </w:rPr>
        <w:t>ščenje poslovnih prostorov</w:t>
      </w:r>
      <w:r w:rsidR="00DD549E" w:rsidRPr="008836E4">
        <w:rPr>
          <w:rFonts w:ascii="Tahoma" w:hAnsi="Tahoma" w:cs="Tahoma"/>
        </w:rPr>
        <w:t xml:space="preserve"> (</w:t>
      </w:r>
      <w:r w:rsidRPr="008836E4">
        <w:rPr>
          <w:rFonts w:ascii="Tahoma" w:hAnsi="Tahoma" w:cs="Tahoma"/>
        </w:rPr>
        <w:t>skladišča/delavnice/trgovine</w:t>
      </w:r>
      <w:r w:rsidR="00DD549E" w:rsidRPr="008836E4">
        <w:rPr>
          <w:rFonts w:ascii="Tahoma" w:hAnsi="Tahoma" w:cs="Tahoma"/>
        </w:rPr>
        <w:t xml:space="preserve">) v velikosti minimalno </w:t>
      </w:r>
      <w:r w:rsidR="004952A3" w:rsidRPr="008836E4">
        <w:rPr>
          <w:rFonts w:ascii="Tahoma" w:hAnsi="Tahoma" w:cs="Tahoma"/>
        </w:rPr>
        <w:t>2.000</w:t>
      </w:r>
      <w:r w:rsidR="00DD549E" w:rsidRPr="008836E4">
        <w:rPr>
          <w:rFonts w:ascii="Tahoma" w:hAnsi="Tahoma" w:cs="Tahoma"/>
        </w:rPr>
        <w:t xml:space="preserve"> m</w:t>
      </w:r>
      <w:r w:rsidR="00DD549E" w:rsidRPr="008836E4">
        <w:rPr>
          <w:rFonts w:ascii="Tahoma" w:hAnsi="Tahoma" w:cs="Tahoma"/>
          <w:vertAlign w:val="superscript"/>
        </w:rPr>
        <w:t>2</w:t>
      </w:r>
      <w:r w:rsidR="00660D8C" w:rsidRPr="008836E4">
        <w:rPr>
          <w:rFonts w:ascii="Tahoma" w:hAnsi="Tahoma" w:cs="Tahoma"/>
        </w:rPr>
        <w:t>,</w:t>
      </w:r>
    </w:p>
    <w:p w:rsidR="005F56A5" w:rsidRPr="008836E4" w:rsidRDefault="00DD549E"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čiščenje laboratorijev</w:t>
      </w:r>
      <w:r w:rsidR="00264006" w:rsidRPr="008836E4">
        <w:rPr>
          <w:rFonts w:ascii="Tahoma" w:hAnsi="Tahoma" w:cs="Tahoma"/>
        </w:rPr>
        <w:t xml:space="preserve"> </w:t>
      </w:r>
      <w:r w:rsidR="00660D8C" w:rsidRPr="008836E4">
        <w:rPr>
          <w:rFonts w:ascii="Tahoma" w:hAnsi="Tahoma" w:cs="Tahoma"/>
        </w:rPr>
        <w:t xml:space="preserve">v velikosti minimalno </w:t>
      </w:r>
      <w:r w:rsidR="004952A3" w:rsidRPr="008836E4">
        <w:rPr>
          <w:rFonts w:ascii="Tahoma" w:hAnsi="Tahoma" w:cs="Tahoma"/>
        </w:rPr>
        <w:t xml:space="preserve">200 </w:t>
      </w:r>
      <w:r w:rsidR="005F56A5" w:rsidRPr="008836E4">
        <w:rPr>
          <w:rFonts w:ascii="Tahoma" w:hAnsi="Tahoma" w:cs="Tahoma"/>
        </w:rPr>
        <w:t>m</w:t>
      </w:r>
      <w:r w:rsidR="005F56A5" w:rsidRPr="008836E4">
        <w:rPr>
          <w:rFonts w:ascii="Tahoma" w:hAnsi="Tahoma" w:cs="Tahoma"/>
          <w:vertAlign w:val="superscript"/>
        </w:rPr>
        <w:t>2</w:t>
      </w:r>
      <w:r w:rsidR="00660D8C" w:rsidRPr="008836E4">
        <w:rPr>
          <w:rFonts w:ascii="Tahoma" w:hAnsi="Tahoma" w:cs="Tahoma"/>
        </w:rPr>
        <w:t>;</w:t>
      </w:r>
    </w:p>
    <w:p w:rsidR="00660D8C" w:rsidRPr="008836E4" w:rsidRDefault="00660D8C" w:rsidP="00F5003B">
      <w:pPr>
        <w:pStyle w:val="Odstavekseznama"/>
        <w:keepNext/>
        <w:keepLines/>
        <w:ind w:left="0"/>
        <w:jc w:val="both"/>
        <w:rPr>
          <w:rFonts w:ascii="Tahoma" w:hAnsi="Tahoma" w:cs="Tahoma"/>
        </w:rPr>
      </w:pPr>
    </w:p>
    <w:p w:rsidR="00660D8C" w:rsidRPr="008836E4" w:rsidRDefault="00660D8C" w:rsidP="00F5003B">
      <w:pPr>
        <w:keepNext/>
        <w:keepLines/>
        <w:jc w:val="both"/>
        <w:rPr>
          <w:rFonts w:ascii="Tahoma" w:hAnsi="Tahoma" w:cs="Tahoma"/>
          <w:smallCaps/>
        </w:rPr>
      </w:pPr>
      <w:r w:rsidRPr="008836E4">
        <w:rPr>
          <w:rFonts w:ascii="Tahoma" w:hAnsi="Tahoma" w:cs="Tahoma"/>
        </w:rPr>
        <w:t>Ponudnik navedene referenčne zahteve izkaže s predložitvijo ene skupne ali največ treh različnih referenčnih potrdil, ki jih potrdijo različni naročniki (izdajatelji referenc).</w:t>
      </w:r>
    </w:p>
    <w:p w:rsidR="000859F4" w:rsidRPr="008836E4" w:rsidRDefault="000859F4" w:rsidP="00F5003B">
      <w:pPr>
        <w:pStyle w:val="Odstavekseznama"/>
        <w:keepNext/>
        <w:keepLines/>
        <w:ind w:left="0"/>
        <w:jc w:val="both"/>
        <w:rPr>
          <w:rFonts w:ascii="Tahoma" w:hAnsi="Tahoma" w:cs="Tahoma"/>
        </w:rPr>
      </w:pPr>
    </w:p>
    <w:p w:rsidR="001902BD" w:rsidRPr="008836E4" w:rsidRDefault="001902BD" w:rsidP="00F5003B">
      <w:pPr>
        <w:pStyle w:val="Odstavekseznama"/>
        <w:keepNext/>
        <w:keepLines/>
        <w:ind w:left="0"/>
        <w:jc w:val="both"/>
        <w:rPr>
          <w:rFonts w:ascii="Tahoma" w:hAnsi="Tahoma" w:cs="Tahoma"/>
        </w:rPr>
      </w:pPr>
    </w:p>
    <w:p w:rsidR="001902BD" w:rsidRPr="008836E4" w:rsidRDefault="001902BD" w:rsidP="00F5003B">
      <w:pPr>
        <w:pStyle w:val="Odstavekseznama"/>
        <w:keepNext/>
        <w:keepLines/>
        <w:ind w:left="0"/>
        <w:jc w:val="both"/>
        <w:rPr>
          <w:rFonts w:ascii="Tahoma" w:hAnsi="Tahoma" w:cs="Tahoma"/>
        </w:rPr>
      </w:pPr>
    </w:p>
    <w:p w:rsidR="00660D8C" w:rsidRPr="008836E4" w:rsidRDefault="000859F4" w:rsidP="00F5003B">
      <w:pPr>
        <w:pStyle w:val="Odstavekseznama"/>
        <w:keepNext/>
        <w:keepLines/>
        <w:numPr>
          <w:ilvl w:val="0"/>
          <w:numId w:val="50"/>
        </w:numPr>
        <w:ind w:left="284" w:hanging="284"/>
        <w:jc w:val="both"/>
        <w:rPr>
          <w:rFonts w:ascii="Tahoma" w:hAnsi="Tahoma" w:cs="Tahoma"/>
        </w:rPr>
      </w:pPr>
      <w:r w:rsidRPr="008836E4">
        <w:rPr>
          <w:rFonts w:ascii="Tahoma" w:hAnsi="Tahoma" w:cs="Tahoma"/>
          <w:b/>
        </w:rPr>
        <w:lastRenderedPageBreak/>
        <w:t>Sklop 2 VKS</w:t>
      </w:r>
      <w:r w:rsidR="00660D8C" w:rsidRPr="008836E4">
        <w:rPr>
          <w:rFonts w:ascii="Tahoma" w:hAnsi="Tahoma" w:cs="Tahoma"/>
        </w:rPr>
        <w:t xml:space="preserve">: predložiti naslednje reference s katerimi izkazuje, da je </w:t>
      </w:r>
      <w:r w:rsidR="00660D8C" w:rsidRPr="008836E4">
        <w:rPr>
          <w:rFonts w:ascii="Tahoma" w:hAnsi="Tahoma" w:cs="Tahoma"/>
          <w:u w:val="single"/>
        </w:rPr>
        <w:t>v zadnjih treh (3) letih, šteto od datuma, določenega za oddajo ponudb</w:t>
      </w:r>
      <w:r w:rsidR="00660D8C" w:rsidRPr="008836E4">
        <w:rPr>
          <w:rFonts w:ascii="Tahoma" w:hAnsi="Tahoma" w:cs="Tahoma"/>
        </w:rPr>
        <w:t>, kvalitetno in v skladu s pogodbenimi določili uspešno izvajal naslednje vrste čiščenj:</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F70B3C" w:rsidRPr="008836E4">
        <w:rPr>
          <w:rFonts w:ascii="Tahoma" w:hAnsi="Tahoma" w:cs="Tahoma"/>
        </w:rPr>
        <w:t>5</w:t>
      </w:r>
      <w:r w:rsidR="001D3E80" w:rsidRPr="008836E4">
        <w:rPr>
          <w:rFonts w:ascii="Tahoma" w:hAnsi="Tahoma" w:cs="Tahoma"/>
        </w:rPr>
        <w:t>.</w:t>
      </w:r>
      <w:r w:rsidR="00F70B3C" w:rsidRPr="008836E4">
        <w:rPr>
          <w:rFonts w:ascii="Tahoma" w:hAnsi="Tahoma" w:cs="Tahoma"/>
        </w:rPr>
        <w:t>0</w:t>
      </w:r>
      <w:r w:rsidR="001D3E80" w:rsidRPr="008836E4">
        <w:rPr>
          <w:rFonts w:ascii="Tahoma" w:hAnsi="Tahoma" w:cs="Tahoma"/>
        </w:rPr>
        <w:t>00</w:t>
      </w:r>
      <w:r w:rsidRPr="008836E4">
        <w:rPr>
          <w:rFonts w:ascii="Tahoma" w:hAnsi="Tahoma" w:cs="Tahoma"/>
        </w:rPr>
        <w:t>.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F70B3C" w:rsidRPr="008836E4">
        <w:rPr>
          <w:rFonts w:ascii="Tahoma" w:hAnsi="Tahoma" w:cs="Tahoma"/>
        </w:rPr>
        <w:t>5</w:t>
      </w:r>
      <w:r w:rsidR="001D3E80" w:rsidRPr="008836E4">
        <w:rPr>
          <w:rFonts w:ascii="Tahoma" w:hAnsi="Tahoma" w:cs="Tahoma"/>
        </w:rPr>
        <w:t>.</w:t>
      </w:r>
      <w:r w:rsidR="00F70B3C" w:rsidRPr="008836E4">
        <w:rPr>
          <w:rFonts w:ascii="Tahoma" w:hAnsi="Tahoma" w:cs="Tahoma"/>
        </w:rPr>
        <w:t>0</w:t>
      </w:r>
      <w:r w:rsidR="001D3E80" w:rsidRPr="008836E4">
        <w:rPr>
          <w:rFonts w:ascii="Tahoma" w:hAnsi="Tahoma" w:cs="Tahoma"/>
        </w:rPr>
        <w:t>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laboratorijev v velikosti minimalno </w:t>
      </w:r>
      <w:r w:rsidR="000859F4" w:rsidRPr="008836E4">
        <w:rPr>
          <w:rFonts w:ascii="Tahoma" w:hAnsi="Tahoma" w:cs="Tahoma"/>
        </w:rPr>
        <w:t>200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ind w:left="0"/>
        <w:jc w:val="both"/>
        <w:rPr>
          <w:rFonts w:ascii="Tahoma" w:hAnsi="Tahoma" w:cs="Tahoma"/>
        </w:rPr>
      </w:pPr>
    </w:p>
    <w:p w:rsidR="00660D8C" w:rsidRPr="008836E4" w:rsidRDefault="00660D8C" w:rsidP="00F5003B">
      <w:pPr>
        <w:keepNext/>
        <w:keepLines/>
        <w:jc w:val="both"/>
        <w:rPr>
          <w:rFonts w:ascii="Tahoma" w:hAnsi="Tahoma" w:cs="Tahoma"/>
        </w:rPr>
      </w:pPr>
      <w:r w:rsidRPr="008836E4">
        <w:rPr>
          <w:rFonts w:ascii="Tahoma" w:hAnsi="Tahoma" w:cs="Tahoma"/>
        </w:rPr>
        <w:t>Ponudnik navedene referenčne zahteve izkaže s predložitvijo ene skupne ali največ treh različnih referenčnih potrdil, ki jih potrdijo različni naročniki (izdajatelji referenc).</w:t>
      </w:r>
    </w:p>
    <w:p w:rsidR="000859F4" w:rsidRPr="008836E4" w:rsidRDefault="000859F4" w:rsidP="00F5003B">
      <w:pPr>
        <w:keepNext/>
        <w:keepLines/>
        <w:jc w:val="both"/>
        <w:rPr>
          <w:rFonts w:ascii="Tahoma" w:hAnsi="Tahoma" w:cs="Tahoma"/>
        </w:rPr>
      </w:pPr>
    </w:p>
    <w:p w:rsidR="00660D8C" w:rsidRPr="008836E4" w:rsidRDefault="00660D8C" w:rsidP="00F5003B">
      <w:pPr>
        <w:pStyle w:val="Odstavekseznama"/>
        <w:keepNext/>
        <w:keepLines/>
        <w:numPr>
          <w:ilvl w:val="0"/>
          <w:numId w:val="50"/>
        </w:numPr>
        <w:ind w:left="284" w:hanging="284"/>
        <w:jc w:val="both"/>
        <w:rPr>
          <w:rFonts w:ascii="Tahoma" w:hAnsi="Tahoma" w:cs="Tahoma"/>
        </w:rPr>
      </w:pPr>
      <w:r w:rsidRPr="008836E4">
        <w:rPr>
          <w:rFonts w:ascii="Tahoma" w:hAnsi="Tahoma" w:cs="Tahoma"/>
          <w:b/>
        </w:rPr>
        <w:t>Sklop 3 LPP</w:t>
      </w:r>
      <w:r w:rsidRPr="008836E4">
        <w:rPr>
          <w:rFonts w:ascii="Tahoma" w:hAnsi="Tahoma" w:cs="Tahoma"/>
        </w:rPr>
        <w:t xml:space="preserve">: predložiti naslednje reference s katerimi izkazuje, da je </w:t>
      </w:r>
      <w:r w:rsidRPr="008836E4">
        <w:rPr>
          <w:rFonts w:ascii="Tahoma" w:hAnsi="Tahoma" w:cs="Tahoma"/>
          <w:u w:val="single"/>
        </w:rPr>
        <w:t>v zadnjih treh (3) letih, šteto od datuma, določenega za oddajo ponudb</w:t>
      </w:r>
      <w:r w:rsidRPr="008836E4">
        <w:rPr>
          <w:rFonts w:ascii="Tahoma" w:hAnsi="Tahoma" w:cs="Tahoma"/>
        </w:rPr>
        <w:t>, kvalitetno in v skladu s pogodbenimi določili uspešno izvajal naslednje vrste čiščenj:</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135AE6" w:rsidRPr="008836E4">
        <w:rPr>
          <w:rFonts w:ascii="Tahoma" w:hAnsi="Tahoma" w:cs="Tahoma"/>
        </w:rPr>
        <w:t>3.000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135AE6" w:rsidRPr="008836E4">
        <w:rPr>
          <w:rFonts w:ascii="Tahoma" w:hAnsi="Tahoma" w:cs="Tahoma"/>
        </w:rPr>
        <w:t>500</w:t>
      </w:r>
      <w:r w:rsidRPr="008836E4">
        <w:rPr>
          <w:rFonts w:ascii="Tahoma" w:hAnsi="Tahoma" w:cs="Tahoma"/>
        </w:rPr>
        <w:t xml:space="preserve"> m</w:t>
      </w:r>
      <w:r w:rsidRPr="008836E4">
        <w:rPr>
          <w:rFonts w:ascii="Tahoma" w:hAnsi="Tahoma" w:cs="Tahoma"/>
          <w:vertAlign w:val="superscript"/>
        </w:rPr>
        <w:t>2</w:t>
      </w:r>
      <w:r w:rsidR="00135AE6" w:rsidRPr="008836E4">
        <w:rPr>
          <w:rFonts w:ascii="Tahoma" w:hAnsi="Tahoma" w:cs="Tahoma"/>
        </w:rPr>
        <w:t>.</w:t>
      </w:r>
    </w:p>
    <w:p w:rsidR="00660D8C" w:rsidRPr="008836E4" w:rsidRDefault="00660D8C" w:rsidP="00F5003B">
      <w:pPr>
        <w:pStyle w:val="Odstavekseznama"/>
        <w:keepNext/>
        <w:keepLines/>
        <w:ind w:left="0"/>
        <w:jc w:val="both"/>
        <w:rPr>
          <w:rFonts w:ascii="Tahoma" w:hAnsi="Tahoma" w:cs="Tahoma"/>
        </w:rPr>
      </w:pPr>
    </w:p>
    <w:p w:rsidR="00660D8C" w:rsidRPr="008836E4" w:rsidRDefault="00660D8C" w:rsidP="00F5003B">
      <w:pPr>
        <w:keepNext/>
        <w:keepLines/>
        <w:jc w:val="both"/>
        <w:rPr>
          <w:rFonts w:ascii="Tahoma" w:hAnsi="Tahoma" w:cs="Tahoma"/>
          <w:smallCaps/>
        </w:rPr>
      </w:pPr>
      <w:r w:rsidRPr="008836E4">
        <w:rPr>
          <w:rFonts w:ascii="Tahoma" w:hAnsi="Tahoma" w:cs="Tahoma"/>
        </w:rPr>
        <w:t xml:space="preserve">Ponudnik navedene referenčne zahteve izkaže s predložitvijo ene skupne ali največ </w:t>
      </w:r>
      <w:r w:rsidR="00135AE6" w:rsidRPr="008836E4">
        <w:rPr>
          <w:rFonts w:ascii="Tahoma" w:hAnsi="Tahoma" w:cs="Tahoma"/>
        </w:rPr>
        <w:t>dveh</w:t>
      </w:r>
      <w:r w:rsidRPr="008836E4">
        <w:rPr>
          <w:rFonts w:ascii="Tahoma" w:hAnsi="Tahoma" w:cs="Tahoma"/>
        </w:rPr>
        <w:t xml:space="preserve"> različnih referenčnih potrdil, ki jih potrdijo različni naročniki (izdajatelji referenc).</w:t>
      </w:r>
    </w:p>
    <w:p w:rsidR="00660D8C" w:rsidRPr="008836E4" w:rsidRDefault="00660D8C" w:rsidP="00F5003B">
      <w:pPr>
        <w:pStyle w:val="Odstavekseznama"/>
        <w:keepNext/>
        <w:keepLines/>
        <w:ind w:left="0"/>
        <w:jc w:val="both"/>
        <w:rPr>
          <w:rFonts w:ascii="Tahoma" w:hAnsi="Tahoma" w:cs="Tahoma"/>
        </w:rPr>
      </w:pPr>
    </w:p>
    <w:p w:rsidR="00660D8C" w:rsidRPr="008836E4" w:rsidRDefault="00660D8C" w:rsidP="00F5003B">
      <w:pPr>
        <w:pStyle w:val="Odstavekseznama"/>
        <w:keepNext/>
        <w:keepLines/>
        <w:numPr>
          <w:ilvl w:val="0"/>
          <w:numId w:val="50"/>
        </w:numPr>
        <w:ind w:left="284" w:hanging="284"/>
        <w:jc w:val="both"/>
        <w:rPr>
          <w:rFonts w:ascii="Tahoma" w:hAnsi="Tahoma" w:cs="Tahoma"/>
        </w:rPr>
      </w:pPr>
      <w:r w:rsidRPr="008836E4">
        <w:rPr>
          <w:rFonts w:ascii="Tahoma" w:hAnsi="Tahoma" w:cs="Tahoma"/>
          <w:b/>
        </w:rPr>
        <w:t>Sklop 4 LPT</w:t>
      </w:r>
      <w:r w:rsidRPr="008836E4">
        <w:rPr>
          <w:rFonts w:ascii="Tahoma" w:hAnsi="Tahoma" w:cs="Tahoma"/>
        </w:rPr>
        <w:t xml:space="preserve">: predložiti naslednje reference s katerimi izkazuje, da je </w:t>
      </w:r>
      <w:r w:rsidRPr="008836E4">
        <w:rPr>
          <w:rFonts w:ascii="Tahoma" w:hAnsi="Tahoma" w:cs="Tahoma"/>
          <w:u w:val="single"/>
        </w:rPr>
        <w:t>v zadnjih treh (3) letih, šteto od datuma, določenega za oddajo ponudb</w:t>
      </w:r>
      <w:r w:rsidRPr="008836E4">
        <w:rPr>
          <w:rFonts w:ascii="Tahoma" w:hAnsi="Tahoma" w:cs="Tahoma"/>
        </w:rPr>
        <w:t>, kvalitetno in v skladu s pogodbenimi določili uspešno izvajal naslednje vrste čiščenj:</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1D4303" w:rsidRPr="008836E4">
        <w:rPr>
          <w:rFonts w:ascii="Tahoma" w:hAnsi="Tahoma" w:cs="Tahoma"/>
        </w:rPr>
        <w:t>1.500</w:t>
      </w:r>
      <w:r w:rsidRPr="008836E4">
        <w:rPr>
          <w:rFonts w:ascii="Tahoma" w:hAnsi="Tahoma" w:cs="Tahoma"/>
        </w:rPr>
        <w:t xml:space="preserve"> 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1D4303" w:rsidRPr="008836E4">
        <w:rPr>
          <w:rFonts w:ascii="Tahoma" w:hAnsi="Tahoma" w:cs="Tahoma"/>
        </w:rPr>
        <w:t>200</w:t>
      </w:r>
      <w:r w:rsidRPr="008836E4">
        <w:rPr>
          <w:rFonts w:ascii="Tahoma" w:hAnsi="Tahoma" w:cs="Tahoma"/>
        </w:rPr>
        <w:t xml:space="preserve"> m</w:t>
      </w:r>
      <w:r w:rsidRPr="008836E4">
        <w:rPr>
          <w:rFonts w:ascii="Tahoma" w:hAnsi="Tahoma" w:cs="Tahoma"/>
          <w:vertAlign w:val="superscript"/>
        </w:rPr>
        <w:t>2</w:t>
      </w:r>
      <w:r w:rsidR="001D4303" w:rsidRPr="008836E4">
        <w:rPr>
          <w:rFonts w:ascii="Tahoma" w:hAnsi="Tahoma" w:cs="Tahoma"/>
        </w:rPr>
        <w:t>.</w:t>
      </w:r>
    </w:p>
    <w:p w:rsidR="005853DD" w:rsidRPr="008836E4" w:rsidRDefault="005853DD" w:rsidP="00F5003B">
      <w:pPr>
        <w:keepNext/>
        <w:keepLines/>
        <w:jc w:val="both"/>
        <w:rPr>
          <w:rFonts w:ascii="Tahoma" w:hAnsi="Tahoma" w:cs="Tahoma"/>
        </w:rPr>
      </w:pPr>
    </w:p>
    <w:p w:rsidR="00660D8C" w:rsidRPr="008836E4" w:rsidRDefault="00660D8C" w:rsidP="00F5003B">
      <w:pPr>
        <w:keepNext/>
        <w:keepLines/>
        <w:jc w:val="both"/>
        <w:rPr>
          <w:rFonts w:ascii="Tahoma" w:hAnsi="Tahoma" w:cs="Tahoma"/>
          <w:smallCaps/>
        </w:rPr>
      </w:pPr>
      <w:r w:rsidRPr="008836E4">
        <w:rPr>
          <w:rFonts w:ascii="Tahoma" w:hAnsi="Tahoma" w:cs="Tahoma"/>
        </w:rPr>
        <w:t xml:space="preserve">Ponudnik navedene referenčne zahteve izkaže s predložitvijo ene skupne ali največ </w:t>
      </w:r>
      <w:r w:rsidR="001D4303" w:rsidRPr="008836E4">
        <w:rPr>
          <w:rFonts w:ascii="Tahoma" w:hAnsi="Tahoma" w:cs="Tahoma"/>
        </w:rPr>
        <w:t>dveh</w:t>
      </w:r>
      <w:r w:rsidRPr="008836E4">
        <w:rPr>
          <w:rFonts w:ascii="Tahoma" w:hAnsi="Tahoma" w:cs="Tahoma"/>
        </w:rPr>
        <w:t xml:space="preserve"> različnih referenčnih potrdil, ki jih potrdijo različni naročniki (izdajatelji referenc).</w:t>
      </w:r>
    </w:p>
    <w:p w:rsidR="00660D8C" w:rsidRPr="008836E4" w:rsidRDefault="00660D8C" w:rsidP="00F5003B">
      <w:pPr>
        <w:keepNext/>
        <w:keepLines/>
        <w:jc w:val="both"/>
        <w:rPr>
          <w:rFonts w:ascii="Tahoma" w:hAnsi="Tahoma" w:cs="Tahoma"/>
        </w:rPr>
      </w:pPr>
    </w:p>
    <w:p w:rsidR="00660D8C" w:rsidRPr="008836E4" w:rsidRDefault="00660D8C" w:rsidP="00F5003B">
      <w:pPr>
        <w:pStyle w:val="Odstavekseznama"/>
        <w:keepNext/>
        <w:keepLines/>
        <w:numPr>
          <w:ilvl w:val="0"/>
          <w:numId w:val="50"/>
        </w:numPr>
        <w:ind w:left="284" w:hanging="284"/>
        <w:jc w:val="both"/>
        <w:rPr>
          <w:rFonts w:ascii="Tahoma" w:hAnsi="Tahoma" w:cs="Tahoma"/>
        </w:rPr>
      </w:pPr>
      <w:r w:rsidRPr="008836E4">
        <w:rPr>
          <w:rFonts w:ascii="Tahoma" w:hAnsi="Tahoma" w:cs="Tahoma"/>
          <w:b/>
        </w:rPr>
        <w:t>Sklop 5 ŽALE</w:t>
      </w:r>
      <w:r w:rsidRPr="008836E4">
        <w:rPr>
          <w:rFonts w:ascii="Tahoma" w:hAnsi="Tahoma" w:cs="Tahoma"/>
        </w:rPr>
        <w:t xml:space="preserve">: predložiti naslednje reference s katerimi izkazuje, da je </w:t>
      </w:r>
      <w:r w:rsidRPr="008836E4">
        <w:rPr>
          <w:rFonts w:ascii="Tahoma" w:hAnsi="Tahoma" w:cs="Tahoma"/>
          <w:u w:val="single"/>
        </w:rPr>
        <w:t>v zadnjih treh (3) letih, šteto od datuma, določenega za oddajo ponudb</w:t>
      </w:r>
      <w:r w:rsidRPr="008836E4">
        <w:rPr>
          <w:rFonts w:ascii="Tahoma" w:hAnsi="Tahoma" w:cs="Tahoma"/>
        </w:rPr>
        <w:t>, kvalitetno in v skladu s pogodbenimi določili uspešno izvajal naslednje vrste čiščenj:</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pisarniških prostorov (pisarne, hodniki, sanitarije) v velikosti minimalno </w:t>
      </w:r>
      <w:r w:rsidR="00773BB6" w:rsidRPr="008836E4">
        <w:rPr>
          <w:rFonts w:ascii="Tahoma" w:hAnsi="Tahoma" w:cs="Tahoma"/>
        </w:rPr>
        <w:t xml:space="preserve">1.000 </w:t>
      </w:r>
      <w:r w:rsidRPr="008836E4">
        <w:rPr>
          <w:rFonts w:ascii="Tahoma" w:hAnsi="Tahoma" w:cs="Tahoma"/>
        </w:rPr>
        <w:t>m</w:t>
      </w:r>
      <w:r w:rsidRPr="008836E4">
        <w:rPr>
          <w:rFonts w:ascii="Tahoma" w:hAnsi="Tahoma" w:cs="Tahoma"/>
          <w:vertAlign w:val="superscript"/>
        </w:rPr>
        <w:t>2</w:t>
      </w:r>
      <w:r w:rsidRPr="008836E4">
        <w:rPr>
          <w:rFonts w:ascii="Tahoma" w:hAnsi="Tahoma" w:cs="Tahoma"/>
        </w:rPr>
        <w:t>,</w:t>
      </w:r>
    </w:p>
    <w:p w:rsidR="00660D8C" w:rsidRPr="008836E4" w:rsidRDefault="00660D8C" w:rsidP="00F5003B">
      <w:pPr>
        <w:pStyle w:val="Odstavekseznama"/>
        <w:keepNext/>
        <w:keepLines/>
        <w:numPr>
          <w:ilvl w:val="0"/>
          <w:numId w:val="14"/>
        </w:numPr>
        <w:tabs>
          <w:tab w:val="clear" w:pos="720"/>
          <w:tab w:val="num" w:pos="567"/>
        </w:tabs>
        <w:ind w:left="426" w:hanging="142"/>
        <w:jc w:val="both"/>
        <w:rPr>
          <w:rFonts w:ascii="Tahoma" w:hAnsi="Tahoma" w:cs="Tahoma"/>
        </w:rPr>
      </w:pPr>
      <w:r w:rsidRPr="008836E4">
        <w:rPr>
          <w:rFonts w:ascii="Tahoma" w:hAnsi="Tahoma" w:cs="Tahoma"/>
        </w:rPr>
        <w:t xml:space="preserve">čiščenje poslovnih prostorov (skladišča/delavnice/trgovine) v velikosti minimalno </w:t>
      </w:r>
      <w:r w:rsidR="00773BB6" w:rsidRPr="008836E4">
        <w:rPr>
          <w:rFonts w:ascii="Tahoma" w:hAnsi="Tahoma" w:cs="Tahoma"/>
        </w:rPr>
        <w:t>200</w:t>
      </w:r>
      <w:r w:rsidRPr="008836E4">
        <w:rPr>
          <w:rFonts w:ascii="Tahoma" w:hAnsi="Tahoma" w:cs="Tahoma"/>
        </w:rPr>
        <w:t xml:space="preserve"> m</w:t>
      </w:r>
      <w:r w:rsidRPr="008836E4">
        <w:rPr>
          <w:rFonts w:ascii="Tahoma" w:hAnsi="Tahoma" w:cs="Tahoma"/>
          <w:vertAlign w:val="superscript"/>
        </w:rPr>
        <w:t>2</w:t>
      </w:r>
      <w:r w:rsidR="00773BB6" w:rsidRPr="008836E4">
        <w:rPr>
          <w:rFonts w:ascii="Tahoma" w:hAnsi="Tahoma" w:cs="Tahoma"/>
        </w:rPr>
        <w:t>.</w:t>
      </w:r>
    </w:p>
    <w:p w:rsidR="00DD549E" w:rsidRPr="008836E4" w:rsidRDefault="00DD549E" w:rsidP="00F5003B">
      <w:pPr>
        <w:keepNext/>
        <w:keepLines/>
        <w:jc w:val="both"/>
        <w:rPr>
          <w:rFonts w:ascii="Tahoma" w:hAnsi="Tahoma" w:cs="Tahoma"/>
        </w:rPr>
      </w:pPr>
    </w:p>
    <w:p w:rsidR="00DD549E" w:rsidRPr="008836E4" w:rsidRDefault="00DD549E" w:rsidP="00F5003B">
      <w:pPr>
        <w:keepNext/>
        <w:keepLines/>
        <w:jc w:val="both"/>
        <w:rPr>
          <w:rFonts w:ascii="Tahoma" w:hAnsi="Tahoma" w:cs="Tahoma"/>
          <w:smallCaps/>
        </w:rPr>
      </w:pPr>
      <w:r w:rsidRPr="008836E4">
        <w:rPr>
          <w:rFonts w:ascii="Tahoma" w:hAnsi="Tahoma" w:cs="Tahoma"/>
        </w:rPr>
        <w:t>Ponud</w:t>
      </w:r>
      <w:r w:rsidR="00187850" w:rsidRPr="008836E4">
        <w:rPr>
          <w:rFonts w:ascii="Tahoma" w:hAnsi="Tahoma" w:cs="Tahoma"/>
        </w:rPr>
        <w:t xml:space="preserve">nik navedene </w:t>
      </w:r>
      <w:r w:rsidRPr="008836E4">
        <w:rPr>
          <w:rFonts w:ascii="Tahoma" w:hAnsi="Tahoma" w:cs="Tahoma"/>
        </w:rPr>
        <w:t xml:space="preserve">referenčne zahteve izkaže </w:t>
      </w:r>
      <w:r w:rsidR="004952A3" w:rsidRPr="008836E4">
        <w:rPr>
          <w:rFonts w:ascii="Tahoma" w:hAnsi="Tahoma" w:cs="Tahoma"/>
        </w:rPr>
        <w:t>s</w:t>
      </w:r>
      <w:r w:rsidRPr="008836E4">
        <w:rPr>
          <w:rFonts w:ascii="Tahoma" w:hAnsi="Tahoma" w:cs="Tahoma"/>
        </w:rPr>
        <w:t xml:space="preserve"> predložitvijo ene skupne ali največ </w:t>
      </w:r>
      <w:r w:rsidR="00773BB6" w:rsidRPr="008836E4">
        <w:rPr>
          <w:rFonts w:ascii="Tahoma" w:hAnsi="Tahoma" w:cs="Tahoma"/>
        </w:rPr>
        <w:t>dveh</w:t>
      </w:r>
      <w:r w:rsidRPr="008836E4">
        <w:rPr>
          <w:rFonts w:ascii="Tahoma" w:hAnsi="Tahoma" w:cs="Tahoma"/>
        </w:rPr>
        <w:t xml:space="preserve"> različnih referenčnih potrdil,</w:t>
      </w:r>
      <w:r w:rsidR="00187850" w:rsidRPr="008836E4">
        <w:rPr>
          <w:rFonts w:ascii="Tahoma" w:hAnsi="Tahoma" w:cs="Tahoma"/>
        </w:rPr>
        <w:t xml:space="preserve"> ki jih potrdijo različni naročniki (izdajatelji referenc).</w:t>
      </w:r>
    </w:p>
    <w:p w:rsidR="00396517" w:rsidRPr="008836E4" w:rsidRDefault="00396517" w:rsidP="00F5003B">
      <w:pPr>
        <w:keepNext/>
        <w:keepLines/>
        <w:contextualSpacing/>
        <w:jc w:val="both"/>
        <w:rPr>
          <w:rFonts w:ascii="Tahoma" w:hAnsi="Tahoma" w:cs="Tahoma"/>
          <w:b/>
        </w:rPr>
      </w:pPr>
    </w:p>
    <w:p w:rsidR="00FF1F9E" w:rsidRDefault="00FF1F9E" w:rsidP="00F5003B">
      <w:pPr>
        <w:keepNext/>
        <w:keepLines/>
        <w:contextualSpacing/>
        <w:jc w:val="both"/>
        <w:rPr>
          <w:rFonts w:ascii="Tahoma" w:hAnsi="Tahoma" w:cs="Tahoma"/>
          <w:b/>
        </w:rPr>
      </w:pPr>
    </w:p>
    <w:p w:rsidR="00807DBC" w:rsidRDefault="00FF1F9E" w:rsidP="00FF1F9E">
      <w:pPr>
        <w:keepNext/>
        <w:keepLines/>
        <w:jc w:val="both"/>
        <w:rPr>
          <w:rFonts w:ascii="Tahoma" w:hAnsi="Tahoma" w:cs="Tahoma"/>
          <w:bCs/>
        </w:rPr>
      </w:pPr>
      <w:r w:rsidRPr="00807DBC">
        <w:rPr>
          <w:rFonts w:ascii="Tahoma" w:hAnsi="Tahoma" w:cs="Tahoma"/>
          <w:b/>
          <w:bCs/>
        </w:rPr>
        <w:t>OPOMBA:</w:t>
      </w:r>
      <w:r w:rsidRPr="00FF1F9E">
        <w:rPr>
          <w:rFonts w:ascii="Tahoma" w:hAnsi="Tahoma" w:cs="Tahoma"/>
          <w:bCs/>
        </w:rPr>
        <w:t xml:space="preserve"> </w:t>
      </w:r>
      <w:r w:rsidRPr="00072473">
        <w:rPr>
          <w:rFonts w:ascii="Tahoma" w:hAnsi="Tahoma" w:cs="Tahoma"/>
          <w:bCs/>
        </w:rPr>
        <w:t>Ponudnik, ki oddaja ponudbo za več sklopov javnega naročila, lahko referenčne zahteve za pos</w:t>
      </w:r>
      <w:r w:rsidR="00807DBC">
        <w:rPr>
          <w:rFonts w:ascii="Tahoma" w:hAnsi="Tahoma" w:cs="Tahoma"/>
          <w:bCs/>
        </w:rPr>
        <w:t>amezni sklop izkaže s predloženimi referencami od</w:t>
      </w:r>
      <w:r w:rsidRPr="00072473">
        <w:rPr>
          <w:rFonts w:ascii="Tahoma" w:hAnsi="Tahoma" w:cs="Tahoma"/>
          <w:bCs/>
        </w:rPr>
        <w:t xml:space="preserve"> istega naročnika</w:t>
      </w:r>
      <w:r w:rsidR="00807DBC">
        <w:rPr>
          <w:rFonts w:ascii="Tahoma" w:hAnsi="Tahoma" w:cs="Tahoma"/>
          <w:bCs/>
        </w:rPr>
        <w:t xml:space="preserve"> – izdajatelja reference, pri čemer mora biti referenca izdana za vsak sklop posebej. </w:t>
      </w:r>
      <w:r w:rsidRPr="00072473">
        <w:rPr>
          <w:rFonts w:ascii="Tahoma" w:hAnsi="Tahoma" w:cs="Tahoma"/>
          <w:bCs/>
        </w:rPr>
        <w:t xml:space="preserve">Iz referenčnega potrdila mora biti razvidno za kateri sklop se referenčno potrdilo nanaša. </w:t>
      </w:r>
    </w:p>
    <w:p w:rsidR="00FF1F9E" w:rsidRDefault="00FF1F9E" w:rsidP="00F5003B">
      <w:pPr>
        <w:keepNext/>
        <w:keepLines/>
        <w:contextualSpacing/>
        <w:jc w:val="both"/>
        <w:rPr>
          <w:rFonts w:ascii="Tahoma" w:hAnsi="Tahoma" w:cs="Tahoma"/>
          <w:b/>
        </w:rPr>
      </w:pPr>
    </w:p>
    <w:p w:rsidR="00396517" w:rsidRPr="008836E4" w:rsidRDefault="00396517" w:rsidP="00F5003B">
      <w:pPr>
        <w:keepNext/>
        <w:keepLines/>
        <w:contextualSpacing/>
        <w:jc w:val="both"/>
        <w:rPr>
          <w:rFonts w:ascii="Tahoma" w:hAnsi="Tahoma" w:cs="Tahoma"/>
          <w:b/>
        </w:rPr>
      </w:pPr>
      <w:r w:rsidRPr="008836E4">
        <w:rPr>
          <w:rFonts w:ascii="Tahoma" w:hAnsi="Tahoma" w:cs="Tahoma"/>
          <w:b/>
        </w:rPr>
        <w:t>DOKAZILA:</w:t>
      </w:r>
    </w:p>
    <w:p w:rsidR="00623F48" w:rsidRPr="008836E4" w:rsidRDefault="00623F48" w:rsidP="00F5003B">
      <w:pPr>
        <w:pStyle w:val="Odstavekseznama"/>
        <w:keepNext/>
        <w:keepLines/>
        <w:ind w:left="0"/>
        <w:jc w:val="both"/>
        <w:rPr>
          <w:rFonts w:ascii="Tahoma" w:hAnsi="Tahoma" w:cs="Tahoma"/>
          <w:szCs w:val="22"/>
        </w:rPr>
      </w:pPr>
      <w:r w:rsidRPr="008836E4">
        <w:rPr>
          <w:rFonts w:ascii="Tahoma" w:hAnsi="Tahoma" w:cs="Tahoma"/>
          <w:szCs w:val="22"/>
        </w:rPr>
        <w:t>Izpolnjen ESPD</w:t>
      </w:r>
      <w:r w:rsidR="000A1EC6" w:rsidRPr="008836E4">
        <w:rPr>
          <w:rFonts w:ascii="Tahoma" w:hAnsi="Tahoma" w:cs="Tahoma"/>
          <w:szCs w:val="22"/>
        </w:rPr>
        <w:t xml:space="preserve"> (</w:t>
      </w:r>
      <w:r w:rsidR="000A1EC6" w:rsidRPr="008836E4">
        <w:rPr>
          <w:rFonts w:ascii="Tahoma" w:hAnsi="Tahoma" w:cs="Tahoma"/>
          <w:i/>
          <w:szCs w:val="22"/>
        </w:rPr>
        <w:t xml:space="preserve">v »Del IV: Pogoji za sodelovanje, </w:t>
      </w:r>
      <w:r w:rsidR="003E5B40" w:rsidRPr="008836E4">
        <w:rPr>
          <w:rFonts w:ascii="Tahoma" w:hAnsi="Tahoma" w:cs="Tahoma"/>
          <w:i/>
          <w:color w:val="000000"/>
          <w:szCs w:val="22"/>
        </w:rPr>
        <w:t>ɑ: Skupna navedba za vse pogoje za sodelovanj</w:t>
      </w:r>
      <w:r w:rsidR="002E2ED6" w:rsidRPr="008836E4">
        <w:rPr>
          <w:rFonts w:ascii="Tahoma" w:hAnsi="Tahoma" w:cs="Tahoma"/>
          <w:i/>
          <w:color w:val="000000"/>
          <w:szCs w:val="22"/>
        </w:rPr>
        <w:t>e</w:t>
      </w:r>
      <w:r w:rsidR="003E5B40" w:rsidRPr="008836E4">
        <w:rPr>
          <w:rFonts w:ascii="Tahoma" w:hAnsi="Tahoma" w:cs="Tahoma"/>
          <w:i/>
          <w:color w:val="000000"/>
        </w:rPr>
        <w:t>«</w:t>
      </w:r>
      <w:r w:rsidR="00396517" w:rsidRPr="008836E4">
        <w:rPr>
          <w:rFonts w:ascii="Tahoma" w:hAnsi="Tahoma" w:cs="Tahoma"/>
          <w:i/>
          <w:color w:val="000000"/>
        </w:rPr>
        <w:t>.</w:t>
      </w:r>
    </w:p>
    <w:p w:rsidR="001E5FA8" w:rsidRPr="008836E4" w:rsidRDefault="001E5FA8" w:rsidP="00F5003B">
      <w:pPr>
        <w:pStyle w:val="Odstavekseznama"/>
        <w:keepNext/>
        <w:keepLines/>
        <w:ind w:left="0"/>
        <w:jc w:val="both"/>
        <w:rPr>
          <w:rFonts w:ascii="Tahoma" w:hAnsi="Tahoma" w:cs="Tahoma"/>
          <w:szCs w:val="22"/>
        </w:rPr>
      </w:pPr>
    </w:p>
    <w:p w:rsidR="00EF7BE8" w:rsidRPr="008836E4" w:rsidRDefault="00245AE5" w:rsidP="00F5003B">
      <w:pPr>
        <w:keepNext/>
        <w:keepLines/>
        <w:autoSpaceDE w:val="0"/>
        <w:autoSpaceDN w:val="0"/>
        <w:adjustRightInd w:val="0"/>
        <w:jc w:val="both"/>
        <w:rPr>
          <w:rFonts w:ascii="Tahoma" w:hAnsi="Tahoma" w:cs="Tahoma"/>
          <w:color w:val="000000"/>
        </w:rPr>
      </w:pPr>
      <w:r w:rsidRPr="008836E4">
        <w:rPr>
          <w:rFonts w:ascii="Tahoma" w:hAnsi="Tahoma" w:cs="Tahoma"/>
          <w:bCs/>
          <w:szCs w:val="22"/>
        </w:rPr>
        <w:t xml:space="preserve">Ponudnik </w:t>
      </w:r>
      <w:r w:rsidR="00CD0938" w:rsidRPr="008836E4">
        <w:rPr>
          <w:rFonts w:ascii="Tahoma" w:hAnsi="Tahoma" w:cs="Tahoma"/>
          <w:bCs/>
          <w:szCs w:val="22"/>
        </w:rPr>
        <w:t>mor</w:t>
      </w:r>
      <w:r w:rsidRPr="008836E4">
        <w:rPr>
          <w:rFonts w:ascii="Tahoma" w:hAnsi="Tahoma" w:cs="Tahoma"/>
          <w:bCs/>
          <w:szCs w:val="22"/>
        </w:rPr>
        <w:t>a v ponudbi priložiti izpolnjen in podpisan</w:t>
      </w:r>
      <w:r w:rsidR="00CD0938" w:rsidRPr="008836E4">
        <w:rPr>
          <w:rFonts w:ascii="Tahoma" w:hAnsi="Tahoma" w:cs="Tahoma"/>
          <w:bCs/>
          <w:szCs w:val="22"/>
        </w:rPr>
        <w:t xml:space="preserve"> (</w:t>
      </w:r>
      <w:r w:rsidR="00D50F82" w:rsidRPr="008836E4">
        <w:rPr>
          <w:rFonts w:ascii="Tahoma" w:hAnsi="Tahoma" w:cs="Tahoma"/>
          <w:bCs/>
          <w:szCs w:val="22"/>
        </w:rPr>
        <w:t>potrjen</w:t>
      </w:r>
      <w:r w:rsidR="00CD0938" w:rsidRPr="008836E4">
        <w:rPr>
          <w:rFonts w:ascii="Tahoma" w:hAnsi="Tahoma" w:cs="Tahoma"/>
          <w:bCs/>
          <w:szCs w:val="22"/>
        </w:rPr>
        <w:t>)</w:t>
      </w:r>
      <w:r w:rsidR="00D50F82" w:rsidRPr="008836E4">
        <w:rPr>
          <w:rFonts w:ascii="Tahoma" w:hAnsi="Tahoma" w:cs="Tahoma"/>
          <w:bCs/>
          <w:szCs w:val="22"/>
        </w:rPr>
        <w:t xml:space="preserve"> obraz</w:t>
      </w:r>
      <w:r w:rsidR="00CD0938" w:rsidRPr="008836E4">
        <w:rPr>
          <w:rFonts w:ascii="Tahoma" w:hAnsi="Tahoma" w:cs="Tahoma"/>
          <w:bCs/>
          <w:szCs w:val="22"/>
        </w:rPr>
        <w:t xml:space="preserve">ec </w:t>
      </w:r>
      <w:r w:rsidR="003E5B40" w:rsidRPr="008836E4">
        <w:rPr>
          <w:rFonts w:ascii="Tahoma" w:hAnsi="Tahoma" w:cs="Tahoma"/>
          <w:bCs/>
          <w:szCs w:val="22"/>
        </w:rPr>
        <w:t xml:space="preserve">Priloge </w:t>
      </w:r>
      <w:r w:rsidR="00EF7BE8" w:rsidRPr="008836E4">
        <w:rPr>
          <w:rFonts w:ascii="Tahoma" w:hAnsi="Tahoma" w:cs="Tahoma"/>
          <w:bCs/>
          <w:szCs w:val="22"/>
        </w:rPr>
        <w:t>5</w:t>
      </w:r>
      <w:r w:rsidR="00D50F82" w:rsidRPr="008836E4">
        <w:rPr>
          <w:rFonts w:ascii="Tahoma" w:hAnsi="Tahoma" w:cs="Tahoma"/>
        </w:rPr>
        <w:t xml:space="preserve"> »Potrditev referenc s strani posameznih naročnikov«. </w:t>
      </w:r>
      <w:r w:rsidR="00EF7BE8" w:rsidRPr="008836E4">
        <w:rPr>
          <w:rFonts w:ascii="Tahoma" w:hAnsi="Tahoma" w:cs="Tahoma"/>
        </w:rPr>
        <w:t xml:space="preserve">Ponudnik </w:t>
      </w:r>
      <w:r w:rsidR="00EF7BE8" w:rsidRPr="008836E4">
        <w:rPr>
          <w:rFonts w:ascii="Tahoma" w:hAnsi="Tahoma" w:cs="Tahoma"/>
          <w:color w:val="000000"/>
        </w:rPr>
        <w:t xml:space="preserve">mora za vsak sklop, za katerega </w:t>
      </w:r>
      <w:r w:rsidR="00396517" w:rsidRPr="008836E4">
        <w:rPr>
          <w:rFonts w:ascii="Tahoma" w:hAnsi="Tahoma" w:cs="Tahoma"/>
          <w:color w:val="000000"/>
        </w:rPr>
        <w:t>oddaja</w:t>
      </w:r>
      <w:r w:rsidR="00EF7BE8" w:rsidRPr="008836E4">
        <w:rPr>
          <w:rFonts w:ascii="Tahoma" w:hAnsi="Tahoma" w:cs="Tahoma"/>
          <w:color w:val="000000"/>
        </w:rPr>
        <w:t xml:space="preserve"> ponudbo, predložiti samost</w:t>
      </w:r>
      <w:r w:rsidR="00C42308" w:rsidRPr="008836E4">
        <w:rPr>
          <w:rFonts w:ascii="Tahoma" w:hAnsi="Tahoma" w:cs="Tahoma"/>
          <w:color w:val="000000"/>
        </w:rPr>
        <w:t xml:space="preserve">ojen (ločen) </w:t>
      </w:r>
      <w:r w:rsidR="00C42308" w:rsidRPr="008836E4">
        <w:rPr>
          <w:rFonts w:ascii="Tahoma" w:hAnsi="Tahoma" w:cs="Tahoma"/>
        </w:rPr>
        <w:t>obrazec Priloge 5.</w:t>
      </w:r>
    </w:p>
    <w:p w:rsidR="00AE039A" w:rsidRPr="008836E4" w:rsidRDefault="00AE039A" w:rsidP="00F5003B">
      <w:pPr>
        <w:keepNext/>
        <w:keepLines/>
        <w:autoSpaceDE w:val="0"/>
        <w:autoSpaceDN w:val="0"/>
        <w:adjustRightInd w:val="0"/>
        <w:jc w:val="both"/>
        <w:rPr>
          <w:rFonts w:ascii="Tahoma" w:hAnsi="Tahoma" w:cs="Tahoma"/>
          <w:color w:val="000000"/>
        </w:rPr>
      </w:pPr>
    </w:p>
    <w:p w:rsidR="004F741F" w:rsidRPr="008836E4" w:rsidRDefault="004F741F" w:rsidP="00F5003B">
      <w:pPr>
        <w:keepNext/>
        <w:keepLines/>
        <w:numPr>
          <w:ilvl w:val="1"/>
          <w:numId w:val="2"/>
        </w:numPr>
        <w:jc w:val="both"/>
        <w:rPr>
          <w:rFonts w:ascii="Tahoma" w:hAnsi="Tahoma" w:cs="Tahoma"/>
          <w:b/>
        </w:rPr>
      </w:pPr>
      <w:r w:rsidRPr="008836E4">
        <w:rPr>
          <w:rFonts w:ascii="Tahoma" w:hAnsi="Tahoma" w:cs="Tahoma"/>
          <w:b/>
        </w:rPr>
        <w:t>Ostale zahteve in pogoji naročnika</w:t>
      </w:r>
    </w:p>
    <w:p w:rsidR="004F741F" w:rsidRPr="008836E4" w:rsidRDefault="004F741F" w:rsidP="00F5003B">
      <w:pPr>
        <w:keepNext/>
        <w:keepLines/>
        <w:jc w:val="both"/>
        <w:rPr>
          <w:rFonts w:ascii="Tahoma" w:hAnsi="Tahoma" w:cs="Tahoma"/>
        </w:rPr>
      </w:pPr>
    </w:p>
    <w:p w:rsidR="006A7E09" w:rsidRPr="008836E4" w:rsidRDefault="006A7E09" w:rsidP="00F5003B">
      <w:pPr>
        <w:keepNext/>
        <w:keepLines/>
        <w:tabs>
          <w:tab w:val="left" w:pos="-1560"/>
        </w:tabs>
        <w:contextualSpacing/>
        <w:jc w:val="both"/>
        <w:rPr>
          <w:rFonts w:ascii="Tahoma" w:hAnsi="Tahoma" w:cs="Tahoma"/>
        </w:rPr>
      </w:pPr>
      <w:r w:rsidRPr="008836E4">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rsidR="006A7E09" w:rsidRPr="008836E4" w:rsidRDefault="006A7E09" w:rsidP="00F5003B">
      <w:pPr>
        <w:keepNext/>
        <w:keepLines/>
        <w:tabs>
          <w:tab w:val="left" w:pos="-1560"/>
        </w:tabs>
        <w:contextualSpacing/>
        <w:jc w:val="both"/>
        <w:rPr>
          <w:rFonts w:ascii="Tahoma" w:hAnsi="Tahoma" w:cs="Tahoma"/>
        </w:rPr>
      </w:pPr>
    </w:p>
    <w:p w:rsidR="006A7E09" w:rsidRPr="008836E4" w:rsidRDefault="006A7E09" w:rsidP="00F5003B">
      <w:pPr>
        <w:keepNext/>
        <w:keepLines/>
        <w:tabs>
          <w:tab w:val="left" w:pos="284"/>
        </w:tabs>
        <w:contextualSpacing/>
        <w:jc w:val="both"/>
        <w:rPr>
          <w:rFonts w:ascii="Tahoma" w:hAnsi="Tahoma" w:cs="Tahoma"/>
        </w:rPr>
      </w:pPr>
      <w:r w:rsidRPr="008836E4">
        <w:rPr>
          <w:rFonts w:ascii="Tahoma" w:hAnsi="Tahoma" w:cs="Tahoma"/>
        </w:rPr>
        <w:lastRenderedPageBreak/>
        <w:t>Gospodarski subjekti morajo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A7E09" w:rsidRPr="008836E4" w:rsidRDefault="006A7E09" w:rsidP="00F5003B">
      <w:pPr>
        <w:keepNext/>
        <w:keepLines/>
        <w:tabs>
          <w:tab w:val="left" w:pos="284"/>
        </w:tabs>
        <w:contextualSpacing/>
        <w:jc w:val="both"/>
        <w:rPr>
          <w:rFonts w:ascii="Tahoma" w:hAnsi="Tahoma" w:cs="Tahoma"/>
        </w:rPr>
      </w:pPr>
    </w:p>
    <w:p w:rsidR="006A7E09" w:rsidRPr="008836E4" w:rsidRDefault="006A7E09" w:rsidP="00F5003B">
      <w:pPr>
        <w:keepNext/>
        <w:keepLines/>
        <w:contextualSpacing/>
        <w:jc w:val="both"/>
        <w:rPr>
          <w:rFonts w:ascii="Tahoma" w:hAnsi="Tahoma" w:cs="Tahoma"/>
          <w:b/>
        </w:rPr>
      </w:pPr>
      <w:r w:rsidRPr="008836E4">
        <w:rPr>
          <w:rFonts w:ascii="Tahoma" w:hAnsi="Tahoma" w:cs="Tahoma"/>
          <w:b/>
        </w:rPr>
        <w:t xml:space="preserve">Vsi zgoraj navedeni pogoji veljajo tudi za posamezne člane skupine ponudnikov v okviru skupne ponudbe in za vse v ponudbi </w:t>
      </w:r>
      <w:r w:rsidRPr="008836E4">
        <w:rPr>
          <w:rFonts w:ascii="Tahoma" w:hAnsi="Tahoma" w:cs="Tahoma"/>
          <w:b/>
          <w:u w:val="single"/>
        </w:rPr>
        <w:t>navedene podizvajalce.</w:t>
      </w:r>
    </w:p>
    <w:p w:rsidR="006A7E09" w:rsidRPr="008836E4" w:rsidRDefault="006A7E09" w:rsidP="00F5003B">
      <w:pPr>
        <w:keepNext/>
        <w:keepLines/>
        <w:contextualSpacing/>
        <w:jc w:val="both"/>
        <w:rPr>
          <w:rFonts w:ascii="Tahoma" w:hAnsi="Tahoma" w:cs="Tahoma"/>
          <w:bCs/>
        </w:rPr>
      </w:pPr>
    </w:p>
    <w:p w:rsidR="006A7E09" w:rsidRPr="008836E4" w:rsidRDefault="006A7E09" w:rsidP="00F5003B">
      <w:pPr>
        <w:keepNext/>
        <w:keepLines/>
        <w:contextualSpacing/>
        <w:jc w:val="both"/>
        <w:rPr>
          <w:rFonts w:ascii="Tahoma" w:hAnsi="Tahoma" w:cs="Tahoma"/>
          <w:bCs/>
        </w:rPr>
      </w:pPr>
      <w:r w:rsidRPr="008836E4">
        <w:rPr>
          <w:rFonts w:ascii="Tahoma" w:hAnsi="Tahoma" w:cs="Tahoma"/>
          <w:bCs/>
        </w:rPr>
        <w:t>Če gospodarski subjekt v skladu z 81. členom ZJN-3 uporablja zmogljivosti drugih subjektov, morajo zgoraj navedene pogoje izpolnjevati tudi subjekti, katerih zmogljivosti uporablja gospodarski subjekt.</w:t>
      </w:r>
    </w:p>
    <w:p w:rsidR="006A7E09" w:rsidRPr="008836E4" w:rsidRDefault="006A7E09" w:rsidP="00F5003B">
      <w:pPr>
        <w:keepNext/>
        <w:keepLines/>
        <w:contextualSpacing/>
        <w:jc w:val="both"/>
        <w:rPr>
          <w:rFonts w:ascii="Tahoma" w:hAnsi="Tahoma" w:cs="Tahoma"/>
        </w:rPr>
      </w:pPr>
    </w:p>
    <w:p w:rsidR="006A7E09" w:rsidRPr="008836E4" w:rsidRDefault="006A7E09" w:rsidP="00F5003B">
      <w:pPr>
        <w:keepNext/>
        <w:keepLines/>
        <w:contextualSpacing/>
        <w:jc w:val="both"/>
        <w:rPr>
          <w:rFonts w:ascii="Tahoma" w:hAnsi="Tahoma" w:cs="Tahoma"/>
          <w:b/>
        </w:rPr>
      </w:pPr>
      <w:r w:rsidRPr="008836E4">
        <w:rPr>
          <w:rFonts w:ascii="Tahoma" w:hAnsi="Tahoma" w:cs="Tahoma"/>
          <w:b/>
        </w:rPr>
        <w:t>DOKAZILO:</w:t>
      </w:r>
    </w:p>
    <w:p w:rsidR="006A7E09" w:rsidRPr="00EF2A1F" w:rsidRDefault="006A7E09" w:rsidP="00F5003B">
      <w:pPr>
        <w:keepNext/>
        <w:keepLines/>
        <w:contextualSpacing/>
        <w:jc w:val="both"/>
        <w:rPr>
          <w:rFonts w:ascii="Tahoma" w:hAnsi="Tahoma" w:cs="Tahoma"/>
          <w:bCs/>
        </w:rPr>
      </w:pPr>
      <w:r w:rsidRPr="008836E4">
        <w:rPr>
          <w:rFonts w:ascii="Tahoma" w:hAnsi="Tahoma" w:cs="Tahoma"/>
        </w:rPr>
        <w:t>Izpolnjen ESPD (</w:t>
      </w:r>
      <w:r w:rsidRPr="008836E4">
        <w:rPr>
          <w:rFonts w:ascii="Tahoma" w:hAnsi="Tahoma" w:cs="Tahoma"/>
          <w:i/>
        </w:rPr>
        <w:t>v »Del VI: Sklepne izjave«</w:t>
      </w:r>
      <w:r w:rsidRPr="008836E4">
        <w:rPr>
          <w:rFonts w:ascii="Tahoma" w:hAnsi="Tahoma" w:cs="Tahoma"/>
        </w:rPr>
        <w:t xml:space="preserve">) in </w:t>
      </w:r>
      <w:r w:rsidRPr="008836E4">
        <w:rPr>
          <w:rFonts w:ascii="Tahoma" w:hAnsi="Tahoma" w:cs="Tahoma"/>
          <w:bCs/>
        </w:rPr>
        <w:t>s predložitvijo izpolnjene in podpisane Izjave o udeležbi fizičnih in pravnih oseb v lastništvu ponudnika (Obrazec 3 k Prilogi 3).</w:t>
      </w:r>
      <w:r w:rsidRPr="00EF2A1F">
        <w:rPr>
          <w:rFonts w:ascii="Tahoma" w:hAnsi="Tahoma" w:cs="Tahoma"/>
          <w:bCs/>
        </w:rPr>
        <w:t xml:space="preserve"> </w:t>
      </w:r>
    </w:p>
    <w:p w:rsidR="00982E17" w:rsidRDefault="00982E17" w:rsidP="00F5003B">
      <w:pPr>
        <w:keepNext/>
        <w:keepLines/>
        <w:tabs>
          <w:tab w:val="left" w:pos="284"/>
        </w:tabs>
        <w:jc w:val="both"/>
        <w:rPr>
          <w:rFonts w:ascii="Tahoma" w:hAnsi="Tahoma" w:cs="Tahoma"/>
        </w:rPr>
      </w:pPr>
    </w:p>
    <w:p w:rsidR="00B95131" w:rsidRDefault="00257237" w:rsidP="00F5003B">
      <w:pPr>
        <w:keepNext/>
        <w:keepLines/>
        <w:numPr>
          <w:ilvl w:val="1"/>
          <w:numId w:val="2"/>
        </w:numPr>
        <w:jc w:val="both"/>
        <w:rPr>
          <w:rFonts w:ascii="Tahoma" w:hAnsi="Tahoma" w:cs="Tahoma"/>
          <w:b/>
        </w:rPr>
      </w:pPr>
      <w:r>
        <w:rPr>
          <w:rFonts w:ascii="Tahoma" w:hAnsi="Tahoma" w:cs="Tahoma"/>
          <w:b/>
        </w:rPr>
        <w:t xml:space="preserve">Zahteve iz varstva pri delu, </w:t>
      </w:r>
      <w:r w:rsidR="00B95131" w:rsidRPr="00B95131">
        <w:rPr>
          <w:rFonts w:ascii="Tahoma" w:hAnsi="Tahoma" w:cs="Tahoma"/>
          <w:b/>
        </w:rPr>
        <w:t>požarnega varstva</w:t>
      </w:r>
      <w:r>
        <w:rPr>
          <w:rFonts w:ascii="Tahoma" w:hAnsi="Tahoma" w:cs="Tahoma"/>
          <w:b/>
        </w:rPr>
        <w:t xml:space="preserve"> in varovanja okolja - </w:t>
      </w:r>
      <w:r w:rsidR="00DE39AF">
        <w:rPr>
          <w:rFonts w:ascii="Tahoma" w:hAnsi="Tahoma" w:cs="Tahoma"/>
          <w:b/>
        </w:rPr>
        <w:t xml:space="preserve">velja za </w:t>
      </w:r>
      <w:r w:rsidR="00B95131" w:rsidRPr="00B95131">
        <w:rPr>
          <w:rFonts w:ascii="Tahoma" w:hAnsi="Tahoma" w:cs="Tahoma"/>
          <w:b/>
        </w:rPr>
        <w:t>Sklop 1 JPE</w:t>
      </w:r>
    </w:p>
    <w:p w:rsidR="00B95131" w:rsidRDefault="00B95131" w:rsidP="00F5003B">
      <w:pPr>
        <w:keepNext/>
        <w:keepLines/>
        <w:ind w:left="720"/>
        <w:jc w:val="both"/>
        <w:rPr>
          <w:rFonts w:ascii="Tahoma" w:hAnsi="Tahoma" w:cs="Tahoma"/>
          <w:b/>
        </w:rPr>
      </w:pPr>
    </w:p>
    <w:p w:rsidR="00257237" w:rsidRPr="00257237" w:rsidRDefault="00257237" w:rsidP="00257237">
      <w:pPr>
        <w:keepNext/>
        <w:keepLines/>
        <w:rPr>
          <w:rFonts w:ascii="Tahoma" w:hAnsi="Tahoma" w:cs="Tahoma"/>
          <w:b/>
        </w:rPr>
      </w:pPr>
      <w:r w:rsidRPr="00257237">
        <w:rPr>
          <w:rFonts w:ascii="Tahoma" w:hAnsi="Tahoma" w:cs="Tahoma"/>
          <w:b/>
        </w:rPr>
        <w:t>Zahteve glede izvajanja  ukrepov na skupnih deloviščih pri naročniku</w:t>
      </w:r>
    </w:p>
    <w:p w:rsidR="00257237" w:rsidRPr="00257237" w:rsidRDefault="00257237" w:rsidP="00257237">
      <w:pPr>
        <w:keepNext/>
        <w:keepLines/>
        <w:rPr>
          <w:rFonts w:ascii="Tahoma" w:hAnsi="Tahoma" w:cs="Tahoma"/>
          <w:u w:val="single"/>
        </w:rPr>
      </w:pPr>
    </w:p>
    <w:p w:rsidR="00257237" w:rsidRPr="00257237" w:rsidRDefault="00257237" w:rsidP="00257237">
      <w:pPr>
        <w:keepNext/>
        <w:keepLines/>
        <w:rPr>
          <w:rFonts w:ascii="Tahoma" w:hAnsi="Tahoma" w:cs="Tahoma"/>
          <w:u w:val="single"/>
        </w:rPr>
      </w:pPr>
      <w:r w:rsidRPr="00257237">
        <w:rPr>
          <w:rFonts w:ascii="Tahoma" w:hAnsi="Tahoma" w:cs="Tahoma"/>
          <w:u w:val="single"/>
        </w:rPr>
        <w:t>Usposobljenost delavcev za varno izvajanje dela</w:t>
      </w:r>
    </w:p>
    <w:p w:rsidR="00257237" w:rsidRPr="00257237" w:rsidRDefault="00257237" w:rsidP="00257237">
      <w:pPr>
        <w:keepNext/>
        <w:keepLines/>
        <w:jc w:val="both"/>
        <w:rPr>
          <w:rFonts w:ascii="Tahoma" w:hAnsi="Tahoma" w:cs="Tahoma"/>
        </w:rPr>
      </w:pPr>
      <w:r w:rsidRPr="00257237">
        <w:rPr>
          <w:rFonts w:ascii="Tahoma" w:hAnsi="Tahoma" w:cs="Tahoma"/>
        </w:rPr>
        <w:t>Na skupnih deloviščih se bodo izvajala tudi dela, kjer obstaja večje tveganje za nastanek poškodb in okvar zdravja delavcev.</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Zato morajo biti delavci izvajalca usposobljeni za varno izvajanje dela po programu, ki zajema najmanj naslednje dejavnike tveganja za poškodbe in okvare zdravja na skupnih deloviščih:</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 xml:space="preserve">poznavanje temeljnih zakonskih določb, </w:t>
      </w:r>
    </w:p>
    <w:p w:rsidR="00257237" w:rsidRPr="00257237" w:rsidRDefault="00257237" w:rsidP="00257237">
      <w:pPr>
        <w:keepNext/>
        <w:keepLines/>
        <w:numPr>
          <w:ilvl w:val="0"/>
          <w:numId w:val="24"/>
        </w:numPr>
        <w:jc w:val="both"/>
        <w:rPr>
          <w:rFonts w:ascii="Tahoma" w:hAnsi="Tahoma" w:cs="Tahoma"/>
        </w:rPr>
      </w:pPr>
      <w:r w:rsidRPr="00257237">
        <w:rPr>
          <w:rFonts w:ascii="Tahoma" w:hAnsi="Tahoma" w:cs="Tahoma"/>
        </w:rPr>
        <w:t>poznavanje (internih) predpisov glede: prijavljanje poškodb pri delu, preizkus alkoholiziranosti, prva pomoč;</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poznavanje osnov o varnostnih znakih;</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poznavanje osnov iz požarnega varstva;</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poznavanje osnov varnega dela z nevarnimi snovmi;</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urejenosti delovnih mest;</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varne uporabe delovne opreme;</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varstva pri delu pred nevarnostjo električnega toka;</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uporabe osebne varovalne opreme;</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varnega dvigovanja in prenašanja bremen;</w:t>
      </w:r>
    </w:p>
    <w:p w:rsidR="00257237" w:rsidRPr="00257237" w:rsidRDefault="00257237" w:rsidP="00257237">
      <w:pPr>
        <w:keepNext/>
        <w:keepLines/>
        <w:numPr>
          <w:ilvl w:val="0"/>
          <w:numId w:val="24"/>
        </w:numPr>
        <w:rPr>
          <w:rFonts w:ascii="Tahoma" w:hAnsi="Tahoma" w:cs="Tahoma"/>
        </w:rPr>
      </w:pPr>
      <w:r w:rsidRPr="00257237">
        <w:rPr>
          <w:rFonts w:ascii="Tahoma" w:hAnsi="Tahoma" w:cs="Tahoma"/>
        </w:rPr>
        <w:t>osnove varnega dela na deloviščih.</w:t>
      </w:r>
    </w:p>
    <w:p w:rsidR="00257237" w:rsidRPr="00257237" w:rsidRDefault="00257237" w:rsidP="00257237">
      <w:pPr>
        <w:keepNext/>
        <w:keepLines/>
        <w:rPr>
          <w:rFonts w:ascii="Tahoma" w:hAnsi="Tahoma" w:cs="Tahoma"/>
          <w:u w:val="single"/>
        </w:rPr>
      </w:pPr>
    </w:p>
    <w:p w:rsidR="00257237" w:rsidRPr="00257237" w:rsidRDefault="00257237" w:rsidP="00257237">
      <w:pPr>
        <w:keepNext/>
        <w:keepLines/>
        <w:rPr>
          <w:rFonts w:ascii="Tahoma" w:hAnsi="Tahoma" w:cs="Tahoma"/>
          <w:u w:val="single"/>
        </w:rPr>
      </w:pPr>
      <w:r w:rsidRPr="00257237">
        <w:rPr>
          <w:rFonts w:ascii="Tahoma" w:hAnsi="Tahoma" w:cs="Tahoma"/>
          <w:u w:val="single"/>
        </w:rPr>
        <w:t>Posebne usposobljenosti:</w:t>
      </w:r>
    </w:p>
    <w:p w:rsidR="00257237" w:rsidRPr="00257237" w:rsidRDefault="00257237" w:rsidP="00257237">
      <w:pPr>
        <w:keepNext/>
        <w:keepLines/>
        <w:rPr>
          <w:rFonts w:ascii="Tahoma" w:hAnsi="Tahoma" w:cs="Tahoma"/>
          <w:b/>
        </w:rPr>
      </w:pPr>
    </w:p>
    <w:p w:rsidR="00257237" w:rsidRPr="00257237" w:rsidRDefault="00257237" w:rsidP="00257237">
      <w:pPr>
        <w:keepNext/>
        <w:keepLines/>
        <w:jc w:val="both"/>
        <w:rPr>
          <w:rFonts w:ascii="Tahoma" w:hAnsi="Tahoma" w:cs="Tahoma"/>
          <w:color w:val="FF0000"/>
        </w:rPr>
      </w:pPr>
      <w:r w:rsidRPr="00257237">
        <w:rPr>
          <w:rFonts w:ascii="Tahoma" w:hAnsi="Tahoma" w:cs="Tahoma"/>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storitev okvirnega sporazuma.</w:t>
      </w:r>
    </w:p>
    <w:p w:rsidR="00257237" w:rsidRPr="00257237" w:rsidRDefault="00257237" w:rsidP="00257237">
      <w:pPr>
        <w:keepNext/>
        <w:keepLines/>
        <w:rPr>
          <w:rFonts w:ascii="Tahoma" w:hAnsi="Tahoma" w:cs="Tahoma"/>
          <w:b/>
        </w:rPr>
      </w:pPr>
    </w:p>
    <w:p w:rsidR="00257237" w:rsidRPr="00257237" w:rsidRDefault="00257237" w:rsidP="00257237">
      <w:pPr>
        <w:keepNext/>
        <w:keepLines/>
        <w:rPr>
          <w:rFonts w:ascii="Tahoma" w:hAnsi="Tahoma" w:cs="Tahoma"/>
          <w:u w:val="single"/>
        </w:rPr>
      </w:pPr>
      <w:r w:rsidRPr="00257237">
        <w:rPr>
          <w:rFonts w:ascii="Tahoma" w:hAnsi="Tahoma" w:cs="Tahoma"/>
          <w:u w:val="single"/>
        </w:rPr>
        <w:t>Zdravstvena sposobnost delavcev:</w:t>
      </w:r>
    </w:p>
    <w:p w:rsidR="00257237" w:rsidRPr="00257237" w:rsidRDefault="00257237" w:rsidP="00257237">
      <w:pPr>
        <w:keepNext/>
        <w:keepLines/>
        <w:rPr>
          <w:rFonts w:ascii="Tahoma" w:hAnsi="Tahoma" w:cs="Tahoma"/>
          <w:b/>
        </w:rPr>
      </w:pPr>
    </w:p>
    <w:p w:rsidR="00257237" w:rsidRPr="00257237" w:rsidRDefault="00257237" w:rsidP="00257237">
      <w:pPr>
        <w:keepNext/>
        <w:keepLines/>
        <w:jc w:val="both"/>
        <w:rPr>
          <w:rFonts w:ascii="Tahoma" w:hAnsi="Tahoma" w:cs="Tahoma"/>
          <w:dstrike/>
          <w:color w:val="FF0000"/>
        </w:rPr>
      </w:pPr>
      <w:r w:rsidRPr="00257237">
        <w:rPr>
          <w:rFonts w:ascii="Tahoma" w:hAnsi="Tahoma" w:cs="Tahoma"/>
        </w:rPr>
        <w:t xml:space="preserve">Delavci izvajalca morajo biti zdravstveno sposobni za opravljanje dela. Zato morajo imeti zdravniško spričevalo o opravljenem preventivnem zdravstvenem pregledu, kjer ni navedenih omejitev pri delih, ki jih bodo opravljali. </w:t>
      </w:r>
    </w:p>
    <w:p w:rsidR="00F81FBF" w:rsidRDefault="00F81FBF" w:rsidP="00257237">
      <w:pPr>
        <w:keepNext/>
        <w:keepLines/>
        <w:jc w:val="both"/>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Napotnica za zdravstveni pregled mora vsebovati dela in izpostavljenost tveganjem, ki se pričakujejo pri izvajanju storitev okvirnega sporazuma.</w:t>
      </w:r>
    </w:p>
    <w:p w:rsidR="00257237" w:rsidRDefault="00257237" w:rsidP="00257237">
      <w:pPr>
        <w:keepNext/>
        <w:keepLines/>
        <w:rPr>
          <w:rFonts w:ascii="Tahoma" w:hAnsi="Tahoma" w:cs="Tahoma"/>
          <w:b/>
        </w:rPr>
      </w:pPr>
    </w:p>
    <w:p w:rsidR="00F81FBF" w:rsidRDefault="00F81FBF" w:rsidP="00257237">
      <w:pPr>
        <w:keepNext/>
        <w:keepLines/>
        <w:rPr>
          <w:rFonts w:ascii="Tahoma" w:hAnsi="Tahoma" w:cs="Tahoma"/>
          <w:b/>
        </w:rPr>
      </w:pPr>
    </w:p>
    <w:p w:rsidR="00257237" w:rsidRPr="00257237" w:rsidRDefault="00257237" w:rsidP="00257237">
      <w:pPr>
        <w:keepNext/>
        <w:keepLines/>
        <w:rPr>
          <w:rFonts w:ascii="Tahoma" w:hAnsi="Tahoma" w:cs="Tahoma"/>
          <w:u w:val="single"/>
        </w:rPr>
      </w:pPr>
      <w:r w:rsidRPr="00257237">
        <w:rPr>
          <w:rFonts w:ascii="Tahoma" w:hAnsi="Tahoma" w:cs="Tahoma"/>
          <w:u w:val="single"/>
        </w:rPr>
        <w:lastRenderedPageBreak/>
        <w:t>Pisni sporazum na skupnih deloviščih:</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Na skupnih deloviščih določita naročnik in izvajalec skupne ukrepe za zagotavljanje varnosti in zdravja pri delu v smislu 39. člena Zakona o varnosti in zdravju pri delu.</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 xml:space="preserve">S </w:t>
      </w:r>
      <w:r w:rsidRPr="00257237">
        <w:rPr>
          <w:rFonts w:ascii="Tahoma" w:hAnsi="Tahoma" w:cs="Tahoma"/>
          <w:b/>
        </w:rPr>
        <w:t>Pisnim sporazumom</w:t>
      </w:r>
      <w:r w:rsidRPr="00257237">
        <w:rPr>
          <w:rFonts w:ascii="Tahoma" w:hAnsi="Tahoma" w:cs="Tahoma"/>
        </w:rPr>
        <w:t xml:space="preserve"> </w:t>
      </w:r>
      <w:r w:rsidRPr="00257237">
        <w:rPr>
          <w:rFonts w:ascii="Tahoma" w:hAnsi="Tahoma" w:cs="Tahoma"/>
          <w:b/>
        </w:rPr>
        <w:t>o skupnih varnostnih ukrepih in ravnanju z okoljem</w:t>
      </w:r>
      <w:r w:rsidRPr="00257237">
        <w:rPr>
          <w:rFonts w:ascii="Tahoma" w:hAnsi="Tahoma" w:cs="Tahoma"/>
        </w:rPr>
        <w:t xml:space="preserve"> naročnik in izvajalec določita tudi delavce za zagotovitev varnosti svojih delavcev na skupnem delovišču. </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Za usklajeno izvajanje ukrepov, določenih s pisnim sporazumom, določita odgovorno osebo naročnika, to je skrbnika okvirnega sporazuma.</w:t>
      </w:r>
    </w:p>
    <w:p w:rsidR="00F81FBF" w:rsidRPr="00257237" w:rsidRDefault="00F81FBF" w:rsidP="00257237">
      <w:pPr>
        <w:keepNext/>
        <w:keepLines/>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Interni predpisi:</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Na skupnih deloviščih pri naročniku se, poleg veljavne zakonodaje, smiselno upošteva tudi interne predpise naročnika. Tako se mora izvajalec del seznaniti z določili:</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rPr>
      </w:pPr>
      <w:r w:rsidRPr="00257237">
        <w:rPr>
          <w:rFonts w:ascii="Tahoma" w:hAnsi="Tahoma" w:cs="Tahoma"/>
        </w:rPr>
        <w:t>Požarnega reda:</w:t>
      </w:r>
    </w:p>
    <w:p w:rsidR="00257237" w:rsidRPr="00257237" w:rsidRDefault="00257237" w:rsidP="00257237">
      <w:pPr>
        <w:keepNext/>
        <w:keepLines/>
        <w:numPr>
          <w:ilvl w:val="0"/>
          <w:numId w:val="26"/>
        </w:numPr>
        <w:ind w:left="426" w:hanging="426"/>
        <w:jc w:val="both"/>
        <w:rPr>
          <w:rFonts w:ascii="Tahoma" w:hAnsi="Tahoma" w:cs="Tahoma"/>
        </w:rPr>
      </w:pPr>
      <w:r w:rsidRPr="00257237">
        <w:rPr>
          <w:rFonts w:ascii="Tahoma" w:hAnsi="Tahoma" w:cs="Tahoma"/>
        </w:rPr>
        <w:t>seznanitev z organizacijo varstva pred požarom pri naročniku (odgovorne osebe, osebe za izvajanje strokovnih nalog iz požarnega varstva,…),</w:t>
      </w:r>
    </w:p>
    <w:p w:rsidR="00257237" w:rsidRPr="00257237" w:rsidRDefault="00257237" w:rsidP="00257237">
      <w:pPr>
        <w:keepNext/>
        <w:keepLines/>
        <w:numPr>
          <w:ilvl w:val="0"/>
          <w:numId w:val="26"/>
        </w:numPr>
        <w:ind w:left="426" w:hanging="426"/>
        <w:jc w:val="both"/>
        <w:rPr>
          <w:rFonts w:ascii="Tahoma" w:hAnsi="Tahoma" w:cs="Tahoma"/>
        </w:rPr>
      </w:pPr>
      <w:r w:rsidRPr="00257237">
        <w:rPr>
          <w:rFonts w:ascii="Tahoma" w:hAnsi="Tahoma" w:cs="Tahoma"/>
        </w:rPr>
        <w:t>izvajanje preventivnih ukrepov iz požarnega varstva (izvajanje požarnih straž – izdaja »Dovoljenja za delo z odprtim ognjem in orodjem, ki iskri«, skladiščenje in delo z vnetljivimi in eksplozivnimi snovmi, …),</w:t>
      </w:r>
    </w:p>
    <w:p w:rsidR="00257237" w:rsidRPr="00257237" w:rsidRDefault="00257237" w:rsidP="00257237">
      <w:pPr>
        <w:keepNext/>
        <w:keepLines/>
        <w:numPr>
          <w:ilvl w:val="0"/>
          <w:numId w:val="26"/>
        </w:numPr>
        <w:ind w:left="426" w:hanging="426"/>
        <w:jc w:val="both"/>
        <w:rPr>
          <w:rFonts w:ascii="Tahoma" w:hAnsi="Tahoma" w:cs="Tahoma"/>
        </w:rPr>
      </w:pPr>
      <w:r w:rsidRPr="00257237">
        <w:rPr>
          <w:rFonts w:ascii="Tahoma" w:hAnsi="Tahoma" w:cs="Tahoma"/>
        </w:rPr>
        <w:t>seznanitev z izvlečki iz požarnih redov (načrtom evakuacije),</w:t>
      </w:r>
    </w:p>
    <w:p w:rsidR="00257237" w:rsidRPr="00257237" w:rsidRDefault="00257237" w:rsidP="00257237">
      <w:pPr>
        <w:keepNext/>
        <w:keepLines/>
        <w:numPr>
          <w:ilvl w:val="0"/>
          <w:numId w:val="26"/>
        </w:numPr>
        <w:ind w:left="426" w:hanging="426"/>
        <w:jc w:val="both"/>
        <w:rPr>
          <w:rFonts w:ascii="Tahoma" w:hAnsi="Tahoma" w:cs="Tahoma"/>
        </w:rPr>
      </w:pPr>
      <w:r w:rsidRPr="00257237">
        <w:rPr>
          <w:rFonts w:ascii="Tahoma" w:hAnsi="Tahoma" w:cs="Tahoma"/>
        </w:rPr>
        <w:t>seznanitev z ukrepi v primeru požara (javljanje, gašenje začetnih požarov, evakuacija,…).</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rPr>
      </w:pPr>
      <w:r w:rsidRPr="00257237">
        <w:rPr>
          <w:rFonts w:ascii="Tahoma" w:hAnsi="Tahoma" w:cs="Tahoma"/>
        </w:rPr>
        <w:t>Redi (ukrepi za varno delo) v delovnih prostorih naročnika:</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Pri izvajanju storitev okvirnega sporazuma v posameznih delovnih prostorih mora izvajalec striktno upoštevati določila:</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obratovalnih redov,</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dvoriščnih redov,</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delavniških in drugih redov, ki so izobešeni na vidnih mestih.</w:t>
      </w:r>
    </w:p>
    <w:p w:rsidR="00257237" w:rsidRPr="00257237" w:rsidRDefault="00257237" w:rsidP="00257237">
      <w:pPr>
        <w:keepNext/>
        <w:keepLines/>
        <w:ind w:left="720"/>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Navodila za varno delo:</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Pri izvajanju storitev okvirnega sporazuma v posameznih delovnih prostorih mora izvajalec striktno upoštevati varnostna določila in navodila:</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 xml:space="preserve">obratovalne in druge rede (dvoriščni red, delavniški red, remontni red,…), </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varno delo z delovno opremo,</w:t>
      </w:r>
    </w:p>
    <w:p w:rsidR="00257237" w:rsidRPr="00257237" w:rsidRDefault="00257237" w:rsidP="00257237">
      <w:pPr>
        <w:keepNext/>
        <w:keepLines/>
        <w:numPr>
          <w:ilvl w:val="0"/>
          <w:numId w:val="25"/>
        </w:numPr>
        <w:ind w:left="426" w:hanging="426"/>
        <w:jc w:val="both"/>
        <w:rPr>
          <w:rFonts w:ascii="Tahoma" w:hAnsi="Tahoma" w:cs="Tahoma"/>
        </w:rPr>
      </w:pPr>
      <w:r w:rsidRPr="00257237">
        <w:rPr>
          <w:rFonts w:ascii="Tahoma" w:hAnsi="Tahoma" w:cs="Tahoma"/>
        </w:rPr>
        <w:t>druga varnostna navodila.</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Varnostni znaki:</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Osebna varovalna oprema:</w:t>
      </w:r>
    </w:p>
    <w:p w:rsidR="00257237" w:rsidRPr="00257237" w:rsidRDefault="00257237" w:rsidP="00257237">
      <w:pPr>
        <w:keepNext/>
        <w:keepLines/>
        <w:rPr>
          <w:rFonts w:ascii="Tahoma" w:hAnsi="Tahoma" w:cs="Tahoma"/>
          <w:b/>
        </w:rPr>
      </w:pPr>
    </w:p>
    <w:p w:rsidR="00257237" w:rsidRPr="00257237" w:rsidRDefault="00257237" w:rsidP="00257237">
      <w:pPr>
        <w:keepNext/>
        <w:keepLines/>
        <w:jc w:val="both"/>
        <w:rPr>
          <w:rFonts w:ascii="Tahoma" w:hAnsi="Tahoma" w:cs="Tahoma"/>
          <w:color w:val="FF0000"/>
        </w:rPr>
      </w:pPr>
      <w:r w:rsidRPr="00257237">
        <w:rPr>
          <w:rFonts w:ascii="Tahoma" w:hAnsi="Tahoma" w:cs="Tahoma"/>
        </w:rPr>
        <w:t>Delavci izvajalca so dolžni na skupnih deloviščih namensko, glede na vrsto tveganja za poškodbe oziroma okvare zdravja, uporabljati lastno osebno varovalno opremo, ki je skladna z veljavnimi standardi in redno pregledana.</w:t>
      </w:r>
    </w:p>
    <w:p w:rsidR="00257237" w:rsidRDefault="00257237" w:rsidP="00257237">
      <w:pPr>
        <w:keepNext/>
        <w:keepLines/>
        <w:rPr>
          <w:rFonts w:ascii="Tahoma" w:hAnsi="Tahoma" w:cs="Tahoma"/>
        </w:rPr>
      </w:pPr>
    </w:p>
    <w:p w:rsidR="008836E4" w:rsidRPr="00257237" w:rsidRDefault="008836E4" w:rsidP="00257237">
      <w:pPr>
        <w:keepNext/>
        <w:keepLines/>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lastRenderedPageBreak/>
        <w:t>Delovna oprema:</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Delovna oprema, ki bo uporabljena za izvedbo storitev po okvirnem sporazumu mora biti skladna s predpisi.</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 xml:space="preserve">Delo na višini </w:t>
      </w:r>
    </w:p>
    <w:p w:rsidR="00257237" w:rsidRPr="00257237" w:rsidRDefault="00257237" w:rsidP="00257237">
      <w:pPr>
        <w:keepNext/>
        <w:keepLines/>
        <w:rPr>
          <w:rFonts w:ascii="Tahoma" w:hAnsi="Tahoma" w:cs="Tahoma"/>
          <w:u w:val="single"/>
        </w:rPr>
      </w:pPr>
    </w:p>
    <w:p w:rsidR="00257237" w:rsidRPr="00257237" w:rsidRDefault="00257237" w:rsidP="00257237">
      <w:pPr>
        <w:keepNext/>
        <w:keepLines/>
        <w:jc w:val="both"/>
        <w:rPr>
          <w:rFonts w:ascii="Tahoma" w:hAnsi="Tahoma" w:cs="Tahoma"/>
        </w:rPr>
      </w:pPr>
      <w:r w:rsidRPr="00257237">
        <w:rPr>
          <w:rFonts w:ascii="Tahoma" w:hAnsi="Tahoma" w:cs="Tahoma"/>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u w:val="single"/>
        </w:rPr>
      </w:pPr>
      <w:r w:rsidRPr="00257237">
        <w:rPr>
          <w:rFonts w:ascii="Tahoma" w:hAnsi="Tahoma" w:cs="Tahoma"/>
          <w:u w:val="single"/>
        </w:rPr>
        <w:t>Odri</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u w:val="single"/>
        </w:rPr>
      </w:pPr>
      <w:r w:rsidRPr="00257237">
        <w:rPr>
          <w:rFonts w:ascii="Tahoma" w:hAnsi="Tahoma" w:cs="Tahoma"/>
          <w:u w:val="single"/>
        </w:rPr>
        <w:t>Izkopi in nevarne odprtine</w:t>
      </w:r>
    </w:p>
    <w:p w:rsidR="00257237" w:rsidRPr="00257237" w:rsidRDefault="00257237" w:rsidP="00257237">
      <w:pPr>
        <w:keepNext/>
        <w:keepLines/>
        <w:jc w:val="both"/>
        <w:rPr>
          <w:rFonts w:ascii="Tahoma" w:hAnsi="Tahoma" w:cs="Tahoma"/>
          <w:u w:val="single"/>
        </w:rPr>
      </w:pPr>
    </w:p>
    <w:p w:rsidR="00257237" w:rsidRPr="00257237" w:rsidRDefault="00257237" w:rsidP="00257237">
      <w:pPr>
        <w:keepNext/>
        <w:keepLines/>
        <w:jc w:val="both"/>
        <w:rPr>
          <w:rFonts w:ascii="Tahoma" w:hAnsi="Tahoma" w:cs="Tahoma"/>
        </w:rPr>
      </w:pPr>
      <w:r w:rsidRPr="00257237">
        <w:rPr>
          <w:rFonts w:ascii="Tahoma" w:hAnsi="Tahoma" w:cs="Tahoma"/>
        </w:rPr>
        <w:t>Izkope in nevarne odprtine mora izvajalec, skladno z uredbo, ustrezno zavarovati s postavitvijo ustrezno trdnih in visokih varovalnih ograj, ki preprečujejo padce.</w:t>
      </w:r>
    </w:p>
    <w:p w:rsidR="00257237" w:rsidRPr="00257237" w:rsidRDefault="00257237" w:rsidP="00257237">
      <w:pPr>
        <w:keepNext/>
        <w:keepLines/>
        <w:jc w:val="both"/>
        <w:rPr>
          <w:rFonts w:ascii="Tahoma" w:hAnsi="Tahoma" w:cs="Tahoma"/>
        </w:rPr>
      </w:pPr>
      <w:r w:rsidRPr="00257237">
        <w:rPr>
          <w:rFonts w:ascii="Tahoma" w:hAnsi="Tahoma" w:cs="Tahoma"/>
        </w:rPr>
        <w:t>Izkope je potrebno ustrezno zavarovati pred zasutjem (razpiranje, zagatnice, prepoved odlaganja 1 m od roba izkopa, itd.).</w:t>
      </w:r>
    </w:p>
    <w:p w:rsidR="00257237" w:rsidRPr="00257237" w:rsidRDefault="00257237" w:rsidP="00257237">
      <w:pPr>
        <w:keepNext/>
        <w:keepLines/>
        <w:rPr>
          <w:rFonts w:ascii="Tahoma" w:hAnsi="Tahoma" w:cs="Tahoma"/>
        </w:rPr>
      </w:pPr>
    </w:p>
    <w:p w:rsidR="00257237" w:rsidRPr="00257237" w:rsidRDefault="00257237" w:rsidP="00257237">
      <w:pPr>
        <w:keepNext/>
        <w:keepLines/>
        <w:rPr>
          <w:rFonts w:ascii="Tahoma" w:hAnsi="Tahoma" w:cs="Tahoma"/>
        </w:rPr>
      </w:pPr>
      <w:r w:rsidRPr="00257237">
        <w:rPr>
          <w:rFonts w:ascii="Tahoma" w:hAnsi="Tahoma" w:cs="Tahoma"/>
          <w:u w:val="single"/>
        </w:rPr>
        <w:t>Snovi in pripravki</w:t>
      </w:r>
      <w:r w:rsidRPr="00257237">
        <w:rPr>
          <w:rFonts w:ascii="Tahoma" w:hAnsi="Tahoma" w:cs="Tahoma"/>
        </w:rPr>
        <w:t>:</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color w:val="FF0000"/>
        </w:rPr>
      </w:pPr>
      <w:r w:rsidRPr="00257237">
        <w:rPr>
          <w:rFonts w:ascii="Tahoma" w:hAnsi="Tahoma" w:cs="Tahoma"/>
        </w:rPr>
        <w:t>Pri uporabi kemičnih snovi in pripravkov mora izvajalec predložiti varnostne liste v slovenskem jeziku. Varnostne liste predloži skrbniku okvirnega sporazuma, ki po potrebi v sodelovanju s strokovnjakom za varstvo pri delu, določita varnostne ukrepe, ki izhajajo iz vsebine varnostnih listov.</w:t>
      </w:r>
    </w:p>
    <w:p w:rsidR="00257237" w:rsidRPr="00257237" w:rsidRDefault="00257237" w:rsidP="00257237">
      <w:pPr>
        <w:keepNext/>
        <w:keepLines/>
        <w:rPr>
          <w:rFonts w:ascii="Tahoma" w:hAnsi="Tahoma" w:cs="Tahoma"/>
          <w:b/>
        </w:rPr>
      </w:pPr>
    </w:p>
    <w:p w:rsidR="00257237" w:rsidRPr="00257237" w:rsidRDefault="00257237" w:rsidP="00257237">
      <w:pPr>
        <w:keepNext/>
        <w:keepLines/>
        <w:jc w:val="both"/>
        <w:rPr>
          <w:rFonts w:ascii="Tahoma" w:hAnsi="Tahoma" w:cs="Tahoma"/>
        </w:rPr>
      </w:pPr>
      <w:r w:rsidRPr="00257237">
        <w:rPr>
          <w:rFonts w:ascii="Tahoma" w:hAnsi="Tahoma" w:cs="Tahoma"/>
          <w:u w:val="single"/>
        </w:rPr>
        <w:t>Organizacija prve pomoči in reševanja poškodovanega/naglo obolelega delavca:</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Izvajalec del mora imeti strokovno usposobljeno osebo za nudenje prve pomoči in obvezno količino materiala za prvo pomoč na delovišču.</w:t>
      </w:r>
    </w:p>
    <w:p w:rsidR="00257237" w:rsidRPr="00257237" w:rsidRDefault="00257237" w:rsidP="00257237">
      <w:pPr>
        <w:keepNext/>
        <w:keepLines/>
        <w:jc w:val="both"/>
        <w:rPr>
          <w:rFonts w:ascii="Tahoma" w:hAnsi="Tahoma" w:cs="Tahoma"/>
        </w:rPr>
      </w:pPr>
    </w:p>
    <w:p w:rsidR="00257237" w:rsidRPr="00257237" w:rsidRDefault="00257237" w:rsidP="00257237">
      <w:pPr>
        <w:keepNext/>
        <w:keepLines/>
        <w:rPr>
          <w:rFonts w:ascii="Tahoma" w:hAnsi="Tahoma" w:cs="Tahoma"/>
          <w:u w:val="single"/>
        </w:rPr>
      </w:pPr>
      <w:r w:rsidRPr="00257237">
        <w:rPr>
          <w:rFonts w:ascii="Tahoma" w:hAnsi="Tahoma" w:cs="Tahoma"/>
          <w:u w:val="single"/>
        </w:rPr>
        <w:t>Ukrepi za zaščito pred okužbo z virusom SARS-CoV-2:</w:t>
      </w:r>
    </w:p>
    <w:p w:rsidR="00257237" w:rsidRPr="00257237" w:rsidRDefault="00257237" w:rsidP="00257237">
      <w:pPr>
        <w:keepNext/>
        <w:keepLines/>
        <w:rPr>
          <w:rFonts w:ascii="Tahoma" w:hAnsi="Tahoma" w:cs="Tahoma"/>
        </w:rPr>
      </w:pPr>
    </w:p>
    <w:p w:rsidR="00257237" w:rsidRPr="00257237" w:rsidRDefault="00257237" w:rsidP="00257237">
      <w:pPr>
        <w:keepNext/>
        <w:keepLines/>
        <w:jc w:val="both"/>
        <w:rPr>
          <w:rFonts w:ascii="Tahoma" w:hAnsi="Tahoma" w:cs="Tahoma"/>
        </w:rPr>
      </w:pPr>
      <w:r w:rsidRPr="00257237">
        <w:rPr>
          <w:rFonts w:ascii="Tahoma" w:hAnsi="Tahoma" w:cs="Tahoma"/>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rsidR="00257237" w:rsidRDefault="00257237" w:rsidP="00F5003B">
      <w:pPr>
        <w:keepNext/>
        <w:keepLines/>
        <w:ind w:left="720"/>
        <w:jc w:val="both"/>
        <w:rPr>
          <w:rFonts w:ascii="Tahoma" w:hAnsi="Tahoma" w:cs="Tahoma"/>
          <w:b/>
        </w:rPr>
      </w:pPr>
    </w:p>
    <w:p w:rsidR="00F81FBF" w:rsidRPr="00982E17" w:rsidRDefault="00F81FBF" w:rsidP="00F81FBF">
      <w:pPr>
        <w:keepNext/>
        <w:keepLines/>
        <w:jc w:val="both"/>
        <w:rPr>
          <w:rFonts w:ascii="Tahoma" w:hAnsi="Tahoma" w:cs="Tahoma"/>
        </w:rPr>
      </w:pPr>
      <w:r w:rsidRPr="00982E17">
        <w:rPr>
          <w:rFonts w:ascii="Tahoma" w:hAnsi="Tahoma" w:cs="Tahoma"/>
        </w:rPr>
        <w:t>Ponudnik izkaže izpolnjevanje pogojev s podpisom Priloge 9.</w:t>
      </w:r>
    </w:p>
    <w:p w:rsidR="00F81FBF" w:rsidRDefault="00F81FBF" w:rsidP="00F5003B">
      <w:pPr>
        <w:keepNext/>
        <w:keepLines/>
        <w:jc w:val="both"/>
        <w:rPr>
          <w:rFonts w:ascii="Tahoma" w:hAnsi="Tahoma" w:cs="Tahoma"/>
        </w:rPr>
      </w:pPr>
    </w:p>
    <w:p w:rsidR="00F81FBF" w:rsidRDefault="00F81FBF" w:rsidP="00F5003B">
      <w:pPr>
        <w:keepNext/>
        <w:keepLines/>
        <w:jc w:val="both"/>
        <w:rPr>
          <w:rFonts w:ascii="Tahoma" w:hAnsi="Tahoma" w:cs="Tahoma"/>
        </w:rPr>
      </w:pPr>
    </w:p>
    <w:p w:rsidR="00B95131" w:rsidRDefault="00B95131"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8836E4" w:rsidRDefault="008836E4" w:rsidP="00F5003B">
      <w:pPr>
        <w:keepNext/>
        <w:keepLines/>
        <w:ind w:left="720"/>
        <w:jc w:val="both"/>
        <w:rPr>
          <w:rFonts w:ascii="Tahoma" w:hAnsi="Tahoma" w:cs="Tahoma"/>
          <w:b/>
        </w:rPr>
      </w:pPr>
    </w:p>
    <w:p w:rsidR="007C70A1" w:rsidRDefault="008873D9" w:rsidP="00F5003B">
      <w:pPr>
        <w:keepNext/>
        <w:keepLines/>
        <w:numPr>
          <w:ilvl w:val="0"/>
          <w:numId w:val="2"/>
        </w:numPr>
        <w:jc w:val="both"/>
        <w:rPr>
          <w:rFonts w:ascii="Tahoma" w:hAnsi="Tahoma" w:cs="Tahoma"/>
          <w:b/>
          <w:sz w:val="24"/>
        </w:rPr>
      </w:pPr>
      <w:r w:rsidRPr="003B6810">
        <w:rPr>
          <w:rFonts w:ascii="Tahoma" w:hAnsi="Tahoma" w:cs="Tahoma"/>
          <w:b/>
          <w:sz w:val="24"/>
        </w:rPr>
        <w:lastRenderedPageBreak/>
        <w:t>FINANČNA ZAVAROVANJA</w:t>
      </w:r>
    </w:p>
    <w:p w:rsidR="00D36B07" w:rsidRDefault="00D36B07" w:rsidP="00F5003B">
      <w:pPr>
        <w:keepNext/>
        <w:keepLines/>
      </w:pPr>
    </w:p>
    <w:p w:rsidR="00625526" w:rsidRPr="00625526" w:rsidRDefault="00625526" w:rsidP="00F5003B">
      <w:pPr>
        <w:keepNext/>
        <w:keepLines/>
        <w:numPr>
          <w:ilvl w:val="1"/>
          <w:numId w:val="2"/>
        </w:numPr>
        <w:jc w:val="both"/>
        <w:rPr>
          <w:rFonts w:ascii="Tahoma" w:hAnsi="Tahoma" w:cs="Tahoma"/>
          <w:b/>
        </w:rPr>
      </w:pPr>
      <w:r w:rsidRPr="00625526">
        <w:rPr>
          <w:rFonts w:ascii="Tahoma" w:hAnsi="Tahoma" w:cs="Tahoma"/>
          <w:b/>
        </w:rPr>
        <w:t>Splošna določila</w:t>
      </w:r>
    </w:p>
    <w:p w:rsidR="00625526" w:rsidRDefault="00625526" w:rsidP="00F5003B">
      <w:pPr>
        <w:keepNext/>
        <w:keepLines/>
      </w:pPr>
    </w:p>
    <w:p w:rsidR="00625526" w:rsidRPr="00D65917" w:rsidRDefault="00625526" w:rsidP="00F5003B">
      <w:pPr>
        <w:keepNext/>
        <w:keepLines/>
        <w:jc w:val="both"/>
        <w:rPr>
          <w:rFonts w:ascii="Tahoma" w:hAnsi="Tahoma" w:cs="Tahoma"/>
        </w:rPr>
      </w:pPr>
      <w:r>
        <w:rPr>
          <w:rFonts w:ascii="Tahoma" w:hAnsi="Tahoma" w:cs="Tahoma"/>
        </w:rPr>
        <w:t>Ponudnik</w:t>
      </w:r>
      <w:r w:rsidRPr="00D65917">
        <w:rPr>
          <w:rFonts w:ascii="Tahoma" w:hAnsi="Tahoma" w:cs="Tahoma"/>
        </w:rPr>
        <w:t xml:space="preserve"> mora za zavarovanje izpolnitve svoje obveznosti do naročnika, naročniku predložiti bančne garancije oziroma ustrezna kavcijska zavarovanja</w:t>
      </w:r>
      <w:r w:rsidRPr="00D65917">
        <w:t xml:space="preserve"> </w:t>
      </w:r>
      <w:r w:rsidRPr="00D65917">
        <w:rPr>
          <w:rFonts w:ascii="Tahoma" w:hAnsi="Tahoma" w:cs="Tahoma"/>
        </w:rPr>
        <w:t xml:space="preserve">zavarovalnice. Bančne garancije oz. kavcijska zavarovanja, morajo biti nepreklicna, brezpogojne in plačljive na prvi poziv in morajo biti izdane po vzorcih iz razpisne dokumentacije.  </w:t>
      </w:r>
    </w:p>
    <w:p w:rsidR="00625526" w:rsidRPr="00D65917" w:rsidRDefault="00625526" w:rsidP="00F5003B">
      <w:pPr>
        <w:keepNext/>
        <w:keepLines/>
        <w:jc w:val="both"/>
        <w:rPr>
          <w:rFonts w:ascii="Tahoma" w:hAnsi="Tahoma" w:cs="Tahoma"/>
          <w:i/>
          <w:kern w:val="16"/>
        </w:rPr>
      </w:pPr>
      <w:bookmarkStart w:id="11" w:name="_Hlk508788160"/>
    </w:p>
    <w:p w:rsidR="00625526" w:rsidRPr="00D65917" w:rsidRDefault="00625526" w:rsidP="00F5003B">
      <w:pPr>
        <w:keepNext/>
        <w:keepLines/>
        <w:jc w:val="both"/>
        <w:rPr>
          <w:rFonts w:ascii="Tahoma" w:hAnsi="Tahoma" w:cs="Tahoma"/>
          <w:i/>
          <w:kern w:val="16"/>
        </w:rPr>
      </w:pPr>
      <w:r w:rsidRPr="00D65917">
        <w:rPr>
          <w:rFonts w:ascii="Tahoma" w:hAnsi="Tahoma" w:cs="Tahoma"/>
          <w:b/>
          <w:i/>
          <w:kern w:val="16"/>
          <w:u w:val="single"/>
        </w:rPr>
        <w:t xml:space="preserve">Bančne garancije </w:t>
      </w:r>
      <w:r w:rsidR="00DE2A7A">
        <w:rPr>
          <w:rFonts w:ascii="Tahoma" w:hAnsi="Tahoma" w:cs="Tahoma"/>
          <w:b/>
          <w:i/>
          <w:kern w:val="16"/>
          <w:u w:val="single"/>
        </w:rPr>
        <w:t xml:space="preserve">in kavcijska zavarovanja </w:t>
      </w:r>
      <w:r w:rsidRPr="00D65917">
        <w:rPr>
          <w:rFonts w:ascii="Tahoma" w:hAnsi="Tahoma" w:cs="Tahoma"/>
          <w:b/>
          <w:i/>
          <w:kern w:val="16"/>
          <w:u w:val="single"/>
        </w:rPr>
        <w:t>morajo vsebovati klavzulo</w:t>
      </w:r>
      <w:r w:rsidRPr="00D65917">
        <w:rPr>
          <w:rFonts w:ascii="Tahoma" w:hAnsi="Tahoma" w:cs="Tahoma"/>
          <w:i/>
          <w:kern w:val="16"/>
        </w:rPr>
        <w:t>: »Za to zavarovanje veljajo Enotna pravila za garancije na poziv (EPGP) revizija iz leta 2010, izdana pri MTZ pod št. 758.«</w:t>
      </w:r>
    </w:p>
    <w:p w:rsidR="00625526" w:rsidRPr="00D65917" w:rsidRDefault="00625526" w:rsidP="00F5003B">
      <w:pPr>
        <w:keepNext/>
        <w:keepLines/>
        <w:jc w:val="both"/>
        <w:rPr>
          <w:rFonts w:ascii="Tahoma" w:hAnsi="Tahoma" w:cs="Tahoma"/>
          <w:i/>
          <w:kern w:val="16"/>
        </w:rPr>
      </w:pPr>
    </w:p>
    <w:p w:rsidR="00625526" w:rsidRPr="00D65917" w:rsidRDefault="00625526" w:rsidP="00F5003B">
      <w:pPr>
        <w:keepNext/>
        <w:keepLines/>
        <w:jc w:val="both"/>
        <w:rPr>
          <w:rFonts w:ascii="Tahoma" w:hAnsi="Tahoma" w:cs="Tahoma"/>
          <w:i/>
          <w:kern w:val="16"/>
        </w:rPr>
      </w:pPr>
      <w:r w:rsidRPr="00D65917">
        <w:rPr>
          <w:rFonts w:ascii="Tahoma" w:hAnsi="Tahoma" w:cs="Tahoma"/>
          <w:b/>
          <w:i/>
          <w:kern w:val="16"/>
          <w:u w:val="single"/>
        </w:rPr>
        <w:t>Kavcijsko zavarovanje mora vsebovati klavzulo:</w:t>
      </w:r>
      <w:r w:rsidRPr="00D65917">
        <w:rPr>
          <w:rFonts w:ascii="Tahoma" w:hAnsi="Tahoma" w:cs="Tahoma"/>
          <w:i/>
          <w:kern w:val="16"/>
        </w:rPr>
        <w:t xml:space="preserve"> »Zahtevi za plačilo ni potrebno priložiti originalnega izvoda zavarovanja.« </w:t>
      </w:r>
    </w:p>
    <w:bookmarkEnd w:id="11"/>
    <w:p w:rsidR="00625526" w:rsidRPr="00D65917" w:rsidRDefault="00625526" w:rsidP="00F5003B">
      <w:pPr>
        <w:keepNext/>
        <w:keepLines/>
        <w:jc w:val="both"/>
        <w:rPr>
          <w:rFonts w:ascii="Tahoma" w:hAnsi="Tahoma" w:cs="Tahoma"/>
        </w:rPr>
      </w:pPr>
    </w:p>
    <w:p w:rsidR="00625526" w:rsidRPr="00D65917" w:rsidRDefault="00625526" w:rsidP="00F5003B">
      <w:pPr>
        <w:keepNext/>
        <w:keepLines/>
        <w:jc w:val="both"/>
        <w:rPr>
          <w:rFonts w:ascii="Tahoma" w:hAnsi="Tahoma" w:cs="Tahoma"/>
        </w:rPr>
      </w:pPr>
      <w:r w:rsidRPr="00D65917">
        <w:rPr>
          <w:rFonts w:ascii="Tahoma" w:hAnsi="Tahoma" w:cs="Tahoma"/>
        </w:rPr>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rsidR="00625526" w:rsidRDefault="00625526" w:rsidP="00F5003B">
      <w:pPr>
        <w:keepNext/>
        <w:keepLines/>
      </w:pPr>
    </w:p>
    <w:p w:rsidR="00357AF8" w:rsidRPr="00803A24" w:rsidRDefault="00357AF8" w:rsidP="00F5003B">
      <w:pPr>
        <w:keepNext/>
        <w:keepLines/>
        <w:numPr>
          <w:ilvl w:val="1"/>
          <w:numId w:val="2"/>
        </w:numPr>
        <w:jc w:val="both"/>
        <w:rPr>
          <w:rFonts w:ascii="Tahoma" w:hAnsi="Tahoma" w:cs="Tahoma"/>
          <w:b/>
        </w:rPr>
      </w:pPr>
      <w:r w:rsidRPr="00803A24">
        <w:rPr>
          <w:rFonts w:ascii="Tahoma" w:hAnsi="Tahoma" w:cs="Tahoma"/>
          <w:b/>
        </w:rPr>
        <w:t>Zavarovanje resnosti ponudbe</w:t>
      </w:r>
    </w:p>
    <w:p w:rsidR="00357AF8" w:rsidRPr="00803A24" w:rsidRDefault="00357AF8" w:rsidP="00F5003B">
      <w:pPr>
        <w:keepNext/>
        <w:keepLines/>
        <w:ind w:left="720"/>
        <w:jc w:val="both"/>
        <w:rPr>
          <w:rFonts w:ascii="Tahoma" w:hAnsi="Tahoma" w:cs="Tahoma"/>
          <w:b/>
        </w:rPr>
      </w:pPr>
    </w:p>
    <w:p w:rsidR="00E26FE8" w:rsidRPr="005D654E" w:rsidRDefault="005F56A5" w:rsidP="00F5003B">
      <w:pPr>
        <w:keepNext/>
        <w:keepLines/>
        <w:spacing w:after="120"/>
        <w:jc w:val="both"/>
        <w:rPr>
          <w:rFonts w:ascii="Tahoma" w:hAnsi="Tahoma" w:cs="Tahoma"/>
        </w:rPr>
      </w:pPr>
      <w:r>
        <w:rPr>
          <w:rFonts w:ascii="Tahoma" w:hAnsi="Tahoma" w:cs="Tahoma"/>
        </w:rPr>
        <w:t>Ponudnik</w:t>
      </w:r>
      <w:r w:rsidR="003F441A" w:rsidRPr="005D654E">
        <w:rPr>
          <w:rFonts w:ascii="Tahoma" w:hAnsi="Tahoma" w:cs="Tahoma"/>
        </w:rPr>
        <w:t xml:space="preserve"> </w:t>
      </w:r>
      <w:r w:rsidR="00E26FE8" w:rsidRPr="005D654E">
        <w:rPr>
          <w:rFonts w:ascii="Tahoma" w:hAnsi="Tahoma" w:cs="Tahoma"/>
        </w:rPr>
        <w:t xml:space="preserve">mora </w:t>
      </w:r>
      <w:r w:rsidR="002E2ED6">
        <w:rPr>
          <w:rFonts w:ascii="Tahoma" w:hAnsi="Tahoma" w:cs="Tahoma"/>
          <w:bCs/>
        </w:rPr>
        <w:t>k ponudbi priložiti</w:t>
      </w:r>
      <w:r w:rsidR="0004797C">
        <w:rPr>
          <w:rFonts w:ascii="Tahoma" w:hAnsi="Tahoma" w:cs="Tahoma"/>
          <w:bCs/>
        </w:rPr>
        <w:t xml:space="preserve"> bančno garancijo ali</w:t>
      </w:r>
      <w:r w:rsidR="005C3D5D" w:rsidRPr="007573CD">
        <w:rPr>
          <w:rFonts w:ascii="Tahoma" w:hAnsi="Tahoma" w:cs="Tahoma"/>
          <w:bCs/>
        </w:rPr>
        <w:t xml:space="preserve"> kavcijsko zavarovanje zavarovalni</w:t>
      </w:r>
      <w:r w:rsidR="0004797C">
        <w:rPr>
          <w:rFonts w:ascii="Tahoma" w:hAnsi="Tahoma" w:cs="Tahoma"/>
          <w:bCs/>
        </w:rPr>
        <w:t xml:space="preserve">ce za zavarovanje </w:t>
      </w:r>
      <w:r w:rsidR="005C3D5D" w:rsidRPr="007573CD">
        <w:rPr>
          <w:rFonts w:ascii="Tahoma" w:hAnsi="Tahoma" w:cs="Tahoma"/>
          <w:bCs/>
        </w:rPr>
        <w:t>resnosti ponudbe</w:t>
      </w:r>
      <w:r w:rsidR="00E26FE8" w:rsidRPr="00F72A9E">
        <w:rPr>
          <w:rFonts w:ascii="Tahoma" w:hAnsi="Tahoma" w:cs="Tahoma"/>
        </w:rPr>
        <w:t xml:space="preserve"> </w:t>
      </w:r>
      <w:r w:rsidR="00E26FE8" w:rsidRPr="005D654E">
        <w:rPr>
          <w:rFonts w:ascii="Tahoma" w:hAnsi="Tahoma" w:cs="Tahoma"/>
        </w:rPr>
        <w:t>v višini za</w:t>
      </w:r>
      <w:r w:rsidR="00531B5F">
        <w:rPr>
          <w:rFonts w:ascii="Tahoma" w:hAnsi="Tahoma" w:cs="Tahoma"/>
        </w:rPr>
        <w:t>:</w:t>
      </w:r>
    </w:p>
    <w:tbl>
      <w:tblPr>
        <w:tblW w:w="9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48"/>
      </w:tblGrid>
      <w:tr w:rsidR="00E26FE8" w:rsidRPr="005D654E" w:rsidTr="00531B5F">
        <w:tc>
          <w:tcPr>
            <w:tcW w:w="1985" w:type="dxa"/>
            <w:shd w:val="clear" w:color="auto" w:fill="auto"/>
          </w:tcPr>
          <w:p w:rsidR="00E26FE8" w:rsidRPr="005D654E" w:rsidRDefault="00E26FE8" w:rsidP="00F5003B">
            <w:pPr>
              <w:keepNext/>
              <w:keepLines/>
              <w:jc w:val="both"/>
              <w:rPr>
                <w:rFonts w:ascii="Tahoma" w:hAnsi="Tahoma" w:cs="Tahoma"/>
                <w:b/>
              </w:rPr>
            </w:pPr>
            <w:r w:rsidRPr="005D654E">
              <w:rPr>
                <w:rFonts w:ascii="Tahoma" w:hAnsi="Tahoma" w:cs="Tahoma"/>
                <w:b/>
              </w:rPr>
              <w:t>Sklop</w:t>
            </w:r>
          </w:p>
        </w:tc>
        <w:tc>
          <w:tcPr>
            <w:tcW w:w="7048" w:type="dxa"/>
            <w:shd w:val="clear" w:color="auto" w:fill="auto"/>
          </w:tcPr>
          <w:p w:rsidR="00E26FE8" w:rsidRPr="005D654E" w:rsidRDefault="00E26FE8" w:rsidP="00F5003B">
            <w:pPr>
              <w:keepNext/>
              <w:keepLines/>
              <w:jc w:val="both"/>
              <w:rPr>
                <w:rFonts w:ascii="Tahoma" w:hAnsi="Tahoma" w:cs="Tahoma"/>
                <w:b/>
              </w:rPr>
            </w:pPr>
            <w:r w:rsidRPr="005D654E">
              <w:rPr>
                <w:rFonts w:ascii="Tahoma" w:hAnsi="Tahoma" w:cs="Tahoma"/>
                <w:b/>
              </w:rPr>
              <w:t>Višina zavarovanja</w:t>
            </w:r>
          </w:p>
        </w:tc>
      </w:tr>
      <w:tr w:rsidR="00674B58" w:rsidRPr="005D654E" w:rsidTr="00531B5F">
        <w:tc>
          <w:tcPr>
            <w:tcW w:w="1985" w:type="dxa"/>
            <w:shd w:val="clear" w:color="auto" w:fill="auto"/>
          </w:tcPr>
          <w:p w:rsidR="00674B58" w:rsidRPr="005D654E" w:rsidRDefault="00674B58" w:rsidP="00F5003B">
            <w:pPr>
              <w:keepNext/>
              <w:keepLines/>
              <w:jc w:val="both"/>
              <w:rPr>
                <w:rFonts w:ascii="Tahoma" w:hAnsi="Tahoma" w:cs="Tahoma"/>
              </w:rPr>
            </w:pPr>
            <w:r w:rsidRPr="005D654E">
              <w:rPr>
                <w:rFonts w:ascii="Tahoma" w:hAnsi="Tahoma" w:cs="Tahoma"/>
              </w:rPr>
              <w:t>Sklop 1</w:t>
            </w:r>
            <w:r w:rsidR="00531B5F">
              <w:rPr>
                <w:rFonts w:ascii="Tahoma" w:hAnsi="Tahoma" w:cs="Tahoma"/>
              </w:rPr>
              <w:t>: JPE</w:t>
            </w:r>
          </w:p>
        </w:tc>
        <w:tc>
          <w:tcPr>
            <w:tcW w:w="7048" w:type="dxa"/>
            <w:shd w:val="clear" w:color="auto" w:fill="auto"/>
          </w:tcPr>
          <w:p w:rsidR="00674B58" w:rsidRPr="005D654E" w:rsidRDefault="00C42308" w:rsidP="00F5003B">
            <w:pPr>
              <w:keepNext/>
              <w:keepLines/>
              <w:rPr>
                <w:rFonts w:ascii="Tahoma" w:hAnsi="Tahoma" w:cs="Tahoma"/>
              </w:rPr>
            </w:pPr>
            <w:r>
              <w:rPr>
                <w:rFonts w:ascii="Tahoma" w:hAnsi="Tahoma" w:cs="Tahoma"/>
              </w:rPr>
              <w:t>15</w:t>
            </w:r>
            <w:r w:rsidR="00531B5F">
              <w:rPr>
                <w:rFonts w:ascii="Tahoma" w:hAnsi="Tahoma" w:cs="Tahoma"/>
              </w:rPr>
              <w:t>.000,00 EUR</w:t>
            </w:r>
          </w:p>
        </w:tc>
      </w:tr>
      <w:tr w:rsidR="00674B58" w:rsidRPr="005D654E" w:rsidTr="00531B5F">
        <w:tc>
          <w:tcPr>
            <w:tcW w:w="1985" w:type="dxa"/>
            <w:shd w:val="clear" w:color="auto" w:fill="auto"/>
          </w:tcPr>
          <w:p w:rsidR="00674B58" w:rsidRPr="005D654E" w:rsidRDefault="00674B58" w:rsidP="00F5003B">
            <w:pPr>
              <w:keepNext/>
              <w:keepLines/>
              <w:jc w:val="both"/>
              <w:rPr>
                <w:rFonts w:ascii="Tahoma" w:hAnsi="Tahoma" w:cs="Tahoma"/>
              </w:rPr>
            </w:pPr>
            <w:r w:rsidRPr="005D654E">
              <w:rPr>
                <w:rFonts w:ascii="Tahoma" w:hAnsi="Tahoma" w:cs="Tahoma"/>
              </w:rPr>
              <w:t>Sklop 2</w:t>
            </w:r>
            <w:r w:rsidR="00DF7B77">
              <w:rPr>
                <w:rFonts w:ascii="Tahoma" w:hAnsi="Tahoma" w:cs="Tahoma"/>
              </w:rPr>
              <w:t>: VKS</w:t>
            </w:r>
          </w:p>
        </w:tc>
        <w:tc>
          <w:tcPr>
            <w:tcW w:w="7048" w:type="dxa"/>
            <w:shd w:val="clear" w:color="auto" w:fill="auto"/>
          </w:tcPr>
          <w:p w:rsidR="00674B58" w:rsidRPr="005D654E" w:rsidRDefault="00C42308" w:rsidP="00F5003B">
            <w:pPr>
              <w:keepNext/>
              <w:keepLines/>
              <w:tabs>
                <w:tab w:val="left" w:pos="462"/>
                <w:tab w:val="center" w:pos="946"/>
              </w:tabs>
              <w:rPr>
                <w:rFonts w:ascii="Tahoma" w:hAnsi="Tahoma" w:cs="Tahoma"/>
              </w:rPr>
            </w:pPr>
            <w:r>
              <w:rPr>
                <w:rFonts w:ascii="Tahoma" w:hAnsi="Tahoma" w:cs="Tahoma"/>
              </w:rPr>
              <w:t>10</w:t>
            </w:r>
            <w:r w:rsidR="00531B5F">
              <w:rPr>
                <w:rFonts w:ascii="Tahoma" w:hAnsi="Tahoma" w:cs="Tahoma"/>
              </w:rPr>
              <w:t>.000,00 EUR</w:t>
            </w:r>
          </w:p>
        </w:tc>
      </w:tr>
      <w:tr w:rsidR="00674B58" w:rsidRPr="005D654E" w:rsidTr="00531B5F">
        <w:tc>
          <w:tcPr>
            <w:tcW w:w="1985" w:type="dxa"/>
            <w:shd w:val="clear" w:color="auto" w:fill="auto"/>
          </w:tcPr>
          <w:p w:rsidR="00674B58" w:rsidRPr="005D654E" w:rsidRDefault="00674B58" w:rsidP="00F5003B">
            <w:pPr>
              <w:keepNext/>
              <w:keepLines/>
              <w:jc w:val="both"/>
              <w:rPr>
                <w:rFonts w:ascii="Tahoma" w:hAnsi="Tahoma" w:cs="Tahoma"/>
              </w:rPr>
            </w:pPr>
            <w:r w:rsidRPr="005D654E">
              <w:rPr>
                <w:rFonts w:ascii="Tahoma" w:hAnsi="Tahoma" w:cs="Tahoma"/>
              </w:rPr>
              <w:t>Sklop 3</w:t>
            </w:r>
            <w:r w:rsidR="00531B5F">
              <w:rPr>
                <w:rFonts w:ascii="Tahoma" w:hAnsi="Tahoma" w:cs="Tahoma"/>
              </w:rPr>
              <w:t>: LPP</w:t>
            </w:r>
          </w:p>
        </w:tc>
        <w:tc>
          <w:tcPr>
            <w:tcW w:w="7048" w:type="dxa"/>
            <w:shd w:val="clear" w:color="auto" w:fill="auto"/>
          </w:tcPr>
          <w:p w:rsidR="00674B58" w:rsidRPr="005D654E" w:rsidRDefault="00531B5F" w:rsidP="00F5003B">
            <w:pPr>
              <w:keepNext/>
              <w:keepLines/>
              <w:rPr>
                <w:rFonts w:ascii="Tahoma" w:hAnsi="Tahoma" w:cs="Tahoma"/>
              </w:rPr>
            </w:pPr>
            <w:r>
              <w:rPr>
                <w:rFonts w:ascii="Tahoma" w:hAnsi="Tahoma" w:cs="Tahoma"/>
              </w:rPr>
              <w:t>5.000,00 EUR</w:t>
            </w:r>
          </w:p>
        </w:tc>
      </w:tr>
      <w:tr w:rsidR="00674B58" w:rsidRPr="005D654E" w:rsidTr="00531B5F">
        <w:tc>
          <w:tcPr>
            <w:tcW w:w="1985" w:type="dxa"/>
            <w:shd w:val="clear" w:color="auto" w:fill="auto"/>
          </w:tcPr>
          <w:p w:rsidR="00674B58" w:rsidRPr="005D654E" w:rsidRDefault="00674B58" w:rsidP="00F5003B">
            <w:pPr>
              <w:keepNext/>
              <w:keepLines/>
              <w:jc w:val="both"/>
              <w:rPr>
                <w:rFonts w:ascii="Tahoma" w:hAnsi="Tahoma" w:cs="Tahoma"/>
              </w:rPr>
            </w:pPr>
            <w:r>
              <w:rPr>
                <w:rFonts w:ascii="Tahoma" w:hAnsi="Tahoma" w:cs="Tahoma"/>
              </w:rPr>
              <w:t>Sklop 4</w:t>
            </w:r>
            <w:r w:rsidR="00531B5F">
              <w:rPr>
                <w:rFonts w:ascii="Tahoma" w:hAnsi="Tahoma" w:cs="Tahoma"/>
              </w:rPr>
              <w:t>: LPT</w:t>
            </w:r>
          </w:p>
        </w:tc>
        <w:tc>
          <w:tcPr>
            <w:tcW w:w="7048" w:type="dxa"/>
            <w:shd w:val="clear" w:color="auto" w:fill="auto"/>
          </w:tcPr>
          <w:p w:rsidR="00674B58" w:rsidRDefault="00531B5F" w:rsidP="00F5003B">
            <w:pPr>
              <w:keepNext/>
              <w:keepLines/>
              <w:rPr>
                <w:rFonts w:ascii="Tahoma" w:hAnsi="Tahoma" w:cs="Tahoma"/>
              </w:rPr>
            </w:pPr>
            <w:r>
              <w:rPr>
                <w:rFonts w:ascii="Tahoma" w:hAnsi="Tahoma" w:cs="Tahoma"/>
              </w:rPr>
              <w:t>5.000,00 EUR</w:t>
            </w:r>
          </w:p>
        </w:tc>
      </w:tr>
      <w:tr w:rsidR="003E5B40" w:rsidRPr="005D654E" w:rsidTr="00531B5F">
        <w:tc>
          <w:tcPr>
            <w:tcW w:w="1985" w:type="dxa"/>
            <w:shd w:val="clear" w:color="auto" w:fill="auto"/>
          </w:tcPr>
          <w:p w:rsidR="003E5B40" w:rsidRDefault="00EF7BE8" w:rsidP="00F5003B">
            <w:pPr>
              <w:keepNext/>
              <w:keepLines/>
              <w:jc w:val="both"/>
              <w:rPr>
                <w:rFonts w:ascii="Tahoma" w:hAnsi="Tahoma" w:cs="Tahoma"/>
              </w:rPr>
            </w:pPr>
            <w:r>
              <w:rPr>
                <w:rFonts w:ascii="Tahoma" w:hAnsi="Tahoma" w:cs="Tahoma"/>
              </w:rPr>
              <w:t>Sklop 5</w:t>
            </w:r>
            <w:r w:rsidR="00531B5F">
              <w:rPr>
                <w:rFonts w:ascii="Tahoma" w:hAnsi="Tahoma" w:cs="Tahoma"/>
              </w:rPr>
              <w:t>: ŽALE</w:t>
            </w:r>
          </w:p>
        </w:tc>
        <w:tc>
          <w:tcPr>
            <w:tcW w:w="7048" w:type="dxa"/>
            <w:shd w:val="clear" w:color="auto" w:fill="auto"/>
          </w:tcPr>
          <w:p w:rsidR="003E5B40" w:rsidRDefault="00531B5F" w:rsidP="00F5003B">
            <w:pPr>
              <w:keepNext/>
              <w:keepLines/>
              <w:rPr>
                <w:rFonts w:ascii="Tahoma" w:hAnsi="Tahoma" w:cs="Tahoma"/>
              </w:rPr>
            </w:pPr>
            <w:r>
              <w:rPr>
                <w:rFonts w:ascii="Tahoma" w:hAnsi="Tahoma" w:cs="Tahoma"/>
              </w:rPr>
              <w:t>5.000,00 EUR</w:t>
            </w:r>
          </w:p>
        </w:tc>
      </w:tr>
    </w:tbl>
    <w:p w:rsidR="00531B5F" w:rsidRDefault="00531B5F" w:rsidP="00F5003B">
      <w:pPr>
        <w:keepNext/>
        <w:keepLines/>
        <w:jc w:val="both"/>
        <w:rPr>
          <w:rFonts w:ascii="Tahoma" w:hAnsi="Tahoma" w:cs="Tahoma"/>
        </w:rPr>
      </w:pPr>
    </w:p>
    <w:p w:rsidR="00E26FE8" w:rsidRPr="005D654E" w:rsidRDefault="00E26FE8" w:rsidP="00F5003B">
      <w:pPr>
        <w:keepNext/>
        <w:keepLines/>
        <w:jc w:val="both"/>
        <w:rPr>
          <w:rFonts w:ascii="Tahoma" w:hAnsi="Tahoma" w:cs="Tahoma"/>
        </w:rPr>
      </w:pPr>
      <w:r w:rsidRPr="005D654E">
        <w:rPr>
          <w:rFonts w:ascii="Tahoma" w:hAnsi="Tahoma" w:cs="Tahoma"/>
        </w:rPr>
        <w:t xml:space="preserve">in </w:t>
      </w:r>
      <w:r w:rsidR="00A1220B">
        <w:rPr>
          <w:rFonts w:ascii="Tahoma" w:hAnsi="Tahoma" w:cs="Tahoma"/>
        </w:rPr>
        <w:t xml:space="preserve">najmanj za obdobje </w:t>
      </w:r>
      <w:r w:rsidRPr="005D654E">
        <w:rPr>
          <w:rFonts w:ascii="Tahoma" w:hAnsi="Tahoma" w:cs="Tahoma"/>
        </w:rPr>
        <w:t>veljavnosti ponudbe.</w:t>
      </w:r>
    </w:p>
    <w:p w:rsidR="00E26FE8" w:rsidRPr="005D654E" w:rsidRDefault="00E26FE8" w:rsidP="00F5003B">
      <w:pPr>
        <w:keepNext/>
        <w:keepLines/>
        <w:jc w:val="both"/>
        <w:rPr>
          <w:rFonts w:ascii="Tahoma" w:hAnsi="Tahoma" w:cs="Tahoma"/>
        </w:rPr>
      </w:pPr>
    </w:p>
    <w:p w:rsidR="00E26FE8" w:rsidRPr="005D654E" w:rsidRDefault="005C3D5D" w:rsidP="00F5003B">
      <w:pPr>
        <w:keepNext/>
        <w:keepLines/>
        <w:jc w:val="both"/>
        <w:rPr>
          <w:rFonts w:ascii="Tahoma" w:hAnsi="Tahoma" w:cs="Tahoma"/>
        </w:rPr>
      </w:pPr>
      <w:r>
        <w:rPr>
          <w:rFonts w:ascii="Tahoma" w:hAnsi="Tahoma" w:cs="Tahoma"/>
        </w:rPr>
        <w:t>P</w:t>
      </w:r>
      <w:r w:rsidR="005F56A5">
        <w:rPr>
          <w:rFonts w:ascii="Tahoma" w:hAnsi="Tahoma" w:cs="Tahoma"/>
        </w:rPr>
        <w:t>onudnik</w:t>
      </w:r>
      <w:r w:rsidR="003F441A" w:rsidRPr="005D654E">
        <w:rPr>
          <w:rFonts w:ascii="Tahoma" w:hAnsi="Tahoma" w:cs="Tahoma"/>
        </w:rPr>
        <w:t xml:space="preserve"> </w:t>
      </w:r>
      <w:r w:rsidR="00E26FE8" w:rsidRPr="005D654E">
        <w:rPr>
          <w:rFonts w:ascii="Tahoma" w:hAnsi="Tahoma" w:cs="Tahoma"/>
        </w:rPr>
        <w:t xml:space="preserve">mora za vsak sklop, za katerega odda ponudbo, predložiti samostojno </w:t>
      </w:r>
      <w:r>
        <w:rPr>
          <w:rFonts w:ascii="Tahoma" w:hAnsi="Tahoma" w:cs="Tahoma"/>
        </w:rPr>
        <w:t>bančno garancijo (ali kavcijsko zavarovanje)</w:t>
      </w:r>
      <w:r w:rsidR="00E26FE8" w:rsidRPr="005D654E">
        <w:rPr>
          <w:rFonts w:ascii="Tahoma" w:hAnsi="Tahoma" w:cs="Tahoma"/>
        </w:rPr>
        <w:t xml:space="preserve"> </w:t>
      </w:r>
      <w:r w:rsidR="00FA3E14">
        <w:rPr>
          <w:rFonts w:ascii="Tahoma" w:hAnsi="Tahoma" w:cs="Tahoma"/>
        </w:rPr>
        <w:t>v predpisani višini</w:t>
      </w:r>
      <w:r w:rsidR="00E26FE8" w:rsidRPr="005D654E">
        <w:rPr>
          <w:rFonts w:ascii="Tahoma" w:hAnsi="Tahoma" w:cs="Tahoma"/>
        </w:rPr>
        <w:t>.</w:t>
      </w:r>
    </w:p>
    <w:p w:rsidR="00531B5F" w:rsidRDefault="00531B5F" w:rsidP="00F5003B">
      <w:pPr>
        <w:keepNext/>
        <w:keepLines/>
        <w:jc w:val="both"/>
        <w:rPr>
          <w:rFonts w:ascii="Tahoma" w:hAnsi="Tahoma" w:cs="Tahoma"/>
        </w:rPr>
      </w:pPr>
    </w:p>
    <w:p w:rsidR="006A40EC" w:rsidRDefault="00E26FE8" w:rsidP="00F5003B">
      <w:pPr>
        <w:keepNext/>
        <w:keepLines/>
        <w:jc w:val="both"/>
        <w:rPr>
          <w:rFonts w:ascii="Tahoma" w:hAnsi="Tahoma" w:cs="Tahoma"/>
          <w:kern w:val="16"/>
        </w:rPr>
      </w:pPr>
      <w:r w:rsidRPr="005D654E">
        <w:rPr>
          <w:rFonts w:ascii="Tahoma" w:hAnsi="Tahoma" w:cs="Tahoma"/>
        </w:rPr>
        <w:t xml:space="preserve">Vzorec </w:t>
      </w:r>
      <w:r w:rsidR="005C3D5D">
        <w:rPr>
          <w:rFonts w:ascii="Tahoma" w:hAnsi="Tahoma" w:cs="Tahoma"/>
        </w:rPr>
        <w:t>bančne garancije</w:t>
      </w:r>
      <w:r w:rsidRPr="005D654E">
        <w:rPr>
          <w:rFonts w:ascii="Tahoma" w:hAnsi="Tahoma" w:cs="Tahoma"/>
        </w:rPr>
        <w:t xml:space="preserve"> za zavarovanje resnosti ponudbe je priložen kot </w:t>
      </w:r>
      <w:r w:rsidR="00A55A05" w:rsidRPr="002B4069">
        <w:rPr>
          <w:rFonts w:ascii="Tahoma" w:hAnsi="Tahoma" w:cs="Tahoma"/>
        </w:rPr>
        <w:t>P</w:t>
      </w:r>
      <w:r w:rsidRPr="002B4069">
        <w:rPr>
          <w:rFonts w:ascii="Tahoma" w:hAnsi="Tahoma" w:cs="Tahoma"/>
        </w:rPr>
        <w:t xml:space="preserve">riloga </w:t>
      </w:r>
      <w:r w:rsidR="002B4069" w:rsidRPr="002B4069">
        <w:rPr>
          <w:rFonts w:ascii="Tahoma" w:hAnsi="Tahoma" w:cs="Tahoma"/>
        </w:rPr>
        <w:t>8</w:t>
      </w:r>
      <w:r w:rsidR="00A1220B" w:rsidRPr="002B4069">
        <w:rPr>
          <w:rFonts w:ascii="Tahoma" w:hAnsi="Tahoma" w:cs="Tahoma"/>
        </w:rPr>
        <w:t>/1</w:t>
      </w:r>
      <w:r w:rsidRPr="002B4069">
        <w:rPr>
          <w:rFonts w:ascii="Tahoma" w:hAnsi="Tahoma" w:cs="Tahoma"/>
        </w:rPr>
        <w:t xml:space="preserve"> </w:t>
      </w:r>
      <w:r w:rsidRPr="005D654E">
        <w:rPr>
          <w:rFonts w:ascii="Tahoma" w:hAnsi="Tahoma" w:cs="Tahoma"/>
        </w:rPr>
        <w:t>te razpisne dokumentacije.</w:t>
      </w:r>
      <w:r w:rsidR="005C3D5D">
        <w:rPr>
          <w:rFonts w:ascii="Tahoma" w:hAnsi="Tahoma" w:cs="Tahoma"/>
        </w:rPr>
        <w:t xml:space="preserve"> </w:t>
      </w:r>
      <w:r w:rsidR="005C3D5D" w:rsidRPr="005D654E">
        <w:rPr>
          <w:rFonts w:ascii="Tahoma" w:hAnsi="Tahoma" w:cs="Tahoma"/>
        </w:rPr>
        <w:t xml:space="preserve">Kavcijsko zavarovanje mora </w:t>
      </w:r>
      <w:r w:rsidR="005C3D5D">
        <w:rPr>
          <w:rFonts w:ascii="Tahoma" w:hAnsi="Tahoma" w:cs="Tahoma"/>
        </w:rPr>
        <w:t xml:space="preserve">po vsebini </w:t>
      </w:r>
      <w:r w:rsidR="005C3D5D" w:rsidRPr="005D654E">
        <w:rPr>
          <w:rFonts w:ascii="Tahoma" w:hAnsi="Tahoma" w:cs="Tahoma"/>
        </w:rPr>
        <w:t>ustrezati vzorcu bančne garancije.</w:t>
      </w:r>
      <w:r w:rsidRPr="005D654E">
        <w:rPr>
          <w:rFonts w:ascii="Tahoma" w:hAnsi="Tahoma" w:cs="Tahoma"/>
        </w:rPr>
        <w:t xml:space="preserve"> </w:t>
      </w:r>
      <w:r w:rsidR="006A40EC" w:rsidRPr="00803A24">
        <w:rPr>
          <w:rFonts w:ascii="Tahoma" w:hAnsi="Tahoma" w:cs="Tahoma"/>
        </w:rPr>
        <w:t>V kolikor izbrani ponudnik</w:t>
      </w:r>
      <w:r w:rsidR="006A40EC">
        <w:rPr>
          <w:rFonts w:ascii="Tahoma" w:hAnsi="Tahoma" w:cs="Tahoma"/>
        </w:rPr>
        <w:t xml:space="preserve"> za posamezni sklop</w:t>
      </w:r>
      <w:r w:rsidR="006A40EC" w:rsidRPr="00803A24">
        <w:rPr>
          <w:rFonts w:ascii="Tahoma" w:hAnsi="Tahoma" w:cs="Tahoma"/>
        </w:rPr>
        <w:t xml:space="preserve"> na naročnikov poziv ne bo sklenil </w:t>
      </w:r>
      <w:r w:rsidR="003E340C">
        <w:rPr>
          <w:rFonts w:ascii="Tahoma" w:hAnsi="Tahoma" w:cs="Tahoma"/>
        </w:rPr>
        <w:t>okvirnega sporazuma</w:t>
      </w:r>
      <w:r w:rsidR="006A40EC" w:rsidRPr="00803A24">
        <w:rPr>
          <w:rFonts w:ascii="Tahoma" w:hAnsi="Tahoma" w:cs="Tahoma"/>
        </w:rPr>
        <w:t xml:space="preserve">, bo naročnik </w:t>
      </w:r>
      <w:r w:rsidR="007303F7">
        <w:rPr>
          <w:rFonts w:ascii="Tahoma" w:hAnsi="Tahoma" w:cs="Tahoma"/>
        </w:rPr>
        <w:t xml:space="preserve">posamezni </w:t>
      </w:r>
      <w:r w:rsidR="006A40EC" w:rsidRPr="00803A24">
        <w:rPr>
          <w:rFonts w:ascii="Tahoma" w:hAnsi="Tahoma" w:cs="Tahoma"/>
        </w:rPr>
        <w:t>unovčil zavarovanje resnosti ponudbe, brez kakršnekoli obveznosti do ponudnika</w:t>
      </w:r>
      <w:r w:rsidR="006A40EC" w:rsidRPr="00803A24">
        <w:rPr>
          <w:rFonts w:ascii="Tahoma" w:hAnsi="Tahoma" w:cs="Tahoma"/>
          <w:kern w:val="16"/>
        </w:rPr>
        <w:t>.</w:t>
      </w:r>
    </w:p>
    <w:p w:rsidR="00660D8C" w:rsidRPr="005D654E" w:rsidRDefault="00660D8C" w:rsidP="00F5003B">
      <w:pPr>
        <w:keepNext/>
        <w:keepLines/>
        <w:jc w:val="both"/>
        <w:rPr>
          <w:rFonts w:ascii="Tahoma" w:hAnsi="Tahoma" w:cs="Tahoma"/>
        </w:rPr>
      </w:pPr>
    </w:p>
    <w:p w:rsidR="00357AF8" w:rsidRPr="00803A24" w:rsidRDefault="00357AF8" w:rsidP="00F5003B">
      <w:pPr>
        <w:keepNext/>
        <w:keepLines/>
        <w:numPr>
          <w:ilvl w:val="1"/>
          <w:numId w:val="2"/>
        </w:numPr>
        <w:jc w:val="both"/>
        <w:rPr>
          <w:rFonts w:ascii="Tahoma" w:hAnsi="Tahoma" w:cs="Tahoma"/>
          <w:b/>
        </w:rPr>
      </w:pPr>
      <w:r w:rsidRPr="00803A24">
        <w:rPr>
          <w:rFonts w:ascii="Tahoma" w:hAnsi="Tahoma" w:cs="Tahoma"/>
          <w:b/>
        </w:rPr>
        <w:t>Zavarovanje dobre izvedbe obveznosti</w:t>
      </w:r>
      <w:r w:rsidR="0004797C">
        <w:rPr>
          <w:rFonts w:ascii="Tahoma" w:hAnsi="Tahoma" w:cs="Tahoma"/>
          <w:b/>
        </w:rPr>
        <w:t xml:space="preserve"> iz okvirnega sporazuma</w:t>
      </w:r>
    </w:p>
    <w:p w:rsidR="00357AF8" w:rsidRPr="00803A24" w:rsidRDefault="00357AF8" w:rsidP="00F5003B">
      <w:pPr>
        <w:keepNext/>
        <w:keepLines/>
        <w:jc w:val="both"/>
        <w:rPr>
          <w:rFonts w:ascii="Tahoma" w:hAnsi="Tahoma" w:cs="Tahoma"/>
          <w:color w:val="FF0000"/>
        </w:rPr>
      </w:pPr>
    </w:p>
    <w:p w:rsidR="00AD6180" w:rsidRPr="005D654E" w:rsidRDefault="00A41E90" w:rsidP="00F5003B">
      <w:pPr>
        <w:pStyle w:val="Pripombabesedilo"/>
        <w:keepNext/>
        <w:keepLines/>
        <w:jc w:val="both"/>
        <w:rPr>
          <w:rFonts w:ascii="Tahoma" w:hAnsi="Tahoma" w:cs="Tahoma"/>
          <w:strike/>
        </w:rPr>
      </w:pPr>
      <w:r w:rsidRPr="005D654E">
        <w:rPr>
          <w:rFonts w:ascii="Tahoma" w:hAnsi="Tahoma" w:cs="Tahoma"/>
        </w:rPr>
        <w:t xml:space="preserve">Izbrani ponudnik bo moral najkasneje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lang w:val="sl-SI"/>
        </w:rPr>
        <w:t>okvirnega sporazuma</w:t>
      </w:r>
      <w:r w:rsidRPr="005D654E">
        <w:rPr>
          <w:rFonts w:ascii="Tahoma" w:hAnsi="Tahoma" w:cs="Tahoma"/>
        </w:rPr>
        <w:t>, predložiti naročniku bančno garancijo</w:t>
      </w:r>
      <w:r w:rsidR="005F56A5">
        <w:rPr>
          <w:rFonts w:ascii="Tahoma" w:hAnsi="Tahoma" w:cs="Tahoma"/>
          <w:lang w:val="sl-SI"/>
        </w:rPr>
        <w:t xml:space="preserve"> ali kavcijsko zavarovanje</w:t>
      </w:r>
      <w:r w:rsidRPr="005D654E">
        <w:rPr>
          <w:rFonts w:ascii="Tahoma" w:hAnsi="Tahoma" w:cs="Tahoma"/>
        </w:rPr>
        <w:t xml:space="preserve"> za zavarovanje dobre izvedbe obveznosti v višini </w:t>
      </w:r>
      <w:r w:rsidR="00A91E5E">
        <w:rPr>
          <w:rFonts w:ascii="Tahoma" w:hAnsi="Tahoma" w:cs="Tahoma"/>
          <w:lang w:val="sl-SI"/>
        </w:rPr>
        <w:t>10</w:t>
      </w:r>
      <w:r w:rsidR="00380ED8">
        <w:rPr>
          <w:rFonts w:ascii="Tahoma" w:hAnsi="Tahoma" w:cs="Tahoma"/>
          <w:lang w:val="sl-SI"/>
        </w:rPr>
        <w:t xml:space="preserve"> </w:t>
      </w:r>
      <w:r w:rsidR="00A91E5E">
        <w:rPr>
          <w:rFonts w:ascii="Tahoma" w:hAnsi="Tahoma" w:cs="Tahoma"/>
          <w:lang w:val="sl-SI"/>
        </w:rPr>
        <w:t>%</w:t>
      </w:r>
      <w:r w:rsidR="00380ED8">
        <w:rPr>
          <w:rFonts w:ascii="Tahoma" w:hAnsi="Tahoma" w:cs="Tahoma"/>
          <w:lang w:val="sl-SI"/>
        </w:rPr>
        <w:t xml:space="preserve"> (deset odstotkov)</w:t>
      </w:r>
      <w:r w:rsidR="003E5B40">
        <w:rPr>
          <w:rFonts w:ascii="Tahoma" w:hAnsi="Tahoma" w:cs="Tahoma"/>
          <w:lang w:val="sl-SI"/>
        </w:rPr>
        <w:t xml:space="preserve"> </w:t>
      </w:r>
      <w:r w:rsidR="00625526">
        <w:rPr>
          <w:rFonts w:ascii="Tahoma" w:hAnsi="Tahoma" w:cs="Tahoma"/>
          <w:lang w:val="sl-SI"/>
        </w:rPr>
        <w:t>ponudbe</w:t>
      </w:r>
      <w:r w:rsidR="002E2ED6">
        <w:rPr>
          <w:rFonts w:ascii="Tahoma" w:hAnsi="Tahoma" w:cs="Tahoma"/>
          <w:lang w:val="sl-SI"/>
        </w:rPr>
        <w:t>ne</w:t>
      </w:r>
      <w:r w:rsidR="00625526">
        <w:rPr>
          <w:rFonts w:ascii="Tahoma" w:hAnsi="Tahoma" w:cs="Tahoma"/>
          <w:lang w:val="sl-SI"/>
        </w:rPr>
        <w:t xml:space="preserve"> </w:t>
      </w:r>
      <w:r w:rsidR="00A91E5E">
        <w:rPr>
          <w:rFonts w:ascii="Tahoma" w:hAnsi="Tahoma" w:cs="Tahoma"/>
          <w:lang w:val="sl-SI"/>
        </w:rPr>
        <w:t xml:space="preserve"> </w:t>
      </w:r>
      <w:r w:rsidR="00A91E5E" w:rsidRPr="002D3620">
        <w:rPr>
          <w:rFonts w:ascii="Tahoma" w:hAnsi="Tahoma" w:cs="Tahoma"/>
          <w:lang w:val="sl-SI"/>
        </w:rPr>
        <w:t>vrednosti brez DDV</w:t>
      </w:r>
      <w:r w:rsidR="00A91E5E">
        <w:rPr>
          <w:rFonts w:ascii="Tahoma" w:hAnsi="Tahoma" w:cs="Tahoma"/>
          <w:lang w:val="sl-SI"/>
        </w:rPr>
        <w:t xml:space="preserve"> in </w:t>
      </w:r>
      <w:r w:rsidRPr="005D654E">
        <w:rPr>
          <w:rFonts w:ascii="Tahoma" w:hAnsi="Tahoma" w:cs="Tahoma"/>
        </w:rPr>
        <w:t xml:space="preserve">z dobo veljavnosti še najmanj 30 dni po preteku veljavnosti </w:t>
      </w:r>
      <w:r w:rsidR="003E5B40">
        <w:rPr>
          <w:rFonts w:ascii="Tahoma" w:hAnsi="Tahoma" w:cs="Tahoma"/>
          <w:lang w:val="sl-SI"/>
        </w:rPr>
        <w:t>okvirnega sporazuma</w:t>
      </w:r>
      <w:r w:rsidRPr="005D654E">
        <w:rPr>
          <w:rFonts w:ascii="Tahoma" w:hAnsi="Tahoma" w:cs="Tahoma"/>
        </w:rPr>
        <w:t>.</w:t>
      </w:r>
      <w:r w:rsidR="00AD6180">
        <w:rPr>
          <w:rFonts w:ascii="Tahoma" w:hAnsi="Tahoma" w:cs="Tahoma"/>
        </w:rPr>
        <w:t xml:space="preserve"> </w:t>
      </w:r>
    </w:p>
    <w:p w:rsidR="003E5B40" w:rsidRDefault="003E5B40" w:rsidP="00F5003B">
      <w:pPr>
        <w:keepNext/>
        <w:keepLines/>
        <w:jc w:val="both"/>
        <w:rPr>
          <w:rFonts w:ascii="Tahoma" w:hAnsi="Tahoma" w:cs="Tahoma"/>
        </w:rPr>
      </w:pPr>
    </w:p>
    <w:p w:rsidR="00A41E90" w:rsidRDefault="00A41E90" w:rsidP="00F5003B">
      <w:pPr>
        <w:keepNext/>
        <w:keepLines/>
        <w:jc w:val="both"/>
        <w:rPr>
          <w:rFonts w:ascii="Tahoma" w:hAnsi="Tahoma" w:cs="Tahoma"/>
        </w:rPr>
      </w:pPr>
      <w:r w:rsidRPr="005D654E">
        <w:rPr>
          <w:rFonts w:ascii="Tahoma" w:hAnsi="Tahoma" w:cs="Tahoma"/>
        </w:rPr>
        <w:t>V koliko</w:t>
      </w:r>
      <w:r w:rsidR="00A91E5E">
        <w:rPr>
          <w:rFonts w:ascii="Tahoma" w:hAnsi="Tahoma" w:cs="Tahoma"/>
        </w:rPr>
        <w:t>r</w:t>
      </w:r>
      <w:r w:rsidRPr="005D654E">
        <w:rPr>
          <w:rFonts w:ascii="Tahoma" w:hAnsi="Tahoma" w:cs="Tahoma"/>
        </w:rPr>
        <w:t xml:space="preserve"> izbrani ponudnik ne bo izpolnjeval svojih obveznosti, bo lahko naročnik unovčil zavarovanje dobre izvedbe obveznosti in odstopil od </w:t>
      </w:r>
      <w:r w:rsidR="003E5B40">
        <w:rPr>
          <w:rFonts w:ascii="Tahoma" w:hAnsi="Tahoma" w:cs="Tahoma"/>
        </w:rPr>
        <w:t>okvirnega sporazuma</w:t>
      </w:r>
      <w:r w:rsidRPr="005D654E">
        <w:rPr>
          <w:rFonts w:ascii="Tahoma" w:hAnsi="Tahoma" w:cs="Tahoma"/>
        </w:rPr>
        <w:t xml:space="preserve">, brez kakršnekoli obveznosti do izvajalca. Naročnik bo pred unovčenjem </w:t>
      </w:r>
      <w:r w:rsidR="003E5B40">
        <w:rPr>
          <w:rFonts w:ascii="Tahoma" w:hAnsi="Tahoma" w:cs="Tahoma"/>
        </w:rPr>
        <w:t>zavarovanja</w:t>
      </w:r>
      <w:r w:rsidRPr="005D654E">
        <w:rPr>
          <w:rFonts w:ascii="Tahoma" w:hAnsi="Tahoma" w:cs="Tahoma"/>
        </w:rPr>
        <w:t xml:space="preserve"> izbranega ponudnika pisno pozval k izpolnjevanju</w:t>
      </w:r>
      <w:r w:rsidR="005F56A5">
        <w:rPr>
          <w:rFonts w:ascii="Tahoma" w:hAnsi="Tahoma" w:cs="Tahoma"/>
        </w:rPr>
        <w:t xml:space="preserve"> </w:t>
      </w:r>
      <w:r w:rsidRPr="005D654E">
        <w:rPr>
          <w:rFonts w:ascii="Tahoma" w:hAnsi="Tahoma" w:cs="Tahoma"/>
        </w:rPr>
        <w:t>obveznosti in mu določil rok za izpolnitev.</w:t>
      </w:r>
    </w:p>
    <w:p w:rsidR="00D239BA" w:rsidRPr="005D654E" w:rsidRDefault="00D239BA" w:rsidP="00F5003B">
      <w:pPr>
        <w:keepNext/>
        <w:keepLines/>
        <w:jc w:val="both"/>
        <w:rPr>
          <w:rFonts w:ascii="Tahoma" w:hAnsi="Tahoma" w:cs="Tahoma"/>
        </w:rPr>
      </w:pPr>
    </w:p>
    <w:p w:rsidR="00A41E90" w:rsidRPr="005D654E" w:rsidRDefault="00A41E90" w:rsidP="00F5003B">
      <w:pPr>
        <w:keepNext/>
        <w:keepLines/>
        <w:jc w:val="both"/>
        <w:rPr>
          <w:rFonts w:ascii="Tahoma" w:hAnsi="Tahoma" w:cs="Tahoma"/>
        </w:rPr>
      </w:pPr>
      <w:r w:rsidRPr="005D654E">
        <w:rPr>
          <w:rFonts w:ascii="Tahoma" w:hAnsi="Tahoma" w:cs="Tahoma"/>
        </w:rPr>
        <w:lastRenderedPageBreak/>
        <w:t xml:space="preserve">V kolikor izbrani ponudnik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dni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naknadnem naročnikovem pozivu ne bo predložil </w:t>
      </w:r>
      <w:r w:rsidR="00B7101C">
        <w:rPr>
          <w:rFonts w:ascii="Tahoma" w:hAnsi="Tahoma" w:cs="Tahoma"/>
        </w:rPr>
        <w:t>finančnega</w:t>
      </w:r>
      <w:r w:rsidRPr="005D654E">
        <w:rPr>
          <w:rFonts w:ascii="Tahoma" w:hAnsi="Tahoma" w:cs="Tahoma"/>
        </w:rPr>
        <w:t xml:space="preserve"> zavarovanj</w:t>
      </w:r>
      <w:r w:rsidR="00B7101C">
        <w:rPr>
          <w:rFonts w:ascii="Tahoma" w:hAnsi="Tahoma" w:cs="Tahoma"/>
        </w:rPr>
        <w:t>a</w:t>
      </w:r>
      <w:r w:rsidRPr="005D654E">
        <w:rPr>
          <w:rFonts w:ascii="Tahoma" w:hAnsi="Tahoma" w:cs="Tahoma"/>
        </w:rPr>
        <w:t xml:space="preserve"> dobre izvedbe obveznosti v</w:t>
      </w:r>
      <w:r w:rsidR="005F56A5">
        <w:rPr>
          <w:rFonts w:ascii="Tahoma" w:hAnsi="Tahoma" w:cs="Tahoma"/>
        </w:rPr>
        <w:t xml:space="preserve"> zahtevani </w:t>
      </w:r>
      <w:r w:rsidRPr="005D654E">
        <w:rPr>
          <w:rFonts w:ascii="Tahoma" w:hAnsi="Tahoma" w:cs="Tahoma"/>
        </w:rPr>
        <w:t>višini</w:t>
      </w:r>
      <w:r w:rsidR="00CD6F4D">
        <w:rPr>
          <w:rFonts w:ascii="Tahoma" w:hAnsi="Tahoma" w:cs="Tahoma"/>
        </w:rPr>
        <w:t>,</w:t>
      </w:r>
      <w:r w:rsidRPr="005D654E">
        <w:rPr>
          <w:rFonts w:ascii="Tahoma" w:hAnsi="Tahoma" w:cs="Tahoma"/>
        </w:rPr>
        <w:t xml:space="preserve"> se </w:t>
      </w:r>
      <w:r w:rsidR="00A91E5E">
        <w:rPr>
          <w:rFonts w:ascii="Tahoma" w:hAnsi="Tahoma" w:cs="Tahoma"/>
        </w:rPr>
        <w:t xml:space="preserve">bo </w:t>
      </w:r>
      <w:r w:rsidRPr="005D654E">
        <w:rPr>
          <w:rFonts w:ascii="Tahoma" w:hAnsi="Tahoma" w:cs="Tahoma"/>
        </w:rPr>
        <w:t>šte</w:t>
      </w:r>
      <w:r w:rsidR="00A91E5E">
        <w:rPr>
          <w:rFonts w:ascii="Tahoma" w:hAnsi="Tahoma" w:cs="Tahoma"/>
        </w:rPr>
        <w:t>lo,</w:t>
      </w:r>
      <w:r w:rsidRPr="005D654E">
        <w:rPr>
          <w:rFonts w:ascii="Tahoma" w:hAnsi="Tahoma" w:cs="Tahoma"/>
        </w:rPr>
        <w:t xml:space="preserve"> da odstopa od sklenitve </w:t>
      </w:r>
      <w:r w:rsidR="003E5B40">
        <w:rPr>
          <w:rFonts w:ascii="Tahoma" w:hAnsi="Tahoma" w:cs="Tahoma"/>
        </w:rPr>
        <w:t>okvirnega sporazuma</w:t>
      </w:r>
      <w:r w:rsidR="003E5B40" w:rsidRPr="005D654E">
        <w:rPr>
          <w:rFonts w:ascii="Tahoma" w:hAnsi="Tahoma" w:cs="Tahoma"/>
        </w:rPr>
        <w:t xml:space="preserve"> </w:t>
      </w:r>
      <w:r w:rsidRPr="005D654E">
        <w:rPr>
          <w:rFonts w:ascii="Tahoma" w:hAnsi="Tahoma" w:cs="Tahoma"/>
        </w:rPr>
        <w:t xml:space="preserve">in velja, da </w:t>
      </w:r>
      <w:r w:rsidR="003E5B40">
        <w:rPr>
          <w:rFonts w:ascii="Tahoma" w:hAnsi="Tahoma" w:cs="Tahoma"/>
        </w:rPr>
        <w:t>okvirni sporazum</w:t>
      </w:r>
      <w:r w:rsidR="003E5B40" w:rsidRPr="005D654E">
        <w:rPr>
          <w:rFonts w:ascii="Tahoma" w:hAnsi="Tahoma" w:cs="Tahoma"/>
        </w:rPr>
        <w:t xml:space="preserve"> </w:t>
      </w:r>
      <w:r w:rsidRPr="005D654E">
        <w:rPr>
          <w:rFonts w:ascii="Tahoma" w:hAnsi="Tahoma" w:cs="Tahoma"/>
        </w:rPr>
        <w:t xml:space="preserve">ni bil nikoli sklenjen. </w:t>
      </w:r>
      <w:r w:rsidRPr="00083AEA">
        <w:rPr>
          <w:rFonts w:ascii="Tahoma" w:hAnsi="Tahoma" w:cs="Tahoma"/>
        </w:rPr>
        <w:t>V tem primeru bo naročnik unovčil zavarovanje resnosti ponudbe, brez kakršnekoli obveznosti do izvajalca.</w:t>
      </w:r>
    </w:p>
    <w:p w:rsidR="00A41E90" w:rsidRPr="005D654E" w:rsidRDefault="00A41E90" w:rsidP="00F5003B">
      <w:pPr>
        <w:keepNext/>
        <w:keepLines/>
        <w:jc w:val="both"/>
        <w:rPr>
          <w:rFonts w:ascii="Tahoma" w:hAnsi="Tahoma" w:cs="Tahoma"/>
        </w:rPr>
      </w:pPr>
    </w:p>
    <w:p w:rsidR="00A41E90" w:rsidRDefault="00A41E90" w:rsidP="00F5003B">
      <w:pPr>
        <w:keepNext/>
        <w:keepLines/>
        <w:jc w:val="both"/>
        <w:rPr>
          <w:rFonts w:ascii="Tahoma" w:hAnsi="Tahoma" w:cs="Tahoma"/>
        </w:rPr>
      </w:pPr>
      <w:r w:rsidRPr="005D654E">
        <w:rPr>
          <w:rFonts w:ascii="Tahoma" w:hAnsi="Tahoma" w:cs="Tahoma"/>
        </w:rPr>
        <w:t>Vzorec bančne garancije za dobro izvedbo obveznosti je priloga razpisne dokumentacije (</w:t>
      </w:r>
      <w:r w:rsidRPr="00A1220B">
        <w:rPr>
          <w:rFonts w:ascii="Tahoma" w:hAnsi="Tahoma" w:cs="Tahoma"/>
        </w:rPr>
        <w:t xml:space="preserve">Priloga </w:t>
      </w:r>
      <w:r w:rsidR="002B4069">
        <w:rPr>
          <w:rFonts w:ascii="Tahoma" w:hAnsi="Tahoma" w:cs="Tahoma"/>
        </w:rPr>
        <w:t>8</w:t>
      </w:r>
      <w:r w:rsidR="00A1220B">
        <w:rPr>
          <w:rFonts w:ascii="Tahoma" w:hAnsi="Tahoma" w:cs="Tahoma"/>
        </w:rPr>
        <w:t>/2</w:t>
      </w:r>
      <w:r w:rsidRPr="005D654E">
        <w:rPr>
          <w:rFonts w:ascii="Tahoma" w:hAnsi="Tahoma" w:cs="Tahoma"/>
        </w:rPr>
        <w:t xml:space="preserve">). </w:t>
      </w:r>
      <w:r>
        <w:rPr>
          <w:rFonts w:ascii="Tahoma" w:hAnsi="Tahoma" w:cs="Tahoma"/>
        </w:rPr>
        <w:t>G</w:t>
      </w:r>
      <w:r w:rsidRPr="005D654E">
        <w:rPr>
          <w:rFonts w:ascii="Tahoma" w:hAnsi="Tahoma" w:cs="Tahoma"/>
        </w:rPr>
        <w:t xml:space="preserve">arancija je lahko izdana tudi v obliki kavcijskega zavarovanja, izdanega s strani zavarovalnic. Kavcijsko zavarovanje mora </w:t>
      </w:r>
      <w:r w:rsidR="00A91E5E">
        <w:rPr>
          <w:rFonts w:ascii="Tahoma" w:hAnsi="Tahoma" w:cs="Tahoma"/>
        </w:rPr>
        <w:t>po</w:t>
      </w:r>
      <w:r w:rsidR="00850484">
        <w:rPr>
          <w:rFonts w:ascii="Tahoma" w:hAnsi="Tahoma" w:cs="Tahoma"/>
        </w:rPr>
        <w:t xml:space="preserve"> vsebini </w:t>
      </w:r>
      <w:r w:rsidRPr="005D654E">
        <w:rPr>
          <w:rFonts w:ascii="Tahoma" w:hAnsi="Tahoma" w:cs="Tahoma"/>
        </w:rPr>
        <w:t>ustrezati vzorcu bančne garancije.</w:t>
      </w:r>
    </w:p>
    <w:p w:rsidR="00E736C0" w:rsidRDefault="00E736C0" w:rsidP="00F5003B">
      <w:pPr>
        <w:keepNext/>
        <w:keepLines/>
        <w:jc w:val="both"/>
        <w:rPr>
          <w:rFonts w:ascii="Tahoma" w:hAnsi="Tahoma" w:cs="Tahoma"/>
        </w:rPr>
      </w:pPr>
    </w:p>
    <w:p w:rsidR="007C70A1" w:rsidRPr="00B36B93" w:rsidRDefault="00425A6F" w:rsidP="00F5003B">
      <w:pPr>
        <w:keepNext/>
        <w:keepLines/>
        <w:numPr>
          <w:ilvl w:val="0"/>
          <w:numId w:val="2"/>
        </w:numPr>
        <w:jc w:val="both"/>
        <w:rPr>
          <w:rFonts w:ascii="Tahoma" w:hAnsi="Tahoma" w:cs="Tahoma"/>
          <w:b/>
          <w:sz w:val="24"/>
        </w:rPr>
      </w:pPr>
      <w:r w:rsidRPr="00B36B93">
        <w:rPr>
          <w:rFonts w:ascii="Tahoma" w:hAnsi="Tahoma" w:cs="Tahoma"/>
          <w:b/>
          <w:sz w:val="24"/>
        </w:rPr>
        <w:t xml:space="preserve">MERILA ZA </w:t>
      </w:r>
      <w:r w:rsidR="008E4095" w:rsidRPr="00B36B93">
        <w:rPr>
          <w:rFonts w:ascii="Tahoma" w:hAnsi="Tahoma" w:cs="Tahoma"/>
          <w:b/>
          <w:sz w:val="24"/>
        </w:rPr>
        <w:t>IZBIR</w:t>
      </w:r>
      <w:r w:rsidRPr="00B36B93">
        <w:rPr>
          <w:rFonts w:ascii="Tahoma" w:hAnsi="Tahoma" w:cs="Tahoma"/>
          <w:b/>
          <w:sz w:val="24"/>
        </w:rPr>
        <w:t>O PONUDNIKOV</w:t>
      </w:r>
    </w:p>
    <w:p w:rsidR="009E3723" w:rsidRPr="00B36B93" w:rsidRDefault="009E3723" w:rsidP="00F5003B">
      <w:pPr>
        <w:pStyle w:val="Default"/>
        <w:keepNext/>
        <w:keepLines/>
        <w:jc w:val="both"/>
        <w:rPr>
          <w:rFonts w:ascii="Tahoma" w:hAnsi="Tahoma" w:cs="Tahoma"/>
          <w:sz w:val="20"/>
        </w:rPr>
      </w:pPr>
    </w:p>
    <w:p w:rsidR="005144F1" w:rsidRPr="00B36B93" w:rsidRDefault="005144F1" w:rsidP="00F5003B">
      <w:pPr>
        <w:pStyle w:val="Telobesedila"/>
        <w:keepNext/>
        <w:keepLines/>
        <w:widowControl/>
        <w:rPr>
          <w:rFonts w:ascii="Tahoma" w:hAnsi="Tahoma" w:cs="Tahoma"/>
          <w:b w:val="0"/>
        </w:rPr>
      </w:pPr>
      <w:r w:rsidRPr="00B36B93">
        <w:rPr>
          <w:rFonts w:ascii="Tahoma" w:hAnsi="Tahoma" w:cs="Tahoma"/>
          <w:b w:val="0"/>
        </w:rPr>
        <w:t xml:space="preserve">Naročnik bo </w:t>
      </w:r>
      <w:r w:rsidR="003C2C19" w:rsidRPr="00B36B93">
        <w:rPr>
          <w:rFonts w:ascii="Tahoma" w:hAnsi="Tahoma" w:cs="Tahoma"/>
          <w:b w:val="0"/>
          <w:lang w:val="sl-SI"/>
        </w:rPr>
        <w:t xml:space="preserve">za posamezni sklop predmeta javnega naročila </w:t>
      </w:r>
      <w:r w:rsidRPr="00B36B93">
        <w:rPr>
          <w:rFonts w:ascii="Tahoma" w:hAnsi="Tahoma" w:cs="Tahoma"/>
          <w:b w:val="0"/>
        </w:rPr>
        <w:t>razvrstil ponudnike od najugodnejšega do najmanj ugodnega na podlagi naslednjih meril:</w:t>
      </w:r>
    </w:p>
    <w:p w:rsidR="005144F1" w:rsidRPr="00B36B93" w:rsidRDefault="005144F1" w:rsidP="00F5003B">
      <w:pPr>
        <w:keepNext/>
        <w:keepLines/>
        <w:jc w:val="both"/>
        <w:rPr>
          <w:rFonts w:ascii="Tahoma" w:hAnsi="Tahoma"/>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5103"/>
        <w:gridCol w:w="850"/>
        <w:gridCol w:w="1701"/>
      </w:tblGrid>
      <w:tr w:rsidR="005144F1" w:rsidRPr="00B36B93" w:rsidTr="00537DA2">
        <w:tc>
          <w:tcPr>
            <w:tcW w:w="284" w:type="dxa"/>
          </w:tcPr>
          <w:p w:rsidR="005144F1" w:rsidRPr="00B36B93" w:rsidRDefault="005144F1" w:rsidP="00F5003B">
            <w:pPr>
              <w:keepNext/>
              <w:keepLines/>
              <w:tabs>
                <w:tab w:val="left" w:pos="0"/>
              </w:tabs>
              <w:ind w:left="1418"/>
              <w:jc w:val="both"/>
              <w:rPr>
                <w:b/>
                <w:sz w:val="24"/>
              </w:rPr>
            </w:pPr>
          </w:p>
        </w:tc>
        <w:tc>
          <w:tcPr>
            <w:tcW w:w="5103" w:type="dxa"/>
          </w:tcPr>
          <w:p w:rsidR="005144F1" w:rsidRPr="00B36B93" w:rsidRDefault="005144F1" w:rsidP="00F5003B">
            <w:pPr>
              <w:keepNext/>
              <w:keepLines/>
              <w:jc w:val="both"/>
              <w:rPr>
                <w:rFonts w:ascii="Tahoma" w:hAnsi="Tahoma" w:cs="Tahoma"/>
              </w:rPr>
            </w:pPr>
            <w:r w:rsidRPr="00B36B93">
              <w:rPr>
                <w:rFonts w:ascii="Tahoma" w:hAnsi="Tahoma" w:cs="Tahoma"/>
              </w:rPr>
              <w:t>MERILO</w:t>
            </w:r>
          </w:p>
        </w:tc>
        <w:tc>
          <w:tcPr>
            <w:tcW w:w="850" w:type="dxa"/>
          </w:tcPr>
          <w:p w:rsidR="005144F1" w:rsidRPr="00B36B93" w:rsidRDefault="005144F1" w:rsidP="00F5003B">
            <w:pPr>
              <w:keepNext/>
              <w:keepLines/>
              <w:jc w:val="both"/>
              <w:rPr>
                <w:rFonts w:ascii="Tahoma" w:hAnsi="Tahoma" w:cs="Tahoma"/>
              </w:rPr>
            </w:pPr>
          </w:p>
        </w:tc>
        <w:tc>
          <w:tcPr>
            <w:tcW w:w="1701" w:type="dxa"/>
          </w:tcPr>
          <w:p w:rsidR="005144F1" w:rsidRPr="00B36B93" w:rsidRDefault="005144F1" w:rsidP="00F5003B">
            <w:pPr>
              <w:keepNext/>
              <w:keepLines/>
              <w:jc w:val="both"/>
              <w:rPr>
                <w:rFonts w:ascii="Tahoma" w:hAnsi="Tahoma" w:cs="Tahoma"/>
              </w:rPr>
            </w:pPr>
            <w:r w:rsidRPr="00B36B93">
              <w:rPr>
                <w:rFonts w:ascii="Tahoma" w:hAnsi="Tahoma" w:cs="Tahoma"/>
              </w:rPr>
              <w:t>Max. število točk</w:t>
            </w:r>
          </w:p>
        </w:tc>
      </w:tr>
      <w:tr w:rsidR="005144F1" w:rsidRPr="00B36B93" w:rsidTr="00537DA2">
        <w:trPr>
          <w:trHeight w:val="257"/>
        </w:trPr>
        <w:tc>
          <w:tcPr>
            <w:tcW w:w="284" w:type="dxa"/>
          </w:tcPr>
          <w:p w:rsidR="005144F1" w:rsidRPr="00B36B93" w:rsidRDefault="005144F1" w:rsidP="00F5003B">
            <w:pPr>
              <w:keepNext/>
              <w:keepLines/>
              <w:jc w:val="both"/>
              <w:rPr>
                <w:rFonts w:ascii="Tahoma" w:hAnsi="Tahoma" w:cs="Tahoma"/>
              </w:rPr>
            </w:pPr>
            <w:r w:rsidRPr="00B36B93">
              <w:rPr>
                <w:rFonts w:ascii="Tahoma" w:hAnsi="Tahoma" w:cs="Tahoma"/>
              </w:rPr>
              <w:t>1</w:t>
            </w:r>
          </w:p>
        </w:tc>
        <w:tc>
          <w:tcPr>
            <w:tcW w:w="5103" w:type="dxa"/>
            <w:vAlign w:val="bottom"/>
          </w:tcPr>
          <w:p w:rsidR="005144F1" w:rsidRPr="00B36B93" w:rsidRDefault="005144F1" w:rsidP="00F5003B">
            <w:pPr>
              <w:keepNext/>
              <w:keepLines/>
              <w:rPr>
                <w:rFonts w:ascii="Tahoma" w:hAnsi="Tahoma" w:cs="Tahoma"/>
              </w:rPr>
            </w:pPr>
            <w:r w:rsidRPr="00B36B93">
              <w:rPr>
                <w:rFonts w:ascii="Tahoma" w:hAnsi="Tahoma" w:cs="Tahoma"/>
              </w:rPr>
              <w:t>Skupna ponudbena cena za obdobje 48 mesecev brez DDV</w:t>
            </w:r>
          </w:p>
        </w:tc>
        <w:tc>
          <w:tcPr>
            <w:tcW w:w="850" w:type="dxa"/>
            <w:vAlign w:val="bottom"/>
          </w:tcPr>
          <w:p w:rsidR="005144F1" w:rsidRPr="00B36B93" w:rsidRDefault="005144F1" w:rsidP="00F5003B">
            <w:pPr>
              <w:keepNext/>
              <w:keepLines/>
              <w:rPr>
                <w:rFonts w:ascii="Tahoma" w:hAnsi="Tahoma" w:cs="Tahoma"/>
              </w:rPr>
            </w:pPr>
            <w:r w:rsidRPr="00B36B93">
              <w:rPr>
                <w:rFonts w:ascii="Tahoma" w:hAnsi="Tahoma" w:cs="Tahoma"/>
              </w:rPr>
              <w:t>Tc</w:t>
            </w:r>
          </w:p>
        </w:tc>
        <w:tc>
          <w:tcPr>
            <w:tcW w:w="1701" w:type="dxa"/>
            <w:vAlign w:val="bottom"/>
          </w:tcPr>
          <w:p w:rsidR="005144F1" w:rsidRPr="00B36B93" w:rsidRDefault="00837988" w:rsidP="00F5003B">
            <w:pPr>
              <w:keepNext/>
              <w:keepLines/>
              <w:rPr>
                <w:rFonts w:ascii="Tahoma" w:hAnsi="Tahoma" w:cs="Tahoma"/>
              </w:rPr>
            </w:pPr>
            <w:r w:rsidRPr="00B36B93">
              <w:rPr>
                <w:rFonts w:ascii="Tahoma" w:hAnsi="Tahoma" w:cs="Tahoma"/>
              </w:rPr>
              <w:t>95</w:t>
            </w:r>
          </w:p>
        </w:tc>
      </w:tr>
      <w:tr w:rsidR="005144F1" w:rsidRPr="00B36B93" w:rsidTr="00537DA2">
        <w:trPr>
          <w:trHeight w:val="289"/>
        </w:trPr>
        <w:tc>
          <w:tcPr>
            <w:tcW w:w="284" w:type="dxa"/>
          </w:tcPr>
          <w:p w:rsidR="005144F1" w:rsidRPr="00B36B93" w:rsidRDefault="005144F1" w:rsidP="00F5003B">
            <w:pPr>
              <w:keepNext/>
              <w:keepLines/>
              <w:jc w:val="both"/>
              <w:rPr>
                <w:rFonts w:ascii="Tahoma" w:hAnsi="Tahoma" w:cs="Tahoma"/>
              </w:rPr>
            </w:pPr>
            <w:r w:rsidRPr="00B36B93">
              <w:rPr>
                <w:rFonts w:ascii="Tahoma" w:hAnsi="Tahoma" w:cs="Tahoma"/>
              </w:rPr>
              <w:t>2</w:t>
            </w:r>
          </w:p>
        </w:tc>
        <w:tc>
          <w:tcPr>
            <w:tcW w:w="5103" w:type="dxa"/>
            <w:vAlign w:val="bottom"/>
          </w:tcPr>
          <w:p w:rsidR="005144F1" w:rsidRPr="00B36B93" w:rsidRDefault="00837988" w:rsidP="00F5003B">
            <w:pPr>
              <w:keepNext/>
              <w:keepLines/>
              <w:rPr>
                <w:rFonts w:ascii="Tahoma" w:hAnsi="Tahoma" w:cs="Tahoma"/>
              </w:rPr>
            </w:pPr>
            <w:r w:rsidRPr="00B36B93">
              <w:rPr>
                <w:rFonts w:ascii="Tahoma" w:hAnsi="Tahoma" w:cs="Tahoma"/>
              </w:rPr>
              <w:t>K</w:t>
            </w:r>
            <w:r w:rsidR="005144F1" w:rsidRPr="00B36B93">
              <w:rPr>
                <w:rFonts w:ascii="Tahoma" w:hAnsi="Tahoma" w:cs="Tahoma"/>
              </w:rPr>
              <w:t>olektiv</w:t>
            </w:r>
            <w:r w:rsidR="00B14938" w:rsidRPr="00B36B93">
              <w:rPr>
                <w:rFonts w:ascii="Tahoma" w:hAnsi="Tahoma" w:cs="Tahoma"/>
              </w:rPr>
              <w:t>na pogodba</w:t>
            </w:r>
            <w:r w:rsidR="00A440FE" w:rsidRPr="00B36B93">
              <w:rPr>
                <w:rFonts w:ascii="Tahoma" w:hAnsi="Tahoma" w:cs="Tahoma"/>
              </w:rPr>
              <w:t xml:space="preserve"> delodajalca</w:t>
            </w:r>
          </w:p>
        </w:tc>
        <w:tc>
          <w:tcPr>
            <w:tcW w:w="850" w:type="dxa"/>
            <w:vAlign w:val="bottom"/>
          </w:tcPr>
          <w:p w:rsidR="005144F1" w:rsidRPr="00B36B93" w:rsidRDefault="005144F1" w:rsidP="00F5003B">
            <w:pPr>
              <w:keepNext/>
              <w:keepLines/>
              <w:rPr>
                <w:rFonts w:ascii="Tahoma" w:hAnsi="Tahoma" w:cs="Tahoma"/>
              </w:rPr>
            </w:pPr>
            <w:r w:rsidRPr="00B36B93">
              <w:rPr>
                <w:rFonts w:ascii="Tahoma" w:hAnsi="Tahoma" w:cs="Tahoma"/>
              </w:rPr>
              <w:t>Tkp</w:t>
            </w:r>
          </w:p>
        </w:tc>
        <w:tc>
          <w:tcPr>
            <w:tcW w:w="1701" w:type="dxa"/>
            <w:vAlign w:val="bottom"/>
          </w:tcPr>
          <w:p w:rsidR="005144F1" w:rsidRPr="00B36B93" w:rsidRDefault="00837988" w:rsidP="00F5003B">
            <w:pPr>
              <w:keepNext/>
              <w:keepLines/>
              <w:rPr>
                <w:rFonts w:ascii="Tahoma" w:hAnsi="Tahoma" w:cs="Tahoma"/>
              </w:rPr>
            </w:pPr>
            <w:r w:rsidRPr="00B36B93">
              <w:rPr>
                <w:rFonts w:ascii="Tahoma" w:hAnsi="Tahoma" w:cs="Tahoma"/>
              </w:rPr>
              <w:t>5</w:t>
            </w:r>
          </w:p>
        </w:tc>
      </w:tr>
    </w:tbl>
    <w:p w:rsidR="005144F1" w:rsidRPr="00B36B93" w:rsidRDefault="005144F1" w:rsidP="00F5003B">
      <w:pPr>
        <w:pStyle w:val="Default"/>
        <w:keepNext/>
        <w:keepLines/>
        <w:rPr>
          <w:rFonts w:ascii="Tahoma" w:hAnsi="Tahoma" w:cs="Tahoma"/>
        </w:rPr>
      </w:pPr>
    </w:p>
    <w:p w:rsidR="00AE0020" w:rsidRPr="00B36B93" w:rsidRDefault="00AE0020" w:rsidP="00F5003B">
      <w:pPr>
        <w:keepNext/>
        <w:keepLines/>
        <w:ind w:right="-2"/>
        <w:jc w:val="both"/>
        <w:rPr>
          <w:rFonts w:ascii="Tahoma" w:hAnsi="Tahoma" w:cs="Tahoma"/>
        </w:rPr>
      </w:pPr>
      <w:r w:rsidRPr="00B36B93">
        <w:rPr>
          <w:rFonts w:ascii="Tahoma" w:hAnsi="Tahoma" w:cs="Tahoma"/>
        </w:rPr>
        <w:t>Maksimalno številko točk je 100. Doseženo skupno število točk je enako vsoti doseženega števila točk pri p</w:t>
      </w:r>
      <w:r w:rsidR="005144F1" w:rsidRPr="00B36B93">
        <w:rPr>
          <w:rFonts w:ascii="Tahoma" w:hAnsi="Tahoma" w:cs="Tahoma"/>
        </w:rPr>
        <w:t>osameznem merilu (Tc</w:t>
      </w:r>
      <w:r w:rsidRPr="00B36B93">
        <w:rPr>
          <w:rFonts w:ascii="Tahoma" w:hAnsi="Tahoma" w:cs="Tahoma"/>
        </w:rPr>
        <w:t>+Tkp).</w:t>
      </w:r>
      <w:r w:rsidRPr="00B36B93">
        <w:rPr>
          <w:b/>
          <w:sz w:val="22"/>
        </w:rPr>
        <w:t xml:space="preserve"> </w:t>
      </w:r>
      <w:r w:rsidRPr="00B36B93">
        <w:rPr>
          <w:rFonts w:ascii="Tahoma" w:hAnsi="Tahoma" w:cs="Tahoma"/>
        </w:rPr>
        <w:t xml:space="preserve">Ekonomsko najugodnejša je tista ponudba, ki doseže najvišje skupno število točk. </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b/>
          <w:i/>
          <w:u w:val="single"/>
        </w:rPr>
      </w:pPr>
      <w:r w:rsidRPr="00B36B93">
        <w:rPr>
          <w:rFonts w:ascii="Tahoma" w:hAnsi="Tahoma" w:cs="Tahoma"/>
          <w:b/>
          <w:i/>
          <w:u w:val="single"/>
        </w:rPr>
        <w:t>Merilo »</w:t>
      </w:r>
      <w:r w:rsidR="005144F1" w:rsidRPr="00B36B93">
        <w:rPr>
          <w:rFonts w:ascii="Tahoma" w:hAnsi="Tahoma" w:cs="Tahoma"/>
          <w:b/>
          <w:i/>
          <w:u w:val="single"/>
        </w:rPr>
        <w:t xml:space="preserve">skupna </w:t>
      </w:r>
      <w:r w:rsidRPr="00B36B93">
        <w:rPr>
          <w:rFonts w:ascii="Tahoma" w:hAnsi="Tahoma" w:cs="Tahoma"/>
          <w:b/>
          <w:i/>
          <w:u w:val="single"/>
        </w:rPr>
        <w:t xml:space="preserve">ponudbena cena </w:t>
      </w:r>
      <w:r w:rsidR="005144F1" w:rsidRPr="00B36B93">
        <w:rPr>
          <w:rFonts w:ascii="Tahoma" w:hAnsi="Tahoma" w:cs="Tahoma"/>
          <w:b/>
          <w:i/>
          <w:u w:val="single"/>
        </w:rPr>
        <w:t xml:space="preserve">za obdobje 48 mesecev </w:t>
      </w:r>
      <w:r w:rsidRPr="00B36B93">
        <w:rPr>
          <w:rFonts w:ascii="Tahoma" w:hAnsi="Tahoma" w:cs="Tahoma"/>
          <w:b/>
          <w:i/>
          <w:u w:val="single"/>
        </w:rPr>
        <w:t>brez DDV«</w:t>
      </w:r>
    </w:p>
    <w:p w:rsidR="00AE0020" w:rsidRPr="00B36B93" w:rsidRDefault="00AE0020" w:rsidP="00F5003B">
      <w:pPr>
        <w:keepNext/>
        <w:keepLines/>
        <w:jc w:val="both"/>
        <w:rPr>
          <w:rFonts w:ascii="Tahoma" w:hAnsi="Tahoma" w:cs="Tahoma"/>
        </w:rPr>
      </w:pPr>
    </w:p>
    <w:p w:rsidR="00AE0020" w:rsidRPr="00B36B93" w:rsidRDefault="00384CB6" w:rsidP="00F5003B">
      <w:pPr>
        <w:keepNext/>
        <w:keepLines/>
        <w:jc w:val="both"/>
        <w:rPr>
          <w:rFonts w:ascii="Tahoma" w:hAnsi="Tahoma" w:cs="Tahoma"/>
        </w:rPr>
      </w:pPr>
      <w:r w:rsidRPr="00B36B93">
        <w:rPr>
          <w:rFonts w:ascii="Tahoma" w:hAnsi="Tahoma" w:cs="Tahoma"/>
        </w:rPr>
        <w:t>Ponudbena cena ponudnika (navedena v ponudbi ponudnika Priloga 2)</w:t>
      </w:r>
      <w:r w:rsidR="005144F1" w:rsidRPr="00B36B93">
        <w:rPr>
          <w:rFonts w:ascii="Tahoma" w:hAnsi="Tahoma" w:cs="Tahoma"/>
        </w:rPr>
        <w:t xml:space="preserve">, ki </w:t>
      </w:r>
      <w:r w:rsidR="00AE0020" w:rsidRPr="00B36B93">
        <w:rPr>
          <w:rFonts w:ascii="Tahoma" w:hAnsi="Tahoma" w:cs="Tahoma"/>
        </w:rPr>
        <w:t xml:space="preserve">v primerjavi z ostalimi ponudbami </w:t>
      </w:r>
      <w:r w:rsidR="005144F1" w:rsidRPr="00B36B93">
        <w:rPr>
          <w:rFonts w:ascii="Tahoma" w:hAnsi="Tahoma" w:cs="Tahoma"/>
        </w:rPr>
        <w:t xml:space="preserve">izkazuje </w:t>
      </w:r>
      <w:r w:rsidR="00AE0020" w:rsidRPr="00B36B93">
        <w:rPr>
          <w:rFonts w:ascii="Tahoma" w:hAnsi="Tahoma" w:cs="Tahoma"/>
        </w:rPr>
        <w:t xml:space="preserve">najnižjo </w:t>
      </w:r>
      <w:r w:rsidR="005144F1" w:rsidRPr="00B36B93">
        <w:rPr>
          <w:rFonts w:ascii="Tahoma" w:hAnsi="Tahoma" w:cs="Tahoma"/>
        </w:rPr>
        <w:t xml:space="preserve">skupno </w:t>
      </w:r>
      <w:r w:rsidR="00AE0020" w:rsidRPr="00B36B93">
        <w:rPr>
          <w:rFonts w:ascii="Tahoma" w:hAnsi="Tahoma" w:cs="Tahoma"/>
        </w:rPr>
        <w:t xml:space="preserve">ponudbeno ceno </w:t>
      </w:r>
      <w:r w:rsidR="005144F1" w:rsidRPr="00B36B93">
        <w:rPr>
          <w:rFonts w:ascii="Tahoma" w:hAnsi="Tahoma" w:cs="Tahoma"/>
        </w:rPr>
        <w:t xml:space="preserve">za obdobje 48 mesecev </w:t>
      </w:r>
      <w:r w:rsidR="00AE0020" w:rsidRPr="00B36B93">
        <w:rPr>
          <w:rFonts w:ascii="Tahoma" w:hAnsi="Tahoma" w:cs="Tahoma"/>
        </w:rPr>
        <w:t xml:space="preserve">prejme maksimalno število točk. Ponudba, katere ponudbena cena brez DDV je glede na najnižjo ponudbe višja, pa prejme sorazmerno število točk. Najvišje število točk za </w:t>
      </w:r>
      <w:r w:rsidR="003B5043" w:rsidRPr="00B36B93">
        <w:rPr>
          <w:rFonts w:ascii="Tahoma" w:hAnsi="Tahoma" w:cs="Tahoma"/>
        </w:rPr>
        <w:t xml:space="preserve">navedeno merilo je </w:t>
      </w:r>
      <w:r w:rsidR="00AE0020" w:rsidRPr="00B36B93">
        <w:rPr>
          <w:rFonts w:ascii="Tahoma" w:hAnsi="Tahoma" w:cs="Tahoma"/>
        </w:rPr>
        <w:t>9</w:t>
      </w:r>
      <w:r w:rsidR="00837988" w:rsidRPr="00B36B93">
        <w:rPr>
          <w:rFonts w:ascii="Tahoma" w:hAnsi="Tahoma" w:cs="Tahoma"/>
        </w:rPr>
        <w:t>5</w:t>
      </w:r>
      <w:r w:rsidR="00AE0020" w:rsidRPr="00B36B93">
        <w:rPr>
          <w:rFonts w:ascii="Tahoma" w:hAnsi="Tahoma" w:cs="Tahoma"/>
        </w:rPr>
        <w:t>.</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r w:rsidRPr="00B36B93">
        <w:rPr>
          <w:rFonts w:ascii="Tahoma" w:hAnsi="Tahoma" w:cs="Tahoma"/>
        </w:rPr>
        <w:t>Število točk se izračuna po formuli: Tcx = 9</w:t>
      </w:r>
      <w:r w:rsidR="00A440FE" w:rsidRPr="00B36B93">
        <w:rPr>
          <w:rFonts w:ascii="Tahoma" w:hAnsi="Tahoma" w:cs="Tahoma"/>
        </w:rPr>
        <w:t>5</w:t>
      </w:r>
      <w:r w:rsidRPr="00B36B93">
        <w:rPr>
          <w:rFonts w:ascii="Tahoma" w:hAnsi="Tahoma" w:cs="Tahoma"/>
        </w:rPr>
        <w:t xml:space="preserve"> x Cmin / Cx, pri čemer je:</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r w:rsidRPr="00B36B93">
        <w:rPr>
          <w:rFonts w:ascii="Tahoma" w:hAnsi="Tahoma" w:cs="Tahoma"/>
        </w:rPr>
        <w:t>Tcx</w:t>
      </w:r>
      <w:r w:rsidRPr="00B36B93">
        <w:rPr>
          <w:rFonts w:ascii="Tahoma" w:hAnsi="Tahoma" w:cs="Tahoma"/>
        </w:rPr>
        <w:tab/>
        <w:t>= število točk vrednotene ponudbe za ponudbeno ceno brez DDV,</w:t>
      </w:r>
    </w:p>
    <w:p w:rsidR="00AE0020" w:rsidRPr="00B36B93" w:rsidRDefault="00AE0020" w:rsidP="00F5003B">
      <w:pPr>
        <w:keepNext/>
        <w:keepLines/>
        <w:jc w:val="both"/>
        <w:rPr>
          <w:rFonts w:ascii="Tahoma" w:hAnsi="Tahoma" w:cs="Tahoma"/>
        </w:rPr>
      </w:pPr>
      <w:r w:rsidRPr="00B36B93">
        <w:rPr>
          <w:rFonts w:ascii="Tahoma" w:hAnsi="Tahoma" w:cs="Tahoma"/>
        </w:rPr>
        <w:t>9</w:t>
      </w:r>
      <w:r w:rsidR="00A440FE" w:rsidRPr="00B36B93">
        <w:rPr>
          <w:rFonts w:ascii="Tahoma" w:hAnsi="Tahoma" w:cs="Tahoma"/>
        </w:rPr>
        <w:t>5</w:t>
      </w:r>
      <w:r w:rsidRPr="00B36B93">
        <w:rPr>
          <w:rFonts w:ascii="Tahoma" w:hAnsi="Tahoma" w:cs="Tahoma"/>
        </w:rPr>
        <w:tab/>
        <w:t>=</w:t>
      </w:r>
      <w:r w:rsidRPr="00B36B93">
        <w:t xml:space="preserve"> </w:t>
      </w:r>
      <w:r w:rsidRPr="00B36B93">
        <w:rPr>
          <w:rFonts w:ascii="Tahoma" w:hAnsi="Tahoma" w:cs="Tahoma"/>
        </w:rPr>
        <w:t>največje možno število točk,</w:t>
      </w:r>
    </w:p>
    <w:p w:rsidR="00AE0020" w:rsidRPr="00B36B93" w:rsidRDefault="00AE0020" w:rsidP="00F5003B">
      <w:pPr>
        <w:keepNext/>
        <w:keepLines/>
        <w:jc w:val="both"/>
        <w:rPr>
          <w:rFonts w:ascii="Tahoma" w:hAnsi="Tahoma" w:cs="Tahoma"/>
        </w:rPr>
      </w:pPr>
      <w:r w:rsidRPr="00B36B93">
        <w:rPr>
          <w:rFonts w:ascii="Tahoma" w:hAnsi="Tahoma" w:cs="Tahoma"/>
        </w:rPr>
        <w:t>Cmin</w:t>
      </w:r>
      <w:r w:rsidRPr="00B36B93">
        <w:rPr>
          <w:rFonts w:ascii="Tahoma" w:hAnsi="Tahoma" w:cs="Tahoma"/>
        </w:rPr>
        <w:tab/>
        <w:t>=</w:t>
      </w:r>
      <w:r w:rsidRPr="00B36B93">
        <w:t xml:space="preserve"> </w:t>
      </w:r>
      <w:r w:rsidRPr="00B36B93">
        <w:rPr>
          <w:rFonts w:ascii="Tahoma" w:hAnsi="Tahoma" w:cs="Tahoma"/>
        </w:rPr>
        <w:t>najnižja ponudbena cena brez DDV izmed vseh vrednotenih ponudb,</w:t>
      </w:r>
    </w:p>
    <w:p w:rsidR="00AE0020" w:rsidRPr="00B36B93" w:rsidRDefault="00AE0020" w:rsidP="00F5003B">
      <w:pPr>
        <w:keepNext/>
        <w:keepLines/>
        <w:jc w:val="both"/>
        <w:rPr>
          <w:rFonts w:ascii="Tahoma" w:hAnsi="Tahoma" w:cs="Tahoma"/>
        </w:rPr>
      </w:pPr>
      <w:r w:rsidRPr="00B36B93">
        <w:rPr>
          <w:rFonts w:ascii="Tahoma" w:hAnsi="Tahoma" w:cs="Tahoma"/>
        </w:rPr>
        <w:t>Cx</w:t>
      </w:r>
      <w:r w:rsidRPr="00B36B93">
        <w:rPr>
          <w:rFonts w:ascii="Tahoma" w:hAnsi="Tahoma" w:cs="Tahoma"/>
        </w:rPr>
        <w:tab/>
        <w:t>= ponudbena cena brez DDV vrednotene ponudbe.</w:t>
      </w:r>
    </w:p>
    <w:p w:rsidR="00AE0020" w:rsidRPr="00B36B93" w:rsidRDefault="00AE0020" w:rsidP="00F5003B">
      <w:pPr>
        <w:keepNext/>
        <w:keepLines/>
        <w:jc w:val="both"/>
        <w:rPr>
          <w:rFonts w:ascii="Tahoma" w:hAnsi="Tahoma" w:cs="Tahoma"/>
        </w:rPr>
      </w:pPr>
      <w:r w:rsidRPr="00B36B93">
        <w:rPr>
          <w:rFonts w:ascii="Tahoma" w:hAnsi="Tahoma" w:cs="Tahoma"/>
        </w:rPr>
        <w:t xml:space="preserve">Ponudbena cena brez DDV je cena, navedena v ponudbi ponudnika (Priloga 2). </w:t>
      </w:r>
    </w:p>
    <w:p w:rsidR="00AE0020" w:rsidRPr="00B36B93" w:rsidRDefault="00AE0020" w:rsidP="00F5003B">
      <w:pPr>
        <w:keepNext/>
        <w:keepLines/>
        <w:jc w:val="both"/>
        <w:rPr>
          <w:rFonts w:ascii="Tahoma" w:hAnsi="Tahoma" w:cs="Tahoma"/>
        </w:rPr>
      </w:pPr>
    </w:p>
    <w:p w:rsidR="00AE0020" w:rsidRPr="00B36B93" w:rsidRDefault="003C2C19" w:rsidP="00F5003B">
      <w:pPr>
        <w:keepNext/>
        <w:keepLines/>
        <w:jc w:val="both"/>
        <w:rPr>
          <w:rFonts w:ascii="Tahoma" w:hAnsi="Tahoma" w:cs="Tahoma"/>
          <w:b/>
          <w:i/>
          <w:u w:val="single"/>
        </w:rPr>
      </w:pPr>
      <w:r w:rsidRPr="00B36B93">
        <w:rPr>
          <w:rFonts w:ascii="Tahoma" w:hAnsi="Tahoma" w:cs="Tahoma"/>
          <w:b/>
          <w:i/>
          <w:u w:val="single"/>
        </w:rPr>
        <w:t>Merilo »V</w:t>
      </w:r>
      <w:r w:rsidR="00A440FE" w:rsidRPr="00B36B93">
        <w:rPr>
          <w:rFonts w:ascii="Tahoma" w:hAnsi="Tahoma" w:cs="Tahoma"/>
          <w:b/>
          <w:i/>
          <w:u w:val="single"/>
        </w:rPr>
        <w:t xml:space="preserve">eljavna </w:t>
      </w:r>
      <w:r w:rsidR="00AE0020" w:rsidRPr="00B36B93">
        <w:rPr>
          <w:rFonts w:ascii="Tahoma" w:hAnsi="Tahoma" w:cs="Tahoma"/>
          <w:b/>
          <w:i/>
          <w:u w:val="single"/>
        </w:rPr>
        <w:t>kolektivna pogodba</w:t>
      </w:r>
      <w:r w:rsidR="00A440FE" w:rsidRPr="00B36B93">
        <w:rPr>
          <w:rFonts w:ascii="Tahoma" w:hAnsi="Tahoma" w:cs="Tahoma"/>
          <w:b/>
          <w:i/>
          <w:u w:val="single"/>
        </w:rPr>
        <w:t xml:space="preserve"> delodajalca</w:t>
      </w:r>
      <w:r w:rsidRPr="00B36B93">
        <w:rPr>
          <w:rFonts w:ascii="Tahoma" w:hAnsi="Tahoma" w:cs="Tahoma"/>
          <w:b/>
          <w:i/>
          <w:u w:val="single"/>
        </w:rPr>
        <w:t>«</w:t>
      </w:r>
      <w:r w:rsidR="00AE0020" w:rsidRPr="00B36B93">
        <w:rPr>
          <w:rFonts w:ascii="Tahoma" w:hAnsi="Tahoma" w:cs="Tahoma"/>
          <w:b/>
          <w:i/>
          <w:u w:val="single"/>
        </w:rPr>
        <w:t xml:space="preserve"> </w:t>
      </w:r>
    </w:p>
    <w:p w:rsidR="00AE0020" w:rsidRPr="00B36B93" w:rsidRDefault="00AE0020" w:rsidP="00F5003B">
      <w:pPr>
        <w:keepNext/>
        <w:keepLines/>
        <w:jc w:val="both"/>
        <w:rPr>
          <w:rFonts w:ascii="Tahoma" w:hAnsi="Tahoma" w:cs="Tahoma"/>
          <w:b/>
          <w:i/>
          <w:u w:val="single"/>
        </w:rPr>
      </w:pPr>
    </w:p>
    <w:p w:rsidR="00AE0020" w:rsidRPr="00B36B93" w:rsidRDefault="003B5043" w:rsidP="00F5003B">
      <w:pPr>
        <w:keepNext/>
        <w:keepLines/>
        <w:jc w:val="both"/>
        <w:rPr>
          <w:rFonts w:ascii="Tahoma" w:hAnsi="Tahoma" w:cs="Tahoma"/>
        </w:rPr>
      </w:pPr>
      <w:r w:rsidRPr="00B36B93">
        <w:rPr>
          <w:rFonts w:ascii="Tahoma" w:hAnsi="Tahoma" w:cs="Tahoma"/>
        </w:rPr>
        <w:t>Gospodarski subjekt</w:t>
      </w:r>
      <w:r w:rsidR="00AE0020" w:rsidRPr="00B36B93">
        <w:rPr>
          <w:rFonts w:ascii="Tahoma" w:hAnsi="Tahoma" w:cs="Tahoma"/>
        </w:rPr>
        <w:t xml:space="preserve">, ki ima </w:t>
      </w:r>
      <w:r w:rsidR="003C2C19" w:rsidRPr="00B36B93">
        <w:rPr>
          <w:rFonts w:ascii="Tahoma" w:hAnsi="Tahoma" w:cs="Tahoma"/>
        </w:rPr>
        <w:t>veljavno kolektivno pogodbo</w:t>
      </w:r>
      <w:r w:rsidR="00837988" w:rsidRPr="00B36B93">
        <w:rPr>
          <w:rFonts w:ascii="Tahoma" w:hAnsi="Tahoma" w:cs="Tahoma"/>
        </w:rPr>
        <w:t xml:space="preserve"> </w:t>
      </w:r>
      <w:r w:rsidR="00A440FE" w:rsidRPr="00B36B93">
        <w:rPr>
          <w:rFonts w:ascii="Tahoma" w:hAnsi="Tahoma" w:cs="Tahoma"/>
        </w:rPr>
        <w:t>delodajalca</w:t>
      </w:r>
      <w:r w:rsidR="00837988" w:rsidRPr="00B36B93">
        <w:rPr>
          <w:rFonts w:ascii="Tahoma" w:hAnsi="Tahoma" w:cs="Tahoma"/>
        </w:rPr>
        <w:t xml:space="preserve"> </w:t>
      </w:r>
      <w:r w:rsidRPr="00B36B93">
        <w:rPr>
          <w:rFonts w:ascii="Tahoma" w:hAnsi="Tahoma" w:cs="Tahoma"/>
        </w:rPr>
        <w:t xml:space="preserve">prejme za </w:t>
      </w:r>
      <w:r w:rsidR="00384CB6" w:rsidRPr="00B36B93">
        <w:rPr>
          <w:rFonts w:ascii="Tahoma" w:hAnsi="Tahoma" w:cs="Tahoma"/>
        </w:rPr>
        <w:t xml:space="preserve">navedeno </w:t>
      </w:r>
      <w:r w:rsidR="00BC2001" w:rsidRPr="00B36B93">
        <w:rPr>
          <w:rFonts w:ascii="Tahoma" w:hAnsi="Tahoma" w:cs="Tahoma"/>
        </w:rPr>
        <w:t>merilo (Tkp) dodatnih</w:t>
      </w:r>
      <w:r w:rsidRPr="00B36B93">
        <w:rPr>
          <w:rFonts w:ascii="Tahoma" w:hAnsi="Tahoma" w:cs="Tahoma"/>
        </w:rPr>
        <w:t xml:space="preserve"> </w:t>
      </w:r>
      <w:r w:rsidR="00AE0020" w:rsidRPr="00B36B93">
        <w:rPr>
          <w:rFonts w:ascii="Tahoma" w:hAnsi="Tahoma" w:cs="Tahoma"/>
        </w:rPr>
        <w:t xml:space="preserve"> </w:t>
      </w:r>
      <w:r w:rsidR="00A440FE" w:rsidRPr="00B36B93">
        <w:rPr>
          <w:rFonts w:ascii="Tahoma" w:hAnsi="Tahoma" w:cs="Tahoma"/>
        </w:rPr>
        <w:t>pet</w:t>
      </w:r>
      <w:r w:rsidR="00AE0020" w:rsidRPr="00B36B93">
        <w:rPr>
          <w:rFonts w:ascii="Tahoma" w:hAnsi="Tahoma" w:cs="Tahoma"/>
        </w:rPr>
        <w:t xml:space="preserve"> (</w:t>
      </w:r>
      <w:r w:rsidR="00A440FE" w:rsidRPr="00B36B93">
        <w:rPr>
          <w:rFonts w:ascii="Tahoma" w:hAnsi="Tahoma" w:cs="Tahoma"/>
        </w:rPr>
        <w:t>5</w:t>
      </w:r>
      <w:r w:rsidR="00384CB6" w:rsidRPr="00B36B93">
        <w:rPr>
          <w:rFonts w:ascii="Tahoma" w:hAnsi="Tahoma" w:cs="Tahoma"/>
        </w:rPr>
        <w:t>) točk</w:t>
      </w:r>
      <w:r w:rsidR="00BF6FDA" w:rsidRPr="00B36B93">
        <w:rPr>
          <w:rFonts w:ascii="Tahoma" w:hAnsi="Tahoma" w:cs="Tahoma"/>
        </w:rPr>
        <w:t>e za vsak s</w:t>
      </w:r>
      <w:r w:rsidR="002E2ED6" w:rsidRPr="00B36B93">
        <w:rPr>
          <w:rFonts w:ascii="Tahoma" w:hAnsi="Tahoma" w:cs="Tahoma"/>
        </w:rPr>
        <w:t>klop za katerega oddaja ponudbo</w:t>
      </w:r>
      <w:r w:rsidR="00384CB6" w:rsidRPr="00B36B93">
        <w:rPr>
          <w:rFonts w:ascii="Tahoma" w:hAnsi="Tahoma" w:cs="Tahoma"/>
        </w:rPr>
        <w:t>, v nasprotnem primeru pa 0 točk.</w:t>
      </w:r>
      <w:r w:rsidR="00AE0020" w:rsidRPr="00B36B93">
        <w:rPr>
          <w:rFonts w:ascii="Tahoma" w:hAnsi="Tahoma" w:cs="Tahoma"/>
        </w:rPr>
        <w:t xml:space="preserve"> </w:t>
      </w:r>
    </w:p>
    <w:p w:rsidR="00AE0020" w:rsidRPr="00B36B93" w:rsidRDefault="00AE0020" w:rsidP="00F5003B">
      <w:pPr>
        <w:keepNext/>
        <w:keepLines/>
        <w:jc w:val="both"/>
        <w:rPr>
          <w:rFonts w:ascii="Tahoma" w:hAnsi="Tahoma" w:cs="Tahoma"/>
        </w:rPr>
      </w:pPr>
    </w:p>
    <w:p w:rsidR="00AE0020" w:rsidRPr="00B36B93" w:rsidRDefault="00AE0020" w:rsidP="00F5003B">
      <w:pPr>
        <w:keepNext/>
        <w:keepLines/>
        <w:jc w:val="both"/>
        <w:rPr>
          <w:rFonts w:ascii="Tahoma" w:hAnsi="Tahoma" w:cs="Tahoma"/>
        </w:rPr>
      </w:pPr>
      <w:r w:rsidRPr="00B36B93">
        <w:rPr>
          <w:rFonts w:ascii="Tahoma" w:hAnsi="Tahoma" w:cs="Tahoma"/>
        </w:rPr>
        <w:t xml:space="preserve">V primeru skupne ponudbe, ponudbe s podizvajalci ali v primeru, da gospodarski subjekt uporabi zmogljivosti drugih gospodarskih subjektov, </w:t>
      </w:r>
      <w:r w:rsidRPr="00B36B93">
        <w:rPr>
          <w:rFonts w:ascii="Tahoma" w:hAnsi="Tahoma" w:cs="Tahoma"/>
          <w:bCs/>
        </w:rPr>
        <w:t>v skladu z 81. členom ZJN-3, gospodarski subjekt prejme dodatne točke za navedeno merilo le, če imajo vsi gospodarski subjekti, navedeni v ponudbi</w:t>
      </w:r>
      <w:r w:rsidR="00746DBE" w:rsidRPr="00B36B93">
        <w:rPr>
          <w:rFonts w:ascii="Tahoma" w:hAnsi="Tahoma" w:cs="Tahoma"/>
          <w:bCs/>
        </w:rPr>
        <w:t>, ki bodo izvajali storitve, ki so predmet javnega naročila</w:t>
      </w:r>
      <w:r w:rsidRPr="00B36B93">
        <w:rPr>
          <w:rFonts w:ascii="Tahoma" w:hAnsi="Tahoma" w:cs="Tahoma"/>
          <w:bCs/>
        </w:rPr>
        <w:t xml:space="preserve"> (ponudnik, posamezni član iz skupine ponudnikov, podizvajalec in drug subjekt, katere zmogljivosti bo pri izvedbi javnega naročil</w:t>
      </w:r>
      <w:r w:rsidR="00945F51" w:rsidRPr="00B36B93">
        <w:rPr>
          <w:rFonts w:ascii="Tahoma" w:hAnsi="Tahoma" w:cs="Tahoma"/>
          <w:bCs/>
        </w:rPr>
        <w:t xml:space="preserve">a uporabljal ponudnik) </w:t>
      </w:r>
      <w:r w:rsidR="00A440FE" w:rsidRPr="00B36B93">
        <w:rPr>
          <w:rFonts w:ascii="Tahoma" w:hAnsi="Tahoma" w:cs="Tahoma"/>
          <w:bCs/>
        </w:rPr>
        <w:t xml:space="preserve">sklenjeno kolektivno pogodbo delodajalca </w:t>
      </w:r>
      <w:r w:rsidRPr="00B36B93">
        <w:rPr>
          <w:rFonts w:ascii="Tahoma" w:hAnsi="Tahoma" w:cs="Tahoma"/>
        </w:rPr>
        <w:t xml:space="preserve">in kopijo </w:t>
      </w:r>
      <w:r w:rsidR="00A440FE" w:rsidRPr="00B36B93">
        <w:rPr>
          <w:rFonts w:ascii="Tahoma" w:hAnsi="Tahoma" w:cs="Tahoma"/>
        </w:rPr>
        <w:t>predložijo k ponudbi</w:t>
      </w:r>
      <w:r w:rsidRPr="00B36B93">
        <w:rPr>
          <w:rFonts w:ascii="Tahoma" w:hAnsi="Tahoma" w:cs="Tahoma"/>
        </w:rPr>
        <w:t xml:space="preserve">. </w:t>
      </w:r>
    </w:p>
    <w:p w:rsidR="00F5003B" w:rsidRPr="00B36B93" w:rsidRDefault="00746DBE" w:rsidP="00EA20F3">
      <w:pPr>
        <w:keepNext/>
        <w:keepLines/>
        <w:jc w:val="both"/>
        <w:rPr>
          <w:rFonts w:ascii="Tahoma" w:hAnsi="Tahoma" w:cs="Tahoma"/>
        </w:rPr>
      </w:pPr>
      <w:r w:rsidRPr="00B36B93">
        <w:rPr>
          <w:rFonts w:ascii="Roboto" w:hAnsi="Roboto" w:cs="Arial"/>
          <w:color w:val="333333"/>
          <w:sz w:val="18"/>
          <w:szCs w:val="18"/>
        </w:rPr>
        <w:br/>
      </w:r>
      <w:r w:rsidR="00F5003B" w:rsidRPr="00B36B93">
        <w:rPr>
          <w:rFonts w:ascii="Tahoma" w:hAnsi="Tahoma" w:cs="Tahoma"/>
        </w:rPr>
        <w:t>Če pri posameznem delodajalcu ni organiziranega sindikata, lahko ponudnik namesto kolektivne pogodbe delodajalca predloži splošni akt delodajalca, ki določa pravice, ki se v skladu z 10. členom ZDR-1 lahko urejajo v kolektivnih pogodbah, če so za delavca ugodnejše, kot jih določa zakon oziroma kolektivna pogodba, ki zavezuje delodajalca.</w:t>
      </w:r>
    </w:p>
    <w:p w:rsidR="00A440FE" w:rsidRPr="00E47B19" w:rsidRDefault="00A440FE" w:rsidP="00A440FE">
      <w:pPr>
        <w:keepNext/>
        <w:keepLines/>
        <w:jc w:val="both"/>
        <w:rPr>
          <w:rFonts w:ascii="Tahoma" w:hAnsi="Tahoma" w:cs="Tahoma"/>
        </w:rPr>
      </w:pPr>
      <w:r w:rsidRPr="00B36B93">
        <w:rPr>
          <w:rFonts w:ascii="Tahoma" w:hAnsi="Tahoma" w:cs="Tahoma"/>
        </w:rPr>
        <w:lastRenderedPageBreak/>
        <w:t>Kolektivna pogodba delodajalca oziroma splošni akt delodajalca mora biti veljavna v celotnem obdobju veljavnosti okvirnega sporazuma, ki ga bo izbrani ponudnik sklenil z naročnikom.</w:t>
      </w:r>
    </w:p>
    <w:p w:rsidR="003C2C19" w:rsidRDefault="003C2C19" w:rsidP="00F5003B">
      <w:pPr>
        <w:pStyle w:val="Default"/>
        <w:keepNext/>
        <w:keepLines/>
        <w:jc w:val="both"/>
        <w:rPr>
          <w:rFonts w:ascii="Tahoma" w:hAnsi="Tahoma" w:cs="Tahoma"/>
          <w:sz w:val="20"/>
        </w:rPr>
      </w:pPr>
    </w:p>
    <w:p w:rsidR="007C70A1" w:rsidRPr="005D1D6C" w:rsidRDefault="00527046" w:rsidP="00F5003B">
      <w:pPr>
        <w:keepNext/>
        <w:keepLines/>
        <w:numPr>
          <w:ilvl w:val="0"/>
          <w:numId w:val="2"/>
        </w:numPr>
        <w:jc w:val="both"/>
        <w:rPr>
          <w:rFonts w:ascii="Tahoma" w:hAnsi="Tahoma" w:cs="Tahoma"/>
          <w:b/>
          <w:sz w:val="24"/>
        </w:rPr>
      </w:pPr>
      <w:r>
        <w:rPr>
          <w:rFonts w:ascii="Tahoma" w:hAnsi="Tahoma" w:cs="Tahoma"/>
          <w:b/>
          <w:sz w:val="24"/>
        </w:rPr>
        <w:t>N</w:t>
      </w:r>
      <w:r w:rsidR="00A7327B">
        <w:rPr>
          <w:rFonts w:ascii="Tahoma" w:hAnsi="Tahoma" w:cs="Tahoma"/>
          <w:b/>
          <w:sz w:val="24"/>
        </w:rPr>
        <w:t xml:space="preserve">AVODILA </w:t>
      </w:r>
      <w:r w:rsidR="005933A3">
        <w:rPr>
          <w:rFonts w:ascii="Tahoma" w:hAnsi="Tahoma" w:cs="Tahoma"/>
          <w:b/>
          <w:sz w:val="24"/>
        </w:rPr>
        <w:t xml:space="preserve">ZA IZDELAVO IN NAČIN ODDAJE </w:t>
      </w:r>
      <w:r w:rsidR="00A7327B">
        <w:rPr>
          <w:rFonts w:ascii="Tahoma" w:hAnsi="Tahoma" w:cs="Tahoma"/>
          <w:b/>
          <w:sz w:val="24"/>
        </w:rPr>
        <w:t>PONUDBE</w:t>
      </w:r>
    </w:p>
    <w:p w:rsidR="007C70A1" w:rsidRDefault="007C70A1" w:rsidP="00F5003B">
      <w:pPr>
        <w:pStyle w:val="Telobesedila3"/>
        <w:keepNext/>
        <w:keepLines/>
        <w:tabs>
          <w:tab w:val="clear" w:pos="142"/>
        </w:tabs>
        <w:rPr>
          <w:rFonts w:ascii="Tahoma" w:hAnsi="Tahoma" w:cs="Tahoma"/>
        </w:rPr>
      </w:pPr>
    </w:p>
    <w:p w:rsidR="005933A3" w:rsidRDefault="005933A3" w:rsidP="00F5003B">
      <w:pPr>
        <w:keepNext/>
        <w:keepLines/>
        <w:numPr>
          <w:ilvl w:val="1"/>
          <w:numId w:val="60"/>
        </w:numPr>
        <w:jc w:val="both"/>
        <w:rPr>
          <w:rFonts w:ascii="Tahoma" w:hAnsi="Tahoma" w:cs="Tahoma"/>
          <w:b/>
          <w:sz w:val="21"/>
          <w:szCs w:val="21"/>
        </w:rPr>
      </w:pPr>
      <w:r>
        <w:rPr>
          <w:rFonts w:ascii="Tahoma" w:hAnsi="Tahoma" w:cs="Tahoma"/>
          <w:b/>
          <w:sz w:val="21"/>
          <w:szCs w:val="21"/>
        </w:rPr>
        <w:t>Splošna navodila za predložitev ponudbe</w:t>
      </w:r>
    </w:p>
    <w:p w:rsidR="005933A3" w:rsidRDefault="005933A3" w:rsidP="00F5003B">
      <w:pPr>
        <w:keepNext/>
        <w:keepLines/>
        <w:tabs>
          <w:tab w:val="left" w:pos="142"/>
        </w:tabs>
        <w:jc w:val="both"/>
        <w:rPr>
          <w:rFonts w:ascii="Tahoma" w:hAnsi="Tahoma" w:cs="Tahoma"/>
          <w:highlight w:val="yellow"/>
          <w:lang w:val="x-none"/>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lang w:val="x-none"/>
        </w:rPr>
        <w:t xml:space="preserve">Ponudniki morajo ponudbe predložiti v informacijski sistem e-JN na spletnem naslovu </w:t>
      </w:r>
      <w:hyperlink r:id="rId24" w:history="1">
        <w:r w:rsidRPr="00982E17">
          <w:rPr>
            <w:rFonts w:ascii="Tahoma" w:hAnsi="Tahoma" w:cs="Tahoma"/>
            <w:color w:val="0000FF"/>
            <w:u w:val="single"/>
            <w:lang w:val="x-none"/>
          </w:rPr>
          <w:t>https://ejn.gov.si/eJN2</w:t>
        </w:r>
      </w:hyperlink>
      <w:r w:rsidRPr="00982E17">
        <w:rPr>
          <w:rFonts w:ascii="Tahoma" w:hAnsi="Tahoma" w:cs="Tahoma"/>
        </w:rPr>
        <w:t xml:space="preserve">, </w:t>
      </w:r>
      <w:r w:rsidRPr="00982E17">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5" w:history="1">
        <w:r w:rsidRPr="00982E17">
          <w:rPr>
            <w:rFonts w:ascii="Tahoma" w:hAnsi="Tahoma" w:cs="Tahoma"/>
            <w:color w:val="0000FF"/>
            <w:u w:val="single"/>
            <w:lang w:val="x-none"/>
          </w:rPr>
          <w:t>https://ejn.gov.si/eJN2</w:t>
        </w:r>
      </w:hyperlink>
      <w:r w:rsidRPr="00982E17">
        <w:rPr>
          <w:rFonts w:ascii="Tahoma" w:hAnsi="Tahoma" w:cs="Tahoma"/>
        </w:rPr>
        <w:t>.</w:t>
      </w:r>
    </w:p>
    <w:p w:rsidR="005933A3" w:rsidRPr="00982E17" w:rsidRDefault="005933A3" w:rsidP="00F5003B">
      <w:pPr>
        <w:keepNext/>
        <w:keepLines/>
        <w:tabs>
          <w:tab w:val="left" w:pos="142"/>
        </w:tab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Ponudnik se mora pred oddajo ponudbe registrirati na spletnem naslovu </w:t>
      </w:r>
      <w:hyperlink r:id="rId26" w:history="1">
        <w:r w:rsidRPr="00982E17">
          <w:rPr>
            <w:rFonts w:ascii="Tahoma" w:hAnsi="Tahoma" w:cs="Tahoma"/>
            <w:color w:val="0000FF"/>
            <w:u w:val="single"/>
            <w:lang w:val="x-none"/>
          </w:rPr>
          <w:t>https://ejn.gov.si/eJN2</w:t>
        </w:r>
      </w:hyperlink>
      <w:r w:rsidRPr="00982E17">
        <w:rPr>
          <w:rFonts w:ascii="Tahoma" w:hAnsi="Tahoma" w:cs="Tahoma"/>
        </w:rPr>
        <w:t>, v skladu z Navodili za uporabo e-JN. Če je ponudnik že registriran v informacijski sistem e-JN, se v aplikacijo prijavi na istem naslovu.</w:t>
      </w:r>
    </w:p>
    <w:p w:rsidR="005933A3" w:rsidRPr="00982E17" w:rsidRDefault="005933A3" w:rsidP="00F5003B">
      <w:pPr>
        <w:pStyle w:val="Telobesedila3"/>
        <w:keepNext/>
        <w:keepLines/>
        <w:tabs>
          <w:tab w:val="clear" w:pos="142"/>
        </w:tabs>
        <w:rPr>
          <w:rFonts w:ascii="Tahoma" w:hAnsi="Tahoma" w:cs="Tahoma"/>
        </w:rPr>
      </w:pPr>
    </w:p>
    <w:p w:rsidR="005933A3" w:rsidRPr="00982E17" w:rsidRDefault="005933A3" w:rsidP="00F5003B">
      <w:pPr>
        <w:keepNext/>
        <w:keepLines/>
        <w:tabs>
          <w:tab w:val="left" w:pos="142"/>
        </w:tabs>
        <w:jc w:val="both"/>
        <w:rPr>
          <w:rFonts w:ascii="Tahoma" w:hAnsi="Tahoma" w:cs="Tahoma"/>
          <w:lang w:val="x-none"/>
        </w:rPr>
      </w:pPr>
      <w:r w:rsidRPr="00982E17">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982E17">
        <w:rPr>
          <w:rFonts w:ascii="Tahoma" w:hAnsi="Tahoma" w:cs="Tahoma"/>
        </w:rPr>
        <w:t>.</w:t>
      </w:r>
      <w:r w:rsidRPr="00982E17">
        <w:rPr>
          <w:rFonts w:ascii="Tahoma" w:hAnsi="Tahoma" w:cs="Tahoma"/>
          <w:lang w:val="x-none"/>
        </w:rPr>
        <w:t xml:space="preserve"> Z oddajo ponudbe je le-ta zavezujoča za čas, naveden v ponudbi, razen če jo uporabnik ponudnika umakne ali spremeni pred potekom roka za oddajo ponudb.</w:t>
      </w:r>
    </w:p>
    <w:p w:rsidR="005933A3" w:rsidRPr="00982E17" w:rsidRDefault="005933A3" w:rsidP="00F5003B">
      <w:pPr>
        <w:pStyle w:val="Telobesedila3"/>
        <w:keepNext/>
        <w:keepLines/>
        <w:tabs>
          <w:tab w:val="clear" w:pos="142"/>
        </w:tabs>
        <w:rPr>
          <w:rFonts w:ascii="Tahoma" w:hAnsi="Tahoma" w:cs="Tahoma"/>
        </w:rPr>
      </w:pPr>
    </w:p>
    <w:p w:rsidR="00A7327B" w:rsidRPr="00982E17" w:rsidRDefault="00A7327B" w:rsidP="00F5003B">
      <w:pPr>
        <w:keepNext/>
        <w:keepLines/>
        <w:numPr>
          <w:ilvl w:val="1"/>
          <w:numId w:val="2"/>
        </w:numPr>
        <w:jc w:val="both"/>
        <w:rPr>
          <w:rFonts w:ascii="Tahoma" w:hAnsi="Tahoma" w:cs="Tahoma"/>
          <w:b/>
        </w:rPr>
      </w:pPr>
      <w:r w:rsidRPr="00982E17">
        <w:rPr>
          <w:rFonts w:ascii="Tahoma" w:hAnsi="Tahoma" w:cs="Tahoma"/>
          <w:b/>
        </w:rPr>
        <w:t>Izdelava ponudbe</w:t>
      </w:r>
    </w:p>
    <w:p w:rsidR="00A7327B" w:rsidRPr="00982E17" w:rsidRDefault="00A7327B"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7" w:history="1">
        <w:r w:rsidRPr="00982E17">
          <w:rPr>
            <w:rStyle w:val="Hiperpovezava"/>
            <w:rFonts w:ascii="Tahoma" w:hAnsi="Tahoma" w:cs="Tahoma"/>
          </w:rPr>
          <w:t>http://www.jhl.si/javna-narocila-iz-podjetij</w:t>
        </w:r>
      </w:hyperlink>
      <w:r w:rsidRPr="00982E17">
        <w:rPr>
          <w:rFonts w:ascii="Tahoma" w:hAnsi="Tahoma" w:cs="Tahoma"/>
        </w:rPr>
        <w:t>, kjer je objavljena razpisna dokumentacija, ki jih morajo ponudniki upoštevati pri pripravi ponudbene dokumentacije.</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Priloge razpisne dokumentacije, ki jih morajo izpolniti ponudniki, so osnova za ugotavljanje dopustnosti ponudbe in osnova za ugotavljanje sposobnosti, glede na zahteve in pogoje te razpisne dokumentacije.</w:t>
      </w:r>
    </w:p>
    <w:p w:rsidR="00447D96" w:rsidRPr="00982E17" w:rsidRDefault="00447D96" w:rsidP="00F5003B">
      <w:pPr>
        <w:keepNext/>
        <w:keepLines/>
        <w:jc w:val="both"/>
        <w:rPr>
          <w:rFonts w:ascii="Tahoma" w:hAnsi="Tahoma" w:cs="Tahoma"/>
        </w:rPr>
      </w:pPr>
    </w:p>
    <w:p w:rsidR="005933A3" w:rsidRPr="00982E17" w:rsidRDefault="005933A3" w:rsidP="00F5003B">
      <w:pPr>
        <w:keepNext/>
        <w:keepLines/>
        <w:numPr>
          <w:ilvl w:val="1"/>
          <w:numId w:val="60"/>
        </w:numPr>
        <w:jc w:val="both"/>
        <w:rPr>
          <w:rFonts w:ascii="Tahoma" w:hAnsi="Tahoma" w:cs="Tahoma"/>
          <w:b/>
          <w:sz w:val="21"/>
          <w:szCs w:val="21"/>
        </w:rPr>
      </w:pPr>
      <w:r w:rsidRPr="00982E17">
        <w:rPr>
          <w:rFonts w:ascii="Tahoma" w:hAnsi="Tahoma" w:cs="Tahoma"/>
          <w:b/>
          <w:sz w:val="21"/>
          <w:szCs w:val="21"/>
        </w:rPr>
        <w:t>Rok za predložitev elektronske ponudbe in javno odpiranje ponudb</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Elektronska ponudba se šteje za pravočasno oddano, če jo naročnik prejme preko sistema e-JN </w:t>
      </w:r>
      <w:hyperlink r:id="rId28" w:history="1">
        <w:r w:rsidRPr="00982E17">
          <w:rPr>
            <w:rFonts w:ascii="Tahoma" w:hAnsi="Tahoma" w:cs="Tahoma"/>
            <w:color w:val="0000FF"/>
            <w:u w:val="single"/>
            <w:lang w:val="x-none"/>
          </w:rPr>
          <w:t>https://ejn.gov.si/eJN2</w:t>
        </w:r>
      </w:hyperlink>
      <w:r w:rsidRPr="00982E17">
        <w:rPr>
          <w:rFonts w:ascii="Tahoma" w:hAnsi="Tahoma" w:cs="Tahoma"/>
          <w:lang w:val="x-none"/>
        </w:rPr>
        <w:t xml:space="preserve"> </w:t>
      </w:r>
      <w:r w:rsidRPr="00982E17">
        <w:rPr>
          <w:rFonts w:ascii="Tahoma" w:hAnsi="Tahoma" w:cs="Tahoma"/>
          <w:b/>
        </w:rPr>
        <w:t>najkasneje do</w:t>
      </w:r>
      <w:r w:rsidRPr="00982E17">
        <w:rPr>
          <w:rFonts w:ascii="Tahoma" w:hAnsi="Tahoma" w:cs="Tahoma"/>
        </w:rPr>
        <w:t xml:space="preserve"> </w:t>
      </w:r>
      <w:r w:rsidR="006924E1">
        <w:rPr>
          <w:rFonts w:ascii="Tahoma" w:hAnsi="Tahoma" w:cs="Tahoma"/>
          <w:b/>
        </w:rPr>
        <w:t>26</w:t>
      </w:r>
      <w:r w:rsidR="00447D96">
        <w:rPr>
          <w:rFonts w:ascii="Tahoma" w:hAnsi="Tahoma" w:cs="Tahoma"/>
          <w:b/>
        </w:rPr>
        <w:t>. 3</w:t>
      </w:r>
      <w:r w:rsidR="00D176CB">
        <w:rPr>
          <w:rFonts w:ascii="Tahoma" w:hAnsi="Tahoma" w:cs="Tahoma"/>
          <w:b/>
        </w:rPr>
        <w:t>. 2021</w:t>
      </w:r>
      <w:r w:rsidRPr="00982E17">
        <w:rPr>
          <w:rFonts w:ascii="Tahoma" w:hAnsi="Tahoma" w:cs="Tahoma"/>
          <w:b/>
          <w:i/>
        </w:rPr>
        <w:t xml:space="preserve"> </w:t>
      </w:r>
      <w:r w:rsidR="00F0311E">
        <w:rPr>
          <w:rFonts w:ascii="Tahoma" w:hAnsi="Tahoma" w:cs="Tahoma"/>
          <w:b/>
        </w:rPr>
        <w:t>do 12</w:t>
      </w:r>
      <w:r w:rsidRPr="00982E17">
        <w:rPr>
          <w:rFonts w:ascii="Tahoma" w:hAnsi="Tahoma" w:cs="Tahoma"/>
          <w:b/>
        </w:rPr>
        <w:t>.00</w:t>
      </w:r>
      <w:r w:rsidRPr="00982E17">
        <w:rPr>
          <w:rFonts w:ascii="Tahoma" w:hAnsi="Tahoma" w:cs="Tahoma"/>
        </w:rPr>
        <w:t xml:space="preserve"> </w:t>
      </w:r>
      <w:r w:rsidRPr="00982E17">
        <w:rPr>
          <w:rFonts w:ascii="Tahoma" w:hAnsi="Tahoma" w:cs="Tahoma"/>
          <w:b/>
        </w:rPr>
        <w:t>ure</w:t>
      </w:r>
      <w:r w:rsidRPr="00982E17">
        <w:rPr>
          <w:rFonts w:ascii="Tahoma" w:hAnsi="Tahoma" w:cs="Tahoma"/>
        </w:rPr>
        <w:t>. Za oddano ponudbo se šteje ponudba, ki je v informacijskem sistemu e-JN označena s statusom »ODDANO«. Po preteku roka za predložitev ponudb ponudbe ne bo več mogoče oddati.</w:t>
      </w:r>
    </w:p>
    <w:p w:rsidR="005933A3" w:rsidRPr="00982E17" w:rsidRDefault="005933A3" w:rsidP="00F5003B">
      <w:pPr>
        <w:keepNext/>
        <w:keepLines/>
        <w:tabs>
          <w:tab w:val="left" w:pos="142"/>
        </w:tabs>
        <w:jc w:val="both"/>
        <w:rPr>
          <w:rFonts w:ascii="Tahoma" w:hAnsi="Tahoma" w:cs="Tahoma"/>
        </w:rPr>
      </w:pPr>
    </w:p>
    <w:p w:rsidR="005933A3" w:rsidRPr="00982E17" w:rsidRDefault="005933A3" w:rsidP="00F5003B">
      <w:pPr>
        <w:keepNext/>
        <w:keepLines/>
        <w:tabs>
          <w:tab w:val="left" w:pos="142"/>
        </w:tabs>
        <w:jc w:val="both"/>
        <w:rPr>
          <w:rFonts w:ascii="Tahoma" w:hAnsi="Tahoma" w:cs="Tahoma"/>
        </w:rPr>
      </w:pPr>
      <w:r w:rsidRPr="00982E17">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5933A3" w:rsidRDefault="005933A3" w:rsidP="00F5003B">
      <w:pPr>
        <w:keepNext/>
        <w:keepLines/>
        <w:jc w:val="both"/>
        <w:rPr>
          <w:rFonts w:ascii="Tahoma" w:hAnsi="Tahoma" w:cs="Tahoma"/>
        </w:rPr>
      </w:pPr>
      <w:r w:rsidRPr="00982E17">
        <w:rPr>
          <w:rFonts w:ascii="Tahoma" w:hAnsi="Tahoma" w:cs="Tahoma"/>
        </w:rPr>
        <w:lastRenderedPageBreak/>
        <w:t>Javno odpiranje ponudb avtomatično, na način  da informacijski sistem e-JN samodejno, eno (1) minuto po poteku roka za predložitev elektronskih ponudb, omogoči dostop do pdf. dokumenta, ki ga ponudnik naloži v sistem e-JN v razdelek »</w:t>
      </w:r>
      <w:r w:rsidRPr="00982E17">
        <w:rPr>
          <w:rFonts w:ascii="Tahoma" w:hAnsi="Tahoma" w:cs="Tahoma"/>
          <w:b/>
        </w:rPr>
        <w:t>PREDRAČUN</w:t>
      </w:r>
      <w:r w:rsidRPr="00982E17">
        <w:rPr>
          <w:rFonts w:ascii="Tahoma" w:hAnsi="Tahoma" w:cs="Tahoma"/>
        </w:rPr>
        <w:t xml:space="preserve">«. </w:t>
      </w:r>
    </w:p>
    <w:p w:rsidR="00E22933" w:rsidRPr="00982E17" w:rsidRDefault="00E22933" w:rsidP="00F5003B">
      <w:pPr>
        <w:keepNext/>
        <w:keepLines/>
        <w:jc w:val="both"/>
        <w:rPr>
          <w:rFonts w:ascii="Tahoma" w:hAnsi="Tahoma" w:cs="Tahoma"/>
        </w:rPr>
      </w:pPr>
    </w:p>
    <w:p w:rsidR="005933A3" w:rsidRPr="00982E17" w:rsidRDefault="005933A3" w:rsidP="00F5003B">
      <w:pPr>
        <w:keepNext/>
        <w:keepLines/>
        <w:numPr>
          <w:ilvl w:val="1"/>
          <w:numId w:val="60"/>
        </w:numPr>
        <w:jc w:val="both"/>
        <w:rPr>
          <w:rFonts w:ascii="Tahoma" w:hAnsi="Tahoma" w:cs="Tahoma"/>
        </w:rPr>
      </w:pPr>
      <w:r w:rsidRPr="00982E17">
        <w:rPr>
          <w:rFonts w:ascii="Tahoma" w:hAnsi="Tahoma" w:cs="Tahoma"/>
          <w:b/>
        </w:rPr>
        <w:t>Vsebina ponudbene dokumentacije</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Ponudbena dokumentacija, ki jo naročnik zahteva z javnim razpisom in jo mora ponudnik naložiti v informacijski sistem e-JN je navedena v nadaljevanju:</w:t>
      </w:r>
    </w:p>
    <w:p w:rsidR="005933A3" w:rsidRPr="00982E17" w:rsidRDefault="005933A3" w:rsidP="00F5003B">
      <w:pPr>
        <w:keepNext/>
        <w:keepLines/>
        <w:jc w:val="both"/>
        <w:rPr>
          <w:rFonts w:ascii="Tahoma" w:hAnsi="Tahoma" w:cs="Tahoma"/>
          <w:sz w:val="16"/>
          <w:szCs w:val="16"/>
        </w:rPr>
      </w:pPr>
    </w:p>
    <w:p w:rsidR="005933A3" w:rsidRPr="00982E17" w:rsidRDefault="005933A3" w:rsidP="00F5003B">
      <w:pPr>
        <w:keepNext/>
        <w:keepLines/>
        <w:numPr>
          <w:ilvl w:val="0"/>
          <w:numId w:val="61"/>
        </w:numPr>
        <w:ind w:left="426" w:hanging="426"/>
        <w:jc w:val="both"/>
        <w:rPr>
          <w:rFonts w:ascii="Tahoma" w:hAnsi="Tahoma" w:cs="Tahoma"/>
          <w:b/>
        </w:rPr>
      </w:pPr>
      <w:r w:rsidRPr="00982E17">
        <w:rPr>
          <w:rFonts w:ascii="Tahoma" w:hAnsi="Tahoma" w:cs="Tahoma"/>
          <w:b/>
        </w:rPr>
        <w:t>Razdelek »PREDRAČUN«</w:t>
      </w:r>
    </w:p>
    <w:p w:rsidR="005933A3" w:rsidRPr="00982E17" w:rsidRDefault="005933A3" w:rsidP="00F5003B">
      <w:pPr>
        <w:keepNext/>
        <w:keepLines/>
        <w:jc w:val="both"/>
        <w:rPr>
          <w:rFonts w:ascii="Tahoma" w:hAnsi="Tahoma" w:cs="Tahoma"/>
          <w:sz w:val="16"/>
          <w:szCs w:val="16"/>
        </w:rPr>
      </w:pPr>
    </w:p>
    <w:p w:rsidR="005933A3" w:rsidRPr="00982E17" w:rsidRDefault="005933A3" w:rsidP="00F5003B">
      <w:pPr>
        <w:keepNext/>
        <w:keepLines/>
        <w:jc w:val="both"/>
        <w:rPr>
          <w:rFonts w:ascii="Tahoma" w:hAnsi="Tahoma" w:cs="Tahoma"/>
          <w:b/>
        </w:rPr>
      </w:pPr>
      <w:r w:rsidRPr="00982E17">
        <w:rPr>
          <w:rFonts w:ascii="Tahoma" w:hAnsi="Tahoma" w:cs="Tahoma"/>
        </w:rPr>
        <w:t>Ponudnik mora prilogo »PREDRAČUN« izpolniti ter ga v pdf. formatu naložiti na informacijski sistem e-JN</w:t>
      </w:r>
      <w:r w:rsidRPr="00982E17">
        <w:rPr>
          <w:rFonts w:ascii="Tahoma" w:hAnsi="Tahoma" w:cs="Tahoma"/>
          <w:b/>
        </w:rPr>
        <w:t xml:space="preserve"> v razdelek »PREDRAČUN«. </w:t>
      </w:r>
      <w:r w:rsidRPr="00982E17">
        <w:rPr>
          <w:rFonts w:ascii="Tahoma" w:hAnsi="Tahoma" w:cs="Tahoma"/>
        </w:rPr>
        <w:t xml:space="preserve">Povzetek predračuna bo dostopen/razkrit na javnem odpiranju ponudb. </w:t>
      </w:r>
    </w:p>
    <w:p w:rsidR="005933A3" w:rsidRPr="00982E17" w:rsidRDefault="005933A3" w:rsidP="00F5003B">
      <w:pPr>
        <w:keepNext/>
        <w:keepLines/>
        <w:jc w:val="both"/>
        <w:rPr>
          <w:rFonts w:ascii="Tahoma" w:hAnsi="Tahoma" w:cs="Tahoma"/>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8969"/>
      </w:tblGrid>
      <w:tr w:rsidR="005933A3" w:rsidRPr="00982E17" w:rsidTr="005933A3">
        <w:tc>
          <w:tcPr>
            <w:tcW w:w="599" w:type="dxa"/>
            <w:tcBorders>
              <w:top w:val="single" w:sz="4" w:space="0" w:color="auto"/>
              <w:left w:val="single" w:sz="4" w:space="0" w:color="auto"/>
              <w:bottom w:val="single" w:sz="4" w:space="0" w:color="auto"/>
              <w:right w:val="nil"/>
            </w:tcBorders>
          </w:tcPr>
          <w:p w:rsidR="005933A3" w:rsidRPr="00982E17" w:rsidRDefault="005933A3" w:rsidP="00F5003B">
            <w:pPr>
              <w:keepNext/>
              <w:keepLines/>
              <w:jc w:val="both"/>
              <w:rPr>
                <w:rFonts w:ascii="Tahoma" w:hAnsi="Tahoma" w:cs="Tahoma"/>
                <w:b/>
              </w:rPr>
            </w:pPr>
          </w:p>
        </w:tc>
        <w:tc>
          <w:tcPr>
            <w:tcW w:w="8969" w:type="dxa"/>
            <w:tcBorders>
              <w:top w:val="single" w:sz="4" w:space="0" w:color="auto"/>
              <w:left w:val="nil"/>
              <w:bottom w:val="single" w:sz="4" w:space="0" w:color="auto"/>
              <w:right w:val="single" w:sz="4" w:space="0" w:color="auto"/>
            </w:tcBorders>
            <w:hideMark/>
          </w:tcPr>
          <w:p w:rsidR="005933A3" w:rsidRPr="00982E17" w:rsidRDefault="005933A3" w:rsidP="00F5003B">
            <w:pPr>
              <w:keepNext/>
              <w:keepLines/>
              <w:jc w:val="both"/>
              <w:rPr>
                <w:rFonts w:ascii="Tahoma" w:hAnsi="Tahoma" w:cs="Tahoma"/>
                <w:i/>
              </w:rPr>
            </w:pPr>
            <w:r w:rsidRPr="00982E17">
              <w:rPr>
                <w:rFonts w:ascii="Tahoma" w:hAnsi="Tahoma" w:cs="Tahoma"/>
              </w:rPr>
              <w:t>PREDRAČUN</w:t>
            </w:r>
          </w:p>
        </w:tc>
      </w:tr>
    </w:tbl>
    <w:p w:rsidR="005933A3" w:rsidRPr="00982E17" w:rsidRDefault="005933A3" w:rsidP="00F5003B">
      <w:pPr>
        <w:keepNext/>
        <w:keepLines/>
        <w:jc w:val="both"/>
        <w:rPr>
          <w:rFonts w:ascii="Tahoma" w:hAnsi="Tahoma" w:cs="Tahoma"/>
          <w:b/>
        </w:rPr>
      </w:pPr>
    </w:p>
    <w:p w:rsidR="005933A3" w:rsidRPr="00982E17" w:rsidRDefault="005933A3" w:rsidP="00F5003B">
      <w:pPr>
        <w:keepNext/>
        <w:keepLines/>
        <w:jc w:val="both"/>
        <w:rPr>
          <w:rFonts w:ascii="Tahoma" w:hAnsi="Tahoma" w:cs="Tahoma"/>
        </w:rPr>
      </w:pPr>
      <w:r w:rsidRPr="00982E17">
        <w:rPr>
          <w:rFonts w:ascii="Tahoma" w:hAnsi="Tahoma" w:cs="Tahoma"/>
        </w:rPr>
        <w:t>Ponudnik mora prilogo »PREDRAČUN« izpolniti in podpisati. Ponudnik v prilogo »PREDRAČUN« vpiše ponudbeno vrednost za obdobje brez DDV.</w:t>
      </w:r>
    </w:p>
    <w:p w:rsidR="005933A3" w:rsidRPr="00982E17" w:rsidRDefault="005933A3" w:rsidP="00F5003B">
      <w:pPr>
        <w:keepNext/>
        <w:keepLines/>
        <w:jc w:val="both"/>
        <w:rPr>
          <w:rFonts w:ascii="Tahoma" w:hAnsi="Tahoma" w:cs="Tahoma"/>
        </w:rPr>
      </w:pPr>
    </w:p>
    <w:p w:rsidR="005933A3" w:rsidRPr="00982E17" w:rsidRDefault="005933A3" w:rsidP="00F5003B">
      <w:pPr>
        <w:keepNext/>
        <w:keepLines/>
        <w:jc w:val="both"/>
        <w:rPr>
          <w:rFonts w:ascii="Tahoma" w:hAnsi="Tahoma" w:cs="Tahoma"/>
        </w:rPr>
      </w:pPr>
      <w:r w:rsidRPr="00982E17">
        <w:rPr>
          <w:rFonts w:ascii="Tahoma" w:hAnsi="Tahoma" w:cs="Tahoma"/>
        </w:rPr>
        <w:t>Ponudnik v prilogo »PREDRAČUN«, za sklop za katerega oddaja ponudbo, vpiše skupno ponudbeno vrednost brez DDV. Skupna ponudbena vrednost brez DDV je navedena tudi v ponudbi ponudnika (Priloga 2) in v ponudbenem predračunu.</w:t>
      </w:r>
    </w:p>
    <w:p w:rsidR="008D54EF" w:rsidRPr="00982E17" w:rsidRDefault="008D54EF" w:rsidP="00F5003B">
      <w:pPr>
        <w:keepNext/>
        <w:keepLines/>
        <w:jc w:val="both"/>
        <w:rPr>
          <w:rFonts w:ascii="Tahoma" w:hAnsi="Tahoma" w:cs="Tahoma"/>
        </w:rPr>
      </w:pPr>
    </w:p>
    <w:p w:rsidR="008D54EF" w:rsidRPr="00982E17" w:rsidRDefault="008D54EF" w:rsidP="00F5003B">
      <w:pPr>
        <w:keepNext/>
        <w:keepLines/>
        <w:numPr>
          <w:ilvl w:val="0"/>
          <w:numId w:val="61"/>
        </w:numPr>
        <w:ind w:left="426" w:hanging="426"/>
        <w:jc w:val="both"/>
        <w:rPr>
          <w:rFonts w:ascii="Tahoma" w:hAnsi="Tahoma" w:cs="Tahoma"/>
          <w:b/>
        </w:rPr>
      </w:pPr>
      <w:r w:rsidRPr="00982E17">
        <w:rPr>
          <w:rFonts w:ascii="Tahoma" w:hAnsi="Tahoma" w:cs="Tahoma"/>
          <w:b/>
        </w:rPr>
        <w:t>Razdelek »OBRAZEC ESPD – PONUDNIK«</w:t>
      </w:r>
    </w:p>
    <w:p w:rsidR="008D54EF" w:rsidRPr="00982E17" w:rsidRDefault="008D54EF" w:rsidP="00F5003B">
      <w:pPr>
        <w:keepNext/>
        <w:keepLines/>
        <w:jc w:val="both"/>
        <w:rPr>
          <w:rFonts w:ascii="Tahoma" w:hAnsi="Tahoma" w:cs="Tahoma"/>
          <w:sz w:val="16"/>
          <w:szCs w:val="16"/>
        </w:rPr>
      </w:pPr>
    </w:p>
    <w:p w:rsidR="008D54EF" w:rsidRPr="00982E17" w:rsidRDefault="008D54EF" w:rsidP="00F5003B">
      <w:pPr>
        <w:keepNext/>
        <w:keepLines/>
        <w:jc w:val="both"/>
        <w:rPr>
          <w:rFonts w:ascii="Tahoma" w:hAnsi="Tahoma" w:cs="Tahoma"/>
          <w:b/>
        </w:rPr>
      </w:pPr>
      <w:r w:rsidRPr="00982E17">
        <w:rPr>
          <w:rFonts w:ascii="Tahoma" w:hAnsi="Tahoma" w:cs="Tahoma"/>
        </w:rPr>
        <w:t>Ponudnik (vodilni partner) mora prilogo »ESPD« izpolniti ter ga v xml. formatu naložiti na informacijski sistem e-JN</w:t>
      </w:r>
      <w:r w:rsidRPr="00982E17">
        <w:rPr>
          <w:rFonts w:ascii="Tahoma" w:hAnsi="Tahoma" w:cs="Tahoma"/>
          <w:b/>
        </w:rPr>
        <w:t xml:space="preserve"> v razdelek »ESPD - PONUDNIK«.</w:t>
      </w:r>
    </w:p>
    <w:p w:rsidR="008D54EF" w:rsidRPr="00982E17" w:rsidRDefault="008D54EF" w:rsidP="00F5003B">
      <w:pPr>
        <w:keepNext/>
        <w:keepLines/>
        <w:jc w:val="both"/>
        <w:rPr>
          <w:rFonts w:ascii="Tahoma" w:hAnsi="Tahoma" w:cs="Tahoma"/>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851"/>
        <w:gridCol w:w="567"/>
      </w:tblGrid>
      <w:tr w:rsidR="008D54EF" w:rsidRPr="00982E17" w:rsidTr="00BD465B">
        <w:trPr>
          <w:trHeight w:val="225"/>
        </w:trPr>
        <w:tc>
          <w:tcPr>
            <w:tcW w:w="567"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r w:rsidRPr="00982E17">
              <w:br w:type="page"/>
            </w:r>
            <w:r w:rsidRPr="00982E17">
              <w:br w:type="page"/>
            </w:r>
            <w:r w:rsidRPr="00982E17">
              <w:br w:type="page"/>
            </w:r>
            <w:r w:rsidRPr="00982E17">
              <w:rPr>
                <w:rFonts w:ascii="Tahoma" w:hAnsi="Tahoma" w:cs="Tahoma"/>
              </w:rPr>
              <w:br w:type="page"/>
            </w:r>
            <w:r w:rsidRPr="00982E17">
              <w:rPr>
                <w:rFonts w:ascii="Tahoma" w:hAnsi="Tahoma" w:cs="Tahoma"/>
                <w:b/>
              </w:rPr>
              <w:br w:type="page"/>
            </w:r>
            <w:r w:rsidRPr="00982E17">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982E17" w:rsidRDefault="008D54EF" w:rsidP="00F5003B">
            <w:pPr>
              <w:keepNext/>
              <w:keepLines/>
              <w:rPr>
                <w:rFonts w:ascii="Tahoma" w:hAnsi="Tahoma" w:cs="Tahoma"/>
              </w:rPr>
            </w:pPr>
            <w:r w:rsidRPr="00982E17">
              <w:rPr>
                <w:rFonts w:ascii="Tahoma" w:hAnsi="Tahoma" w:cs="Tahoma"/>
                <w:b/>
              </w:rPr>
              <w:t>ESPD – PONUDNIK</w:t>
            </w:r>
          </w:p>
        </w:tc>
        <w:tc>
          <w:tcPr>
            <w:tcW w:w="851" w:type="dxa"/>
            <w:tcBorders>
              <w:top w:val="single" w:sz="4" w:space="0" w:color="auto"/>
              <w:left w:val="single" w:sz="4" w:space="0" w:color="auto"/>
              <w:bottom w:val="single" w:sz="4" w:space="0" w:color="auto"/>
              <w:right w:val="nil"/>
            </w:tcBorders>
            <w:vAlign w:val="center"/>
            <w:hideMark/>
          </w:tcPr>
          <w:p w:rsidR="008D54EF" w:rsidRPr="00982E17" w:rsidRDefault="008D54EF" w:rsidP="00F5003B">
            <w:pPr>
              <w:keepNext/>
              <w:keepLines/>
              <w:rPr>
                <w:rFonts w:ascii="Tahoma" w:hAnsi="Tahoma" w:cs="Tahoma"/>
                <w:b/>
              </w:rPr>
            </w:pPr>
            <w:r w:rsidRPr="00982E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982E17" w:rsidRDefault="008D54EF" w:rsidP="00F5003B">
            <w:pPr>
              <w:keepNext/>
              <w:keepLines/>
              <w:rPr>
                <w:rFonts w:ascii="Tahoma" w:hAnsi="Tahoma" w:cs="Tahoma"/>
                <w:b/>
                <w:i/>
              </w:rPr>
            </w:pPr>
            <w:r w:rsidRPr="00982E17">
              <w:rPr>
                <w:rFonts w:ascii="Tahoma" w:hAnsi="Tahoma" w:cs="Tahoma"/>
                <w:b/>
                <w:i/>
              </w:rPr>
              <w:t>3/1</w:t>
            </w:r>
          </w:p>
        </w:tc>
      </w:tr>
    </w:tbl>
    <w:p w:rsidR="008D54EF" w:rsidRPr="00982E17" w:rsidRDefault="008D54EF" w:rsidP="00F5003B">
      <w:pPr>
        <w:keepNext/>
        <w:keepLines/>
        <w:jc w:val="both"/>
        <w:rPr>
          <w:rFonts w:ascii="Tahoma" w:hAnsi="Tahoma" w:cs="Tahoma"/>
          <w:sz w:val="16"/>
          <w:szCs w:val="16"/>
        </w:rPr>
      </w:pPr>
    </w:p>
    <w:p w:rsidR="008D54EF" w:rsidRDefault="008D54EF" w:rsidP="00F5003B">
      <w:pPr>
        <w:keepNext/>
        <w:keepLines/>
        <w:jc w:val="both"/>
        <w:rPr>
          <w:rFonts w:ascii="Tahoma" w:hAnsi="Tahoma" w:cs="Tahoma"/>
        </w:rPr>
      </w:pPr>
      <w:r w:rsidRPr="00982E17">
        <w:rPr>
          <w:rFonts w:ascii="Tahoma" w:hAnsi="Tahoma" w:cs="Tahoma"/>
        </w:rPr>
        <w:t>Ponudnik mora obrazec»</w:t>
      </w:r>
      <w:r w:rsidR="0064198A">
        <w:rPr>
          <w:rFonts w:ascii="Tahoma" w:hAnsi="Tahoma" w:cs="Tahoma"/>
        </w:rPr>
        <w:t xml:space="preserve"> </w:t>
      </w:r>
      <w:r w:rsidRPr="00982E17">
        <w:rPr>
          <w:rFonts w:ascii="Tahoma" w:hAnsi="Tahoma" w:cs="Tahoma"/>
        </w:rPr>
        <w:t xml:space="preserve">ESPD« izpolniti ter v informacijski sistem e-JN </w:t>
      </w:r>
      <w:r w:rsidRPr="00982E17">
        <w:rPr>
          <w:rFonts w:ascii="Tahoma" w:hAnsi="Tahoma" w:cs="Tahoma"/>
          <w:b/>
        </w:rPr>
        <w:t>v razdelek »ESPD–PONUDNIK«</w:t>
      </w:r>
      <w:r w:rsidRPr="00982E17">
        <w:rPr>
          <w:rFonts w:ascii="Tahoma" w:hAnsi="Tahoma" w:cs="Tahoma"/>
        </w:rPr>
        <w:t xml:space="preserve"> naložiti elektronsko podpisan ESPD v xml. obliki ali nepodpisan ESPD v xml. obliki, </w:t>
      </w:r>
      <w:bookmarkStart w:id="12" w:name="_Hlk531606225"/>
      <w:r w:rsidRPr="00982E17">
        <w:rPr>
          <w:rFonts w:ascii="Tahoma" w:hAnsi="Tahoma" w:cs="Tahoma"/>
        </w:rPr>
        <w:t>pri čemer se v slednjem primeru v skladu Splošnimi pogoji uporabe informacijskega sistema e-JN šteje, da je oddan pravno zavezujoč dokument, ki ima enako veljavnost kot podpisan</w:t>
      </w:r>
      <w:bookmarkEnd w:id="12"/>
      <w:r w:rsidRPr="00982E17">
        <w:rPr>
          <w:rFonts w:ascii="Tahoma" w:hAnsi="Tahoma" w:cs="Tahoma"/>
        </w:rPr>
        <w:t xml:space="preserve">. </w:t>
      </w:r>
    </w:p>
    <w:p w:rsidR="0064198A" w:rsidRPr="00982E17" w:rsidRDefault="0064198A" w:rsidP="00F5003B">
      <w:pPr>
        <w:keepNext/>
        <w:keepLines/>
        <w:jc w:val="both"/>
        <w:rPr>
          <w:rFonts w:ascii="Tahoma" w:hAnsi="Tahoma" w:cs="Tahoma"/>
          <w:b/>
        </w:rPr>
      </w:pPr>
    </w:p>
    <w:p w:rsidR="008D54EF" w:rsidRPr="00982E17" w:rsidRDefault="008D54EF" w:rsidP="00F5003B">
      <w:pPr>
        <w:keepNext/>
        <w:keepLines/>
        <w:numPr>
          <w:ilvl w:val="0"/>
          <w:numId w:val="64"/>
        </w:numPr>
        <w:ind w:left="426" w:hanging="426"/>
        <w:jc w:val="both"/>
        <w:rPr>
          <w:rFonts w:ascii="Tahoma" w:hAnsi="Tahoma" w:cs="Tahoma"/>
        </w:rPr>
      </w:pPr>
      <w:r w:rsidRPr="00982E17">
        <w:rPr>
          <w:rFonts w:ascii="Tahoma" w:hAnsi="Tahoma" w:cs="Tahoma"/>
          <w:b/>
        </w:rPr>
        <w:t>Razdelek »OBRAZEC ESPD – OSTALI SODELUJOČI«</w:t>
      </w:r>
    </w:p>
    <w:p w:rsidR="008D54EF" w:rsidRPr="00982E17" w:rsidRDefault="008D54EF" w:rsidP="00F5003B">
      <w:pPr>
        <w:keepNext/>
        <w:keepLines/>
        <w:jc w:val="both"/>
        <w:rPr>
          <w:rFonts w:ascii="Tahoma" w:hAnsi="Tahoma" w:cs="Tahoma"/>
          <w:sz w:val="16"/>
          <w:szCs w:val="16"/>
        </w:rPr>
      </w:pPr>
    </w:p>
    <w:p w:rsidR="0064198A" w:rsidRPr="00C8579C" w:rsidRDefault="0064198A" w:rsidP="00F5003B">
      <w:pPr>
        <w:keepNext/>
        <w:keepLines/>
        <w:jc w:val="both"/>
        <w:rPr>
          <w:rFonts w:ascii="Tahoma" w:hAnsi="Tahoma" w:cs="Tahoma"/>
          <w:bCs/>
        </w:rPr>
      </w:pPr>
      <w:r w:rsidRPr="005454B9">
        <w:rPr>
          <w:rFonts w:ascii="Tahoma" w:hAnsi="Tahoma" w:cs="Tahoma"/>
          <w:bCs/>
        </w:rPr>
        <w:t>Za ostale sodelujoče ponudnik v razdelek »ESPD – ostali sodelujoči« priloži podpisane ESPD v pdf. formatu, ali v elektronski obliki podpisan xml.</w:t>
      </w:r>
    </w:p>
    <w:p w:rsidR="008D54EF" w:rsidRPr="00982E17" w:rsidRDefault="008D54EF" w:rsidP="00F5003B">
      <w:pPr>
        <w:keepNext/>
        <w:keepLines/>
        <w:jc w:val="both"/>
        <w:rPr>
          <w:rFonts w:ascii="Tahoma" w:hAnsi="Tahoma" w:cs="Tahoma"/>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67"/>
        <w:gridCol w:w="7296"/>
        <w:gridCol w:w="993"/>
        <w:gridCol w:w="567"/>
      </w:tblGrid>
      <w:tr w:rsidR="008D54EF" w:rsidRPr="00982E17" w:rsidTr="00677C12">
        <w:trPr>
          <w:trHeight w:val="225"/>
        </w:trPr>
        <w:tc>
          <w:tcPr>
            <w:tcW w:w="567"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r w:rsidRPr="00982E17">
              <w:br w:type="page"/>
            </w:r>
            <w:r w:rsidRPr="00982E17">
              <w:br w:type="page"/>
            </w:r>
            <w:r w:rsidRPr="00982E17">
              <w:br w:type="page"/>
            </w:r>
            <w:r w:rsidRPr="00982E17">
              <w:rPr>
                <w:rFonts w:ascii="Tahoma" w:hAnsi="Tahoma" w:cs="Tahoma"/>
              </w:rPr>
              <w:br w:type="page"/>
            </w:r>
            <w:r w:rsidRPr="00982E17">
              <w:rPr>
                <w:rFonts w:ascii="Tahoma" w:hAnsi="Tahoma" w:cs="Tahoma"/>
                <w:b/>
              </w:rPr>
              <w:br w:type="page"/>
            </w:r>
            <w:r w:rsidRPr="00982E17">
              <w:rPr>
                <w:rFonts w:ascii="Tahoma" w:hAnsi="Tahoma" w:cs="Tahoma"/>
              </w:rPr>
              <w:br w:type="page"/>
            </w:r>
          </w:p>
        </w:tc>
        <w:tc>
          <w:tcPr>
            <w:tcW w:w="7296" w:type="dxa"/>
            <w:tcBorders>
              <w:top w:val="single" w:sz="4" w:space="0" w:color="auto"/>
              <w:left w:val="nil"/>
              <w:bottom w:val="single" w:sz="4" w:space="0" w:color="auto"/>
              <w:right w:val="single" w:sz="4" w:space="0" w:color="auto"/>
            </w:tcBorders>
            <w:vAlign w:val="center"/>
            <w:hideMark/>
          </w:tcPr>
          <w:p w:rsidR="008D54EF" w:rsidRPr="00982E17" w:rsidRDefault="008D54EF" w:rsidP="00F5003B">
            <w:pPr>
              <w:keepNext/>
              <w:keepLines/>
              <w:rPr>
                <w:rFonts w:ascii="Tahoma" w:hAnsi="Tahoma" w:cs="Tahoma"/>
              </w:rPr>
            </w:pPr>
            <w:r w:rsidRPr="00982E17">
              <w:rPr>
                <w:rFonts w:ascii="Tahoma" w:hAnsi="Tahoma" w:cs="Tahoma"/>
                <w:b/>
              </w:rPr>
              <w:t>ESPD – OSTALI SODELUJOČI</w:t>
            </w:r>
          </w:p>
        </w:tc>
        <w:tc>
          <w:tcPr>
            <w:tcW w:w="993" w:type="dxa"/>
            <w:tcBorders>
              <w:top w:val="single" w:sz="4" w:space="0" w:color="auto"/>
              <w:left w:val="single" w:sz="4" w:space="0" w:color="auto"/>
              <w:bottom w:val="single" w:sz="4" w:space="0" w:color="auto"/>
              <w:right w:val="nil"/>
            </w:tcBorders>
            <w:vAlign w:val="center"/>
            <w:hideMark/>
          </w:tcPr>
          <w:p w:rsidR="008D54EF" w:rsidRPr="00982E17" w:rsidRDefault="008D54EF" w:rsidP="00F5003B">
            <w:pPr>
              <w:keepNext/>
              <w:keepLines/>
              <w:rPr>
                <w:rFonts w:ascii="Tahoma" w:hAnsi="Tahoma" w:cs="Tahoma"/>
                <w:b/>
              </w:rPr>
            </w:pPr>
            <w:r w:rsidRPr="00982E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hideMark/>
          </w:tcPr>
          <w:p w:rsidR="008D54EF" w:rsidRPr="00982E17" w:rsidRDefault="008D54EF" w:rsidP="00F5003B">
            <w:pPr>
              <w:keepNext/>
              <w:keepLines/>
              <w:rPr>
                <w:rFonts w:ascii="Tahoma" w:hAnsi="Tahoma" w:cs="Tahoma"/>
                <w:b/>
                <w:i/>
              </w:rPr>
            </w:pPr>
            <w:r w:rsidRPr="00982E17">
              <w:rPr>
                <w:rFonts w:ascii="Tahoma" w:hAnsi="Tahoma" w:cs="Tahoma"/>
                <w:b/>
                <w:i/>
              </w:rPr>
              <w:t>3/1</w:t>
            </w:r>
          </w:p>
        </w:tc>
      </w:tr>
    </w:tbl>
    <w:p w:rsidR="008D54EF" w:rsidRPr="00982E17" w:rsidRDefault="008D54EF" w:rsidP="00F5003B">
      <w:pPr>
        <w:keepNext/>
        <w:keepLines/>
        <w:jc w:val="both"/>
        <w:rPr>
          <w:rFonts w:ascii="Tahoma" w:hAnsi="Tahoma" w:cs="Tahoma"/>
        </w:rPr>
      </w:pPr>
    </w:p>
    <w:p w:rsidR="0064198A" w:rsidRPr="005454B9" w:rsidRDefault="0064198A" w:rsidP="00F5003B">
      <w:pPr>
        <w:keepNext/>
        <w:keepLines/>
        <w:jc w:val="both"/>
        <w:rPr>
          <w:rFonts w:ascii="Tahoma" w:hAnsi="Tahoma" w:cs="Tahoma"/>
          <w:bCs/>
        </w:rPr>
      </w:pPr>
      <w:r w:rsidRPr="00AE4F17">
        <w:rPr>
          <w:rFonts w:ascii="Tahoma" w:hAnsi="Tahoma" w:cs="Tahoma"/>
        </w:rPr>
        <w:t xml:space="preserve">Gospodarski subjekt, ki oddaja ponudbo preko informacijskega sistema e-JN mora za posameznega partnerja </w:t>
      </w:r>
      <w:r w:rsidRPr="005454B9">
        <w:rPr>
          <w:rFonts w:ascii="Tahoma" w:hAnsi="Tahoma" w:cs="Tahoma"/>
        </w:rPr>
        <w:t>iz skupine ponudnikov ter za vse v ponudbi navedene podizvajalce</w:t>
      </w:r>
      <w:r w:rsidRPr="005454B9">
        <w:rPr>
          <w:rFonts w:ascii="Tahoma" w:hAnsi="Tahoma" w:cs="Tahoma"/>
          <w:iCs/>
          <w:sz w:val="18"/>
          <w:szCs w:val="22"/>
        </w:rPr>
        <w:t xml:space="preserve"> </w:t>
      </w:r>
      <w:r w:rsidRPr="005454B9">
        <w:rPr>
          <w:rFonts w:ascii="Tahoma" w:hAnsi="Tahoma" w:cs="Tahoma"/>
          <w:iCs/>
        </w:rPr>
        <w:t>in/ali za vse ostale subjekte, katerih zmogljivost uporablja ponudnik,</w:t>
      </w:r>
      <w:r w:rsidRPr="005454B9">
        <w:rPr>
          <w:rFonts w:ascii="Tahoma" w:hAnsi="Tahoma" w:cs="Tahoma"/>
        </w:rPr>
        <w:t xml:space="preserve"> v razdelek  »ESPD – OSTALI SODELUJOČI«,</w:t>
      </w:r>
      <w:r w:rsidRPr="005454B9">
        <w:rPr>
          <w:rFonts w:ascii="Tahoma" w:hAnsi="Tahoma" w:cs="Tahoma"/>
          <w:b/>
        </w:rPr>
        <w:t xml:space="preserve"> </w:t>
      </w:r>
      <w:r w:rsidRPr="005454B9">
        <w:rPr>
          <w:rFonts w:ascii="Tahoma" w:hAnsi="Tahoma" w:cs="Tahoma"/>
        </w:rPr>
        <w:t xml:space="preserve">naložiti </w:t>
      </w:r>
      <w:r w:rsidRPr="005454B9">
        <w:rPr>
          <w:rFonts w:ascii="Tahoma" w:hAnsi="Tahoma" w:cs="Tahoma"/>
          <w:bCs/>
        </w:rPr>
        <w:t>podpisane ESPD v pdf. formatu, ali v elektronski obliki podpisan xml.</w:t>
      </w:r>
    </w:p>
    <w:p w:rsidR="008D54EF" w:rsidRPr="00982E17" w:rsidRDefault="008D54EF" w:rsidP="00F5003B">
      <w:pPr>
        <w:keepNext/>
        <w:keepLines/>
        <w:jc w:val="both"/>
        <w:rPr>
          <w:rFonts w:ascii="Tahoma" w:hAnsi="Tahoma" w:cs="Tahoma"/>
        </w:rPr>
      </w:pPr>
    </w:p>
    <w:p w:rsidR="008D54EF" w:rsidRPr="00982E17" w:rsidRDefault="008D54EF" w:rsidP="00F5003B">
      <w:pPr>
        <w:keepNext/>
        <w:keepLines/>
        <w:jc w:val="both"/>
        <w:rPr>
          <w:rFonts w:ascii="Tahoma" w:hAnsi="Tahoma" w:cs="Tahoma"/>
        </w:rPr>
      </w:pPr>
      <w:r w:rsidRPr="00982E17">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rsidR="00E736C0" w:rsidRDefault="00E736C0" w:rsidP="00F5003B">
      <w:pPr>
        <w:keepNext/>
        <w:keepLines/>
        <w:jc w:val="both"/>
        <w:rPr>
          <w:rFonts w:ascii="Tahoma" w:hAnsi="Tahoma" w:cs="Tahoma"/>
          <w:sz w:val="16"/>
          <w:szCs w:val="16"/>
        </w:rPr>
      </w:pPr>
    </w:p>
    <w:p w:rsidR="00B4643A" w:rsidRDefault="00B4643A" w:rsidP="00F5003B">
      <w:pPr>
        <w:keepNext/>
        <w:keepLines/>
        <w:jc w:val="both"/>
        <w:rPr>
          <w:rFonts w:ascii="Tahoma" w:hAnsi="Tahoma" w:cs="Tahoma"/>
          <w:sz w:val="16"/>
          <w:szCs w:val="16"/>
        </w:rPr>
      </w:pPr>
    </w:p>
    <w:p w:rsidR="00B4643A" w:rsidRDefault="00B4643A" w:rsidP="00F5003B">
      <w:pPr>
        <w:keepNext/>
        <w:keepLines/>
        <w:jc w:val="both"/>
        <w:rPr>
          <w:rFonts w:ascii="Tahoma" w:hAnsi="Tahoma" w:cs="Tahoma"/>
          <w:sz w:val="16"/>
          <w:szCs w:val="16"/>
        </w:rPr>
      </w:pPr>
    </w:p>
    <w:p w:rsidR="00B4643A" w:rsidRPr="00982E17" w:rsidRDefault="00B4643A" w:rsidP="00F5003B">
      <w:pPr>
        <w:keepNext/>
        <w:keepLines/>
        <w:jc w:val="both"/>
        <w:rPr>
          <w:rFonts w:ascii="Tahoma" w:hAnsi="Tahoma" w:cs="Tahoma"/>
          <w:sz w:val="16"/>
          <w:szCs w:val="16"/>
        </w:rPr>
      </w:pPr>
    </w:p>
    <w:p w:rsidR="008D54EF" w:rsidRPr="00982E17" w:rsidRDefault="008D54EF" w:rsidP="00F5003B">
      <w:pPr>
        <w:keepNext/>
        <w:keepLines/>
        <w:numPr>
          <w:ilvl w:val="0"/>
          <w:numId w:val="61"/>
        </w:numPr>
        <w:ind w:left="426" w:hanging="426"/>
        <w:jc w:val="both"/>
        <w:rPr>
          <w:rFonts w:ascii="Tahoma" w:hAnsi="Tahoma" w:cs="Tahoma"/>
          <w:b/>
        </w:rPr>
      </w:pPr>
      <w:r w:rsidRPr="00982E17">
        <w:rPr>
          <w:rFonts w:ascii="Tahoma" w:hAnsi="Tahoma" w:cs="Tahoma"/>
          <w:b/>
        </w:rPr>
        <w:lastRenderedPageBreak/>
        <w:t>Razdelek »DRUGE PRILOGE«</w:t>
      </w:r>
    </w:p>
    <w:p w:rsidR="008D54EF" w:rsidRPr="00982E17" w:rsidRDefault="008D54EF" w:rsidP="00F5003B">
      <w:pPr>
        <w:keepNext/>
        <w:keepLines/>
        <w:jc w:val="both"/>
        <w:rPr>
          <w:rFonts w:ascii="Tahoma" w:hAnsi="Tahoma" w:cs="Tahoma"/>
          <w:sz w:val="12"/>
          <w:szCs w:val="12"/>
        </w:rPr>
      </w:pPr>
    </w:p>
    <w:p w:rsidR="008D54EF" w:rsidRPr="00982E17" w:rsidRDefault="008D54EF" w:rsidP="00F5003B">
      <w:pPr>
        <w:keepNext/>
        <w:keepLines/>
        <w:jc w:val="both"/>
        <w:rPr>
          <w:rFonts w:ascii="Tahoma" w:hAnsi="Tahoma" w:cs="Tahoma"/>
        </w:rPr>
      </w:pPr>
      <w:r w:rsidRPr="00982E17">
        <w:rPr>
          <w:rFonts w:ascii="Tahoma" w:hAnsi="Tahoma" w:cs="Tahoma"/>
        </w:rPr>
        <w:t>Gospodarski subjekt v informacijskem sistemu e-JN</w:t>
      </w:r>
      <w:r w:rsidRPr="00982E17">
        <w:rPr>
          <w:rFonts w:ascii="Tahoma" w:hAnsi="Tahoma" w:cs="Tahoma"/>
          <w:b/>
        </w:rPr>
        <w:t xml:space="preserve"> v razdelek »DRUGE PRILOGE« </w:t>
      </w:r>
      <w:r w:rsidRPr="00982E17">
        <w:rPr>
          <w:rFonts w:ascii="Tahoma" w:hAnsi="Tahoma" w:cs="Tahoma"/>
        </w:rPr>
        <w:t xml:space="preserve">naloži ostalo ponudbeno dokumentacijo, ki je zahtevana s to razpisno dokumentacijo. </w:t>
      </w:r>
    </w:p>
    <w:p w:rsidR="008D54EF" w:rsidRPr="00982E17" w:rsidRDefault="008D54EF" w:rsidP="00F5003B">
      <w:pPr>
        <w:keepNext/>
        <w:keepLines/>
        <w:jc w:val="both"/>
        <w:rPr>
          <w:rFonts w:ascii="Tahoma" w:hAnsi="Tahoma" w:cs="Tahoma"/>
          <w:sz w:val="12"/>
          <w:szCs w:val="12"/>
        </w:rPr>
      </w:pPr>
    </w:p>
    <w:p w:rsidR="008D54EF" w:rsidRPr="00982E17" w:rsidRDefault="008D54EF" w:rsidP="00F5003B">
      <w:pPr>
        <w:keepNext/>
        <w:keepLines/>
        <w:jc w:val="both"/>
        <w:rPr>
          <w:rFonts w:ascii="Tahoma" w:hAnsi="Tahoma" w:cs="Tahoma"/>
        </w:rPr>
      </w:pPr>
      <w:r w:rsidRPr="00982E17">
        <w:rPr>
          <w:rFonts w:ascii="Tahoma" w:hAnsi="Tahoma" w:cs="Tahoma"/>
        </w:rPr>
        <w:t xml:space="preserve">Spodaj zahtevana ponudbena dokumentacija mora biti </w:t>
      </w:r>
      <w:r w:rsidRPr="00982E17">
        <w:rPr>
          <w:rFonts w:ascii="Tahoma" w:hAnsi="Tahoma" w:cs="Tahoma"/>
          <w:b/>
          <w:u w:val="single"/>
        </w:rPr>
        <w:t>priložena v pdf. formatu</w:t>
      </w:r>
      <w:r w:rsidRPr="00982E17">
        <w:rPr>
          <w:rFonts w:ascii="Tahoma" w:hAnsi="Tahoma" w:cs="Tahoma"/>
        </w:rPr>
        <w:t xml:space="preserve"> (sken celotne ponudbe z izpolnjenimi, podpisanimi in žigosanimi ponudbenimi listinami). Ponudniki so obvezani priložiti vse priloge, razen če v posamezni prilogi ni drugače navedeno. </w:t>
      </w:r>
    </w:p>
    <w:p w:rsidR="008D54EF" w:rsidRPr="00982E17" w:rsidRDefault="008D54EF" w:rsidP="00F5003B">
      <w:pPr>
        <w:keepNext/>
        <w:keepLines/>
        <w:jc w:val="both"/>
        <w:rPr>
          <w:rFonts w:ascii="Tahoma" w:hAnsi="Tahoma" w:cs="Tahoma"/>
          <w:sz w:val="12"/>
          <w:szCs w:val="12"/>
        </w:rPr>
      </w:pPr>
    </w:p>
    <w:p w:rsidR="008D54EF" w:rsidRPr="00982E17" w:rsidRDefault="008D54EF" w:rsidP="00F5003B">
      <w:pPr>
        <w:keepNext/>
        <w:keepLines/>
        <w:jc w:val="both"/>
        <w:rPr>
          <w:rFonts w:ascii="Tahoma" w:hAnsi="Tahoma" w:cs="Tahoma"/>
        </w:rPr>
      </w:pPr>
      <w:r w:rsidRPr="00982E17">
        <w:rPr>
          <w:rFonts w:ascii="Tahoma" w:hAnsi="Tahoma" w:cs="Tahoma"/>
        </w:rPr>
        <w:t xml:space="preserve">V primeru razhajanj med podatki v razdelku »PREDRAČUN« ali razdelku PONUDBA (Priloga 2) in podatki, navedenimi v celotnem ponudbenem predračunu, naloženim v razdelek »DRUGE PRILOGE«, kot veljavni štejejo podatki, naloženi v razdelku »DRUGE PRILOGE«. </w:t>
      </w:r>
    </w:p>
    <w:p w:rsidR="008D54EF" w:rsidRPr="00982E17" w:rsidRDefault="008D54EF" w:rsidP="00F5003B">
      <w:pPr>
        <w:keepNext/>
        <w:keepLines/>
        <w:jc w:val="both"/>
        <w:rPr>
          <w:rFonts w:ascii="Tahoma" w:hAnsi="Tahoma" w:cs="Tahoma"/>
          <w:b/>
          <w:sz w:val="12"/>
          <w:szCs w:val="12"/>
        </w:rPr>
      </w:pPr>
    </w:p>
    <w:p w:rsidR="008D54EF" w:rsidRPr="00982E17" w:rsidRDefault="008D54EF" w:rsidP="00F5003B">
      <w:pPr>
        <w:keepNext/>
        <w:keepLines/>
        <w:jc w:val="both"/>
        <w:rPr>
          <w:rFonts w:ascii="Tahoma" w:hAnsi="Tahoma" w:cs="Tahoma"/>
        </w:rPr>
      </w:pPr>
      <w:r w:rsidRPr="00982E17">
        <w:rPr>
          <w:rFonts w:ascii="Tahoma" w:hAnsi="Tahoma" w:cs="Tahoma"/>
          <w:b/>
        </w:rPr>
        <w:t>Ostala ponudbena dokumentacija, ki jo naročnik zahteva z javnim razpisom je navedena v nadaljevanju in jo ponudnik priloži v razdelek »DRUGE PRILOGE«:</w:t>
      </w:r>
    </w:p>
    <w:p w:rsidR="00585348" w:rsidRPr="00982E17" w:rsidRDefault="00585348" w:rsidP="00F5003B">
      <w:pPr>
        <w:keepNext/>
        <w:keepLines/>
        <w:jc w:val="both"/>
        <w:rPr>
          <w:rFonts w:ascii="Tahoma" w:hAnsi="Tahoma" w:cs="Tahoma"/>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 xml:space="preserve">PODATKI O PONUDNIKU </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1</w:t>
            </w:r>
          </w:p>
        </w:tc>
      </w:tr>
    </w:tbl>
    <w:p w:rsidR="008D54EF" w:rsidRPr="00982E17" w:rsidRDefault="008D54EF" w:rsidP="00F5003B">
      <w:pPr>
        <w:keepNext/>
        <w:keepLines/>
        <w:jc w:val="both"/>
        <w:rPr>
          <w:rFonts w:ascii="Tahoma" w:hAnsi="Tahoma" w:cs="Tahoma"/>
        </w:rPr>
      </w:pPr>
      <w:r w:rsidRPr="00982E17">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2F1F97" w:rsidRPr="00982E17" w:rsidRDefault="002F1F97" w:rsidP="00F5003B">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1134"/>
        <w:gridCol w:w="425"/>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PONUDBA</w:t>
            </w:r>
          </w:p>
        </w:tc>
        <w:tc>
          <w:tcPr>
            <w:tcW w:w="1134"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425"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2</w:t>
            </w:r>
          </w:p>
        </w:tc>
      </w:tr>
    </w:tbl>
    <w:p w:rsidR="008D54EF" w:rsidRPr="00982E17" w:rsidRDefault="008D54EF" w:rsidP="00F5003B">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 mora obrazec ponudbe izpolniti, podpisati in žigosati</w:t>
      </w:r>
      <w:r w:rsidR="002F1F97" w:rsidRPr="00982E17">
        <w:rPr>
          <w:rFonts w:ascii="Tahoma" w:hAnsi="Tahoma" w:cs="Tahoma"/>
        </w:rPr>
        <w:t xml:space="preserve"> za vsak sklop predmeta javnega naročila za katerega oddaja ponudbo ter ga priložiti v ponudbo. </w:t>
      </w:r>
    </w:p>
    <w:p w:rsidR="002F1F97" w:rsidRPr="00982E17" w:rsidRDefault="002F1F97" w:rsidP="00F5003B">
      <w:pPr>
        <w:keepNext/>
        <w:keepLines/>
        <w:tabs>
          <w:tab w:val="left" w:pos="142"/>
          <w:tab w:val="left" w:pos="567"/>
          <w:tab w:val="num" w:pos="851"/>
          <w:tab w:val="left" w:pos="993"/>
        </w:tabs>
        <w:jc w:val="both"/>
        <w:rPr>
          <w:rFonts w:ascii="Tahoma" w:hAnsi="Tahoma" w:cs="Tahoma"/>
          <w:sz w:val="12"/>
          <w:szCs w:val="12"/>
        </w:rPr>
      </w:pPr>
    </w:p>
    <w:p w:rsidR="002F1F97" w:rsidRPr="00982E17" w:rsidRDefault="002F1F97" w:rsidP="00F5003B">
      <w:pPr>
        <w:keepNext/>
        <w:keepLines/>
        <w:jc w:val="both"/>
        <w:rPr>
          <w:rFonts w:ascii="Tahoma" w:hAnsi="Tahoma" w:cs="Tahoma"/>
        </w:rPr>
      </w:pPr>
      <w:r w:rsidRPr="00982E17">
        <w:rPr>
          <w:rFonts w:ascii="Tahoma" w:hAnsi="Tahoma" w:cs="Tahoma"/>
        </w:rPr>
        <w:t xml:space="preserve">Ponudnik mora obrazec ponudbe za sklop za vsak katerega oddaja ponudbo izpolniti, podpisati in žigosati ter predložiti </w:t>
      </w:r>
      <w:r w:rsidR="00561AFF" w:rsidRPr="00982E17">
        <w:rPr>
          <w:rFonts w:ascii="Tahoma" w:hAnsi="Tahoma" w:cs="Tahoma"/>
        </w:rPr>
        <w:t xml:space="preserve">k ponudbi. Ponudnik mora k prilogi predložiti </w:t>
      </w:r>
      <w:r w:rsidRPr="00982E17">
        <w:rPr>
          <w:rFonts w:ascii="Tahoma" w:hAnsi="Tahoma" w:cs="Tahoma"/>
        </w:rPr>
        <w:t xml:space="preserve">ponudbeni predračun v pdf in xlsx obliki, ki se ga natisne iz popisa v elektronski obliki. </w:t>
      </w:r>
    </w:p>
    <w:p w:rsidR="002F1F97" w:rsidRPr="00982E17" w:rsidRDefault="002F1F97" w:rsidP="00F5003B">
      <w:pPr>
        <w:keepNext/>
        <w:keepLines/>
        <w:spacing w:before="120"/>
        <w:jc w:val="both"/>
        <w:rPr>
          <w:rFonts w:ascii="Tahoma" w:hAnsi="Tahoma" w:cs="Tahoma"/>
        </w:rPr>
      </w:pPr>
      <w:r w:rsidRPr="00982E17">
        <w:rPr>
          <w:rFonts w:ascii="Tahoma" w:hAnsi="Tahoma" w:cs="Tahoma"/>
        </w:rPr>
        <w:t>V primeru, da ponudnik oddaja ponudbo za več sklopov javnega naročila, mora obrazec Priloge 2 razmnožiti v ustreznem številu.</w:t>
      </w:r>
    </w:p>
    <w:p w:rsidR="008D54EF" w:rsidRPr="00982E17" w:rsidRDefault="008D54EF" w:rsidP="00F5003B">
      <w:pPr>
        <w:keepNext/>
        <w:keepLines/>
        <w:tabs>
          <w:tab w:val="left" w:pos="142"/>
          <w:tab w:val="left" w:pos="567"/>
          <w:tab w:val="num" w:pos="851"/>
          <w:tab w:val="left" w:pos="993"/>
        </w:tab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193"/>
        <w:gridCol w:w="992"/>
        <w:gridCol w:w="567"/>
      </w:tblGrid>
      <w:tr w:rsidR="008D54EF" w:rsidRPr="00982E17" w:rsidTr="00585348">
        <w:tc>
          <w:tcPr>
            <w:tcW w:w="599" w:type="dxa"/>
            <w:tcBorders>
              <w:top w:val="single" w:sz="4" w:space="0" w:color="auto"/>
              <w:left w:val="single" w:sz="4" w:space="0" w:color="auto"/>
              <w:bottom w:val="single" w:sz="4" w:space="0" w:color="auto"/>
              <w:right w:val="nil"/>
            </w:tcBorders>
          </w:tcPr>
          <w:p w:rsidR="008D54EF" w:rsidRPr="00982E17" w:rsidRDefault="008D54EF" w:rsidP="00F5003B">
            <w:pPr>
              <w:keepNext/>
              <w:keepLines/>
              <w:jc w:val="both"/>
              <w:rPr>
                <w:rFonts w:ascii="Tahoma" w:hAnsi="Tahoma" w:cs="Tahoma"/>
              </w:rPr>
            </w:pPr>
          </w:p>
        </w:tc>
        <w:tc>
          <w:tcPr>
            <w:tcW w:w="7193" w:type="dxa"/>
            <w:tcBorders>
              <w:top w:val="single" w:sz="4" w:space="0" w:color="auto"/>
              <w:left w:val="nil"/>
              <w:bottom w:val="single" w:sz="4" w:space="0" w:color="auto"/>
              <w:right w:val="single" w:sz="4" w:space="0" w:color="808080"/>
            </w:tcBorders>
            <w:hideMark/>
          </w:tcPr>
          <w:p w:rsidR="008D54EF" w:rsidRPr="00982E17" w:rsidRDefault="008D54EF" w:rsidP="00F5003B">
            <w:pPr>
              <w:keepNext/>
              <w:keepLines/>
              <w:jc w:val="both"/>
              <w:rPr>
                <w:rFonts w:ascii="Tahoma" w:hAnsi="Tahoma" w:cs="Tahoma"/>
              </w:rPr>
            </w:pPr>
            <w:r w:rsidRPr="00982E17">
              <w:rPr>
                <w:rFonts w:ascii="Tahoma" w:hAnsi="Tahoma" w:cs="Tahoma"/>
              </w:rPr>
              <w:t>ESPD za vse gospodarske subjekte v ponudbi</w:t>
            </w:r>
          </w:p>
        </w:tc>
        <w:tc>
          <w:tcPr>
            <w:tcW w:w="992" w:type="dxa"/>
            <w:tcBorders>
              <w:top w:val="single" w:sz="4" w:space="0" w:color="auto"/>
              <w:left w:val="single" w:sz="4" w:space="0" w:color="808080"/>
              <w:bottom w:val="single" w:sz="4" w:space="0" w:color="auto"/>
              <w:right w:val="nil"/>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8D54EF" w:rsidRPr="00982E17" w:rsidRDefault="008D54EF" w:rsidP="00F5003B">
            <w:pPr>
              <w:keepNext/>
              <w:keepLines/>
              <w:jc w:val="both"/>
              <w:rPr>
                <w:rFonts w:ascii="Tahoma" w:hAnsi="Tahoma" w:cs="Tahoma"/>
                <w:b/>
              </w:rPr>
            </w:pPr>
            <w:r w:rsidRPr="00982E17">
              <w:rPr>
                <w:rFonts w:ascii="Tahoma" w:hAnsi="Tahoma" w:cs="Tahoma"/>
                <w:b/>
              </w:rPr>
              <w:t>3/1</w:t>
            </w:r>
          </w:p>
        </w:tc>
      </w:tr>
    </w:tbl>
    <w:p w:rsidR="009D427A" w:rsidRPr="00E736C0" w:rsidRDefault="008D54EF" w:rsidP="00F5003B">
      <w:pPr>
        <w:keepNext/>
        <w:keepLines/>
        <w:jc w:val="both"/>
        <w:rPr>
          <w:rFonts w:ascii="Tahoma" w:hAnsi="Tahoma" w:cs="Tahoma"/>
          <w:iCs/>
        </w:rPr>
      </w:pPr>
      <w:r w:rsidRPr="00982E17">
        <w:rPr>
          <w:rFonts w:ascii="Tahoma" w:hAnsi="Tahoma" w:cs="Tahoma"/>
        </w:rPr>
        <w:t>Gospodarski subjekt, ki oddaja ponudbo preko informacijskega sistema e-JN mora za vsak posamezni gospodarski subjekt (vodilni partner, posamezni partner iz skupine ponudnikov ter vsi v ponudbi navedene podizvajalci</w:t>
      </w:r>
      <w:r w:rsidRPr="00982E17">
        <w:rPr>
          <w:rFonts w:ascii="Tahoma" w:hAnsi="Tahoma" w:cs="Tahoma"/>
          <w:iCs/>
          <w:sz w:val="18"/>
          <w:szCs w:val="22"/>
        </w:rPr>
        <w:t xml:space="preserve"> </w:t>
      </w:r>
      <w:r w:rsidRPr="00982E17">
        <w:rPr>
          <w:rFonts w:ascii="Tahoma" w:hAnsi="Tahoma" w:cs="Tahoma"/>
          <w:iCs/>
        </w:rPr>
        <w:t xml:space="preserve">in/ali vsi ostali subjekti, katerih zmogljivost uporablja ponudnik), k ponudbi priložiti </w:t>
      </w:r>
      <w:r w:rsidR="00E736C0" w:rsidRPr="00982E17">
        <w:rPr>
          <w:rFonts w:ascii="Tahoma" w:hAnsi="Tahoma" w:cs="Tahoma"/>
        </w:rPr>
        <w:t>ESPD v pdf. formatu ali v elektronski obliki podpisan xml.</w:t>
      </w:r>
      <w:r w:rsidR="00E736C0">
        <w:rPr>
          <w:rFonts w:ascii="Tahoma" w:hAnsi="Tahoma" w:cs="Tahoma"/>
          <w:iCs/>
        </w:rPr>
        <w:t xml:space="preserve"> </w:t>
      </w:r>
      <w:r w:rsidRPr="00982E17">
        <w:rPr>
          <w:rFonts w:ascii="Tahoma" w:hAnsi="Tahoma" w:cs="Tahoma"/>
        </w:rPr>
        <w:t>Vsi gospodarski subjekti izpolnijo in podpišejo tudi vse Obrazce k Prilogi 3 ter jih v pdf. obliki priložijo k ponudbi.</w:t>
      </w:r>
    </w:p>
    <w:p w:rsidR="0005373C" w:rsidRPr="00982E17" w:rsidRDefault="0005373C" w:rsidP="00F5003B">
      <w:pPr>
        <w:keepNext/>
        <w:keepLines/>
        <w:jc w:val="both"/>
        <w:rPr>
          <w:rFonts w:ascii="Tahoma" w:hAnsi="Tahoma" w:cs="Tahoma"/>
          <w:sz w:val="12"/>
          <w:szCs w:val="12"/>
        </w:rPr>
      </w:pPr>
    </w:p>
    <w:tbl>
      <w:tblPr>
        <w:tblW w:w="936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647"/>
      </w:tblGrid>
      <w:tr w:rsidR="0005373C" w:rsidRPr="00982E17" w:rsidTr="00DF7B77">
        <w:tc>
          <w:tcPr>
            <w:tcW w:w="599" w:type="dxa"/>
            <w:tcBorders>
              <w:right w:val="nil"/>
            </w:tcBorders>
          </w:tcPr>
          <w:p w:rsidR="0005373C" w:rsidRPr="00982E17" w:rsidRDefault="0005373C" w:rsidP="00F5003B">
            <w:pPr>
              <w:keepNext/>
              <w:keepLines/>
              <w:jc w:val="both"/>
              <w:rPr>
                <w:rFonts w:ascii="Tahoma" w:hAnsi="Tahoma" w:cs="Tahoma"/>
              </w:rPr>
            </w:pPr>
          </w:p>
        </w:tc>
        <w:tc>
          <w:tcPr>
            <w:tcW w:w="7268" w:type="dxa"/>
            <w:tcBorders>
              <w:left w:val="nil"/>
            </w:tcBorders>
          </w:tcPr>
          <w:p w:rsidR="0005373C" w:rsidRPr="00982E17" w:rsidRDefault="0005373C" w:rsidP="00F5003B">
            <w:pPr>
              <w:keepNext/>
              <w:keepLines/>
              <w:jc w:val="both"/>
              <w:rPr>
                <w:rFonts w:ascii="Tahoma" w:hAnsi="Tahoma" w:cs="Tahoma"/>
              </w:rPr>
            </w:pPr>
            <w:r w:rsidRPr="00982E17">
              <w:rPr>
                <w:rFonts w:ascii="Tahoma" w:hAnsi="Tahoma" w:cs="Tahoma"/>
              </w:rPr>
              <w:t>FINANČNA SPOSOBNOST</w:t>
            </w:r>
          </w:p>
        </w:tc>
        <w:tc>
          <w:tcPr>
            <w:tcW w:w="850" w:type="dxa"/>
            <w:tcBorders>
              <w:right w:val="nil"/>
            </w:tcBorders>
          </w:tcPr>
          <w:p w:rsidR="0005373C" w:rsidRPr="00982E17" w:rsidRDefault="0005373C" w:rsidP="00F5003B">
            <w:pPr>
              <w:keepNext/>
              <w:keepLines/>
              <w:jc w:val="both"/>
              <w:rPr>
                <w:rFonts w:ascii="Tahoma" w:hAnsi="Tahoma" w:cs="Tahoma"/>
                <w:b/>
              </w:rPr>
            </w:pPr>
            <w:r w:rsidRPr="00982E17">
              <w:rPr>
                <w:rFonts w:ascii="Tahoma" w:hAnsi="Tahoma" w:cs="Tahoma"/>
                <w:b/>
              </w:rPr>
              <w:t xml:space="preserve">Priloga </w:t>
            </w:r>
          </w:p>
        </w:tc>
        <w:tc>
          <w:tcPr>
            <w:tcW w:w="647" w:type="dxa"/>
            <w:tcBorders>
              <w:left w:val="nil"/>
            </w:tcBorders>
          </w:tcPr>
          <w:p w:rsidR="0005373C" w:rsidRPr="00982E17" w:rsidRDefault="0005373C" w:rsidP="00F5003B">
            <w:pPr>
              <w:keepNext/>
              <w:keepLines/>
              <w:jc w:val="both"/>
              <w:rPr>
                <w:rFonts w:ascii="Tahoma" w:hAnsi="Tahoma" w:cs="Tahoma"/>
                <w:b/>
              </w:rPr>
            </w:pPr>
            <w:r w:rsidRPr="00982E17">
              <w:rPr>
                <w:rFonts w:ascii="Tahoma" w:hAnsi="Tahoma" w:cs="Tahoma"/>
                <w:b/>
              </w:rPr>
              <w:t>3/2</w:t>
            </w:r>
          </w:p>
        </w:tc>
      </w:tr>
    </w:tbl>
    <w:p w:rsidR="0005373C" w:rsidRPr="00982E17" w:rsidRDefault="0005373C" w:rsidP="00F5003B">
      <w:pPr>
        <w:keepNext/>
        <w:keepLines/>
        <w:jc w:val="both"/>
        <w:rPr>
          <w:rFonts w:ascii="Tahoma" w:hAnsi="Tahoma" w:cs="Tahoma"/>
        </w:rPr>
      </w:pPr>
      <w:r w:rsidRPr="00982E17">
        <w:rPr>
          <w:rFonts w:ascii="Tahoma" w:hAnsi="Tahoma" w:cs="Tahoma"/>
        </w:rPr>
        <w:t>Ponudnik za to stranjo priloži original ali fotokopijo S.BON-1 ali S.BON-1/P ali eS.BON oziroma BON-1/SP (podjetnik), ki ne sme biti starejši od 30 dni od datuma, določenega za oddajo ponudb.</w:t>
      </w:r>
    </w:p>
    <w:p w:rsidR="00A65954" w:rsidRPr="00982E17" w:rsidRDefault="00A65954" w:rsidP="00F5003B">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267"/>
        <w:gridCol w:w="992"/>
        <w:gridCol w:w="567"/>
      </w:tblGrid>
      <w:tr w:rsidR="002A7B28" w:rsidRPr="00982E17" w:rsidTr="002A7B28">
        <w:tc>
          <w:tcPr>
            <w:tcW w:w="600" w:type="dxa"/>
            <w:tcBorders>
              <w:top w:val="single" w:sz="4" w:space="0" w:color="auto"/>
              <w:left w:val="single" w:sz="4" w:space="0" w:color="auto"/>
              <w:bottom w:val="single" w:sz="4" w:space="0" w:color="auto"/>
              <w:right w:val="nil"/>
            </w:tcBorders>
          </w:tcPr>
          <w:p w:rsidR="002A7B28" w:rsidRPr="00982E17" w:rsidRDefault="002A7B28" w:rsidP="00F5003B">
            <w:pPr>
              <w:keepNext/>
              <w:keepLines/>
              <w:jc w:val="right"/>
              <w:rPr>
                <w:rFonts w:ascii="Tahoma" w:hAnsi="Tahoma" w:cs="Tahoma"/>
              </w:rPr>
            </w:pPr>
            <w:r w:rsidRPr="00982E17">
              <w:br w:type="page"/>
            </w:r>
            <w:r w:rsidRPr="00982E17">
              <w:br w:type="page"/>
            </w:r>
            <w:r w:rsidRPr="00982E17">
              <w:br w:type="page"/>
            </w:r>
            <w:r w:rsidRPr="00982E17">
              <w:br w:type="page"/>
            </w:r>
            <w:r w:rsidRPr="00982E17">
              <w:rPr>
                <w:rFonts w:ascii="Tahoma" w:hAnsi="Tahoma" w:cs="Tahoma"/>
                <w:b/>
              </w:rPr>
              <w:br w:type="page"/>
            </w:r>
          </w:p>
        </w:tc>
        <w:tc>
          <w:tcPr>
            <w:tcW w:w="7267" w:type="dxa"/>
            <w:tcBorders>
              <w:top w:val="single" w:sz="4" w:space="0" w:color="auto"/>
              <w:left w:val="nil"/>
              <w:bottom w:val="single" w:sz="4" w:space="0" w:color="auto"/>
              <w:right w:val="single" w:sz="4" w:space="0" w:color="808080"/>
            </w:tcBorders>
            <w:hideMark/>
          </w:tcPr>
          <w:p w:rsidR="002A7B28" w:rsidRPr="00982E17" w:rsidRDefault="002A7B28" w:rsidP="00F5003B">
            <w:pPr>
              <w:keepNext/>
              <w:keepLines/>
              <w:rPr>
                <w:rFonts w:ascii="Tahoma" w:hAnsi="Tahoma" w:cs="Tahoma"/>
              </w:rPr>
            </w:pPr>
            <w:r w:rsidRPr="00982E17">
              <w:rPr>
                <w:rFonts w:ascii="Tahoma" w:hAnsi="Tahoma" w:cs="Tahoma"/>
              </w:rPr>
              <w:t xml:space="preserve">SEZNAM PODIZVAJALCEV IN ZAHTEVA ZA NEPOSREDNO PLAČILO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F5003B">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F5003B">
            <w:pPr>
              <w:keepNext/>
              <w:keepLines/>
              <w:rPr>
                <w:rFonts w:ascii="Tahoma" w:hAnsi="Tahoma" w:cs="Tahoma"/>
                <w:b/>
              </w:rPr>
            </w:pPr>
            <w:r w:rsidRPr="00982E17">
              <w:rPr>
                <w:rFonts w:ascii="Tahoma" w:hAnsi="Tahoma" w:cs="Tahoma"/>
                <w:b/>
              </w:rPr>
              <w:t>4/1</w:t>
            </w:r>
          </w:p>
        </w:tc>
      </w:tr>
    </w:tbl>
    <w:p w:rsidR="002A7B28" w:rsidRPr="00982E17" w:rsidRDefault="00713905" w:rsidP="00F5003B">
      <w:pPr>
        <w:keepNext/>
        <w:keepLines/>
        <w:tabs>
          <w:tab w:val="left" w:pos="142"/>
          <w:tab w:val="left" w:pos="567"/>
          <w:tab w:val="num" w:pos="851"/>
          <w:tab w:val="left" w:pos="993"/>
        </w:tab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 xml:space="preserve">predložiti izpolnjeno </w:t>
      </w:r>
      <w:r w:rsidRPr="00982E17">
        <w:rPr>
          <w:rFonts w:ascii="Tahoma" w:hAnsi="Tahoma" w:cs="Tahoma"/>
        </w:rPr>
        <w:t xml:space="preserve">prilogo izpolniti </w:t>
      </w:r>
      <w:r w:rsidR="002A7B28" w:rsidRPr="00982E17">
        <w:rPr>
          <w:rFonts w:ascii="Tahoma" w:hAnsi="Tahoma" w:cs="Tahoma"/>
        </w:rPr>
        <w:t xml:space="preserve">in </w:t>
      </w:r>
      <w:r w:rsidRPr="00982E17">
        <w:rPr>
          <w:rFonts w:ascii="Tahoma" w:hAnsi="Tahoma" w:cs="Tahoma"/>
        </w:rPr>
        <w:t>navesti</w:t>
      </w:r>
      <w:r w:rsidR="002A7B28" w:rsidRPr="00982E17">
        <w:rPr>
          <w:rFonts w:ascii="Tahoma" w:hAnsi="Tahoma" w:cs="Tahoma"/>
        </w:rPr>
        <w:t xml:space="preserve"> vse zahtevane podatke za vsak posamezni sklop posebej v celoti tolikokrat, kolikor podizvajalcev </w:t>
      </w:r>
      <w:r w:rsidRPr="00982E17">
        <w:rPr>
          <w:rFonts w:ascii="Tahoma" w:hAnsi="Tahoma" w:cs="Tahoma"/>
        </w:rPr>
        <w:t xml:space="preserve">ponudnik </w:t>
      </w:r>
      <w:r w:rsidR="002A7B28" w:rsidRPr="00982E17">
        <w:rPr>
          <w:rFonts w:ascii="Tahoma" w:hAnsi="Tahoma" w:cs="Tahoma"/>
        </w:rPr>
        <w:t xml:space="preserve">prijavlja. </w:t>
      </w:r>
      <w:r w:rsidRPr="00982E17">
        <w:rPr>
          <w:rFonts w:ascii="Tahoma" w:hAnsi="Tahoma" w:cs="Tahoma"/>
        </w:rPr>
        <w:t>Prilogo potrdi in podpiše tudi podizvajalec.</w:t>
      </w:r>
    </w:p>
    <w:p w:rsidR="002A7B28" w:rsidRPr="000041E7" w:rsidRDefault="002A7B28" w:rsidP="00F5003B">
      <w:pPr>
        <w:keepNext/>
        <w:keepLines/>
        <w:jc w:val="both"/>
        <w:rPr>
          <w:rFonts w:ascii="Tahoma" w:hAnsi="Tahoma" w:cs="Tahoma"/>
          <w:sz w:val="12"/>
          <w:szCs w:val="12"/>
        </w:rPr>
      </w:pPr>
    </w:p>
    <w:p w:rsidR="000041E7" w:rsidRPr="00982E17" w:rsidRDefault="002A7B28" w:rsidP="00F5003B">
      <w:pPr>
        <w:keepNext/>
        <w:keepLines/>
        <w:jc w:val="both"/>
        <w:rPr>
          <w:rFonts w:ascii="Tahoma" w:hAnsi="Tahoma" w:cs="Tahoma"/>
        </w:rPr>
      </w:pPr>
      <w:r w:rsidRPr="00982E17">
        <w:rPr>
          <w:rFonts w:ascii="Tahoma" w:hAnsi="Tahoma" w:cs="Tahoma"/>
        </w:rPr>
        <w:t xml:space="preserve">V kolikor ponudnik namerava izvajati predmet  javnega naročila s podizvajalci, mora ravnati v skladu s 94. členom ZJN-3 ter </w:t>
      </w:r>
      <w:r w:rsidRPr="00982E17">
        <w:rPr>
          <w:rFonts w:ascii="Tahoma" w:eastAsia="Calibri" w:hAnsi="Tahoma" w:cs="Tahoma"/>
        </w:rPr>
        <w:t>za vse navedene podizvajalce predložiti izpolnjeno, podpisani in žigosano Prilogo 4/1</w:t>
      </w:r>
      <w:r w:rsidR="000041E7">
        <w:rPr>
          <w:rFonts w:ascii="Tahoma" w:eastAsia="Calibri" w:hAnsi="Tahoma" w:cs="Tahoma"/>
        </w:rPr>
        <w:t xml:space="preserve"> in Obrazec 3 k Prilogi 4/1</w:t>
      </w:r>
      <w:r w:rsidRPr="00982E17">
        <w:rPr>
          <w:rFonts w:ascii="Tahoma" w:eastAsia="Calibri" w:hAnsi="Tahoma" w:cs="Tahoma"/>
        </w:rPr>
        <w:t xml:space="preserve">. </w:t>
      </w:r>
      <w:r w:rsidRPr="00982E17">
        <w:rPr>
          <w:rFonts w:ascii="Tahoma" w:hAnsi="Tahoma" w:cs="Tahoma"/>
        </w:rPr>
        <w:t xml:space="preserve">Kadar namerava ponudnik izvajati predmet javnega naročila </w:t>
      </w:r>
      <w:r w:rsidRPr="00982E17">
        <w:rPr>
          <w:rFonts w:ascii="Tahoma" w:hAnsi="Tahoma" w:cs="Tahoma"/>
          <w:u w:val="single"/>
        </w:rPr>
        <w:t xml:space="preserve">s podizvajalcem, ki zahteva neposredno plačilo </w:t>
      </w:r>
      <w:r w:rsidRPr="00982E17">
        <w:rPr>
          <w:rFonts w:ascii="Tahoma" w:hAnsi="Tahoma" w:cs="Tahoma"/>
        </w:rPr>
        <w:t>v skladu s 94. členom ZJN-3, mora k ponudbi priložiti Obrazec 1 k Prilogi 4/1 (pooblastilo ponudnika) in Obrazec 2 k Prilogi 4/1 (soglasje podizvajalcev).</w:t>
      </w:r>
      <w:r w:rsidR="000041E7" w:rsidRPr="000041E7">
        <w:rPr>
          <w:rFonts w:ascii="Tahoma" w:hAnsi="Tahoma" w:cs="Tahoma"/>
        </w:rPr>
        <w:t xml:space="preserve"> </w:t>
      </w:r>
      <w:r w:rsidR="000041E7" w:rsidRPr="00982E17">
        <w:rPr>
          <w:rFonts w:ascii="Tahoma" w:hAnsi="Tahoma" w:cs="Tahoma"/>
        </w:rPr>
        <w:t>V kolikor ponudnik v predmetnem naročilu ne nastopa z nobenim podizvajalcem, priloge ni treba prilagati.</w:t>
      </w:r>
    </w:p>
    <w:p w:rsidR="00E736C0" w:rsidRDefault="00E736C0" w:rsidP="00F5003B">
      <w:pPr>
        <w:keepNext/>
        <w:keepLines/>
        <w:jc w:val="both"/>
        <w:rPr>
          <w:rFonts w:ascii="Tahoma" w:hAnsi="Tahoma" w:cs="Tahoma"/>
          <w:sz w:val="12"/>
          <w:szCs w:val="12"/>
        </w:rPr>
      </w:pPr>
    </w:p>
    <w:p w:rsidR="00E736C0" w:rsidRPr="000041E7" w:rsidRDefault="00E736C0" w:rsidP="00F5003B">
      <w:pPr>
        <w:keepNext/>
        <w:keepLines/>
        <w:jc w:val="both"/>
        <w:rPr>
          <w:rFonts w:ascii="Tahoma" w:hAnsi="Tahoma" w:cs="Tahoma"/>
          <w:sz w:val="12"/>
          <w:szCs w:val="1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68"/>
        <w:gridCol w:w="992"/>
        <w:gridCol w:w="567"/>
      </w:tblGrid>
      <w:tr w:rsidR="002A7B28" w:rsidRPr="00982E17" w:rsidTr="00713905">
        <w:tc>
          <w:tcPr>
            <w:tcW w:w="599" w:type="dxa"/>
            <w:tcBorders>
              <w:top w:val="single" w:sz="4" w:space="0" w:color="auto"/>
              <w:left w:val="single" w:sz="4" w:space="0" w:color="auto"/>
              <w:bottom w:val="single" w:sz="4" w:space="0" w:color="auto"/>
              <w:right w:val="nil"/>
            </w:tcBorders>
          </w:tcPr>
          <w:p w:rsidR="002A7B28" w:rsidRPr="00982E17" w:rsidRDefault="002A7B28" w:rsidP="00F5003B">
            <w:pPr>
              <w:keepNext/>
              <w:keepLines/>
              <w:jc w:val="right"/>
              <w:rPr>
                <w:rFonts w:ascii="Tahoma" w:hAnsi="Tahoma" w:cs="Tahoma"/>
              </w:rPr>
            </w:pPr>
            <w:r w:rsidRPr="00982E17">
              <w:br w:type="page"/>
            </w:r>
            <w:r w:rsidRPr="00982E17">
              <w:br w:type="page"/>
            </w:r>
            <w:r w:rsidRPr="00982E17">
              <w:br w:type="page"/>
            </w:r>
            <w:r w:rsidRPr="00982E17">
              <w:rPr>
                <w:rFonts w:ascii="Tahoma" w:hAnsi="Tahoma" w:cs="Tahoma"/>
                <w:b/>
              </w:rPr>
              <w:br w:type="page"/>
            </w:r>
          </w:p>
        </w:tc>
        <w:tc>
          <w:tcPr>
            <w:tcW w:w="7268" w:type="dxa"/>
            <w:tcBorders>
              <w:top w:val="single" w:sz="4" w:space="0" w:color="auto"/>
              <w:left w:val="nil"/>
              <w:bottom w:val="single" w:sz="4" w:space="0" w:color="auto"/>
              <w:right w:val="single" w:sz="4" w:space="0" w:color="808080"/>
            </w:tcBorders>
            <w:hideMark/>
          </w:tcPr>
          <w:p w:rsidR="002A7B28" w:rsidRPr="00982E17" w:rsidRDefault="002A7B28" w:rsidP="00F5003B">
            <w:pPr>
              <w:keepNext/>
              <w:keepLines/>
              <w:jc w:val="both"/>
              <w:rPr>
                <w:rFonts w:ascii="Tahoma" w:hAnsi="Tahoma" w:cs="Tahoma"/>
              </w:rPr>
            </w:pPr>
            <w:r w:rsidRPr="00982E17">
              <w:rPr>
                <w:rFonts w:ascii="Tahoma" w:hAnsi="Tahoma" w:cs="Tahoma"/>
              </w:rPr>
              <w:t xml:space="preserve">SEZNAM DRUGIH SUBJEKTOV, KATERIH ZMOGLJIVOST UPORABLJA PONUDNIK  </w:t>
            </w:r>
          </w:p>
        </w:tc>
        <w:tc>
          <w:tcPr>
            <w:tcW w:w="992" w:type="dxa"/>
            <w:tcBorders>
              <w:top w:val="single" w:sz="4" w:space="0" w:color="auto"/>
              <w:left w:val="single" w:sz="4" w:space="0" w:color="808080"/>
              <w:bottom w:val="single" w:sz="4" w:space="0" w:color="auto"/>
              <w:right w:val="nil"/>
            </w:tcBorders>
            <w:hideMark/>
          </w:tcPr>
          <w:p w:rsidR="002A7B28" w:rsidRPr="00982E17" w:rsidRDefault="002A7B28" w:rsidP="00F5003B">
            <w:pPr>
              <w:keepNext/>
              <w:keepLines/>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hideMark/>
          </w:tcPr>
          <w:p w:rsidR="002A7B28" w:rsidRPr="00982E17" w:rsidRDefault="002A7B28" w:rsidP="00F5003B">
            <w:pPr>
              <w:keepNext/>
              <w:keepLines/>
              <w:rPr>
                <w:rFonts w:ascii="Tahoma" w:hAnsi="Tahoma" w:cs="Tahoma"/>
                <w:b/>
              </w:rPr>
            </w:pPr>
            <w:r w:rsidRPr="00982E17">
              <w:rPr>
                <w:rFonts w:ascii="Tahoma" w:hAnsi="Tahoma" w:cs="Tahoma"/>
                <w:b/>
              </w:rPr>
              <w:t>4/2</w:t>
            </w:r>
          </w:p>
        </w:tc>
      </w:tr>
    </w:tbl>
    <w:p w:rsidR="00A24F4B" w:rsidRPr="00982E17" w:rsidRDefault="00713905" w:rsidP="00F5003B">
      <w:pPr>
        <w:keepNext/>
        <w:keepLines/>
        <w:jc w:val="both"/>
        <w:rPr>
          <w:rFonts w:ascii="Tahoma" w:hAnsi="Tahoma" w:cs="Tahoma"/>
        </w:rPr>
      </w:pPr>
      <w:r w:rsidRPr="00982E17">
        <w:rPr>
          <w:rFonts w:ascii="Tahoma" w:hAnsi="Tahoma" w:cs="Tahoma"/>
        </w:rPr>
        <w:t>Ponudnik</w:t>
      </w:r>
      <w:r w:rsidR="00A24F4B" w:rsidRPr="00982E17">
        <w:rPr>
          <w:rFonts w:ascii="Tahoma" w:hAnsi="Tahoma" w:cs="Tahoma"/>
        </w:rPr>
        <w:t xml:space="preserve"> </w:t>
      </w:r>
      <w:r w:rsidRPr="00982E17">
        <w:rPr>
          <w:rFonts w:ascii="Tahoma" w:hAnsi="Tahoma" w:cs="Tahoma"/>
        </w:rPr>
        <w:t xml:space="preserve">mora </w:t>
      </w:r>
      <w:r w:rsidR="00A24F4B" w:rsidRPr="00982E17">
        <w:rPr>
          <w:rFonts w:ascii="Tahoma" w:hAnsi="Tahoma" w:cs="Tahoma"/>
        </w:rPr>
        <w:t>predložiti izpolnjeno prilogo (za vsak posamezni sklop)</w:t>
      </w:r>
      <w:r w:rsidRPr="00982E17">
        <w:rPr>
          <w:rFonts w:ascii="Tahoma" w:hAnsi="Tahoma" w:cs="Tahoma"/>
        </w:rPr>
        <w:t xml:space="preserve">, v kolikor uporabi zmogljivost drugih subjektov, </w:t>
      </w:r>
      <w:r w:rsidRPr="00982E17">
        <w:rPr>
          <w:rFonts w:ascii="Tahoma" w:hAnsi="Tahoma" w:cs="Tahoma"/>
          <w:u w:val="single"/>
        </w:rPr>
        <w:t>ki niso partner/ji v primeru skupne ponudbe in v ponudbi niso navedeni kot podizvajalec/ci</w:t>
      </w:r>
      <w:r w:rsidRPr="00982E17">
        <w:rPr>
          <w:rFonts w:ascii="Tahoma" w:hAnsi="Tahoma" w:cs="Tahoma"/>
        </w:rPr>
        <w:t>.</w:t>
      </w:r>
      <w:r w:rsidR="00A24F4B" w:rsidRPr="00982E17">
        <w:rPr>
          <w:rFonts w:ascii="Tahoma" w:hAnsi="Tahoma" w:cs="Tahoma"/>
        </w:rPr>
        <w:t xml:space="preserve"> Prilogo potrdi in podpiše tudi drug subjekt.</w:t>
      </w:r>
    </w:p>
    <w:p w:rsidR="00713905" w:rsidRPr="00982E17" w:rsidRDefault="00713905" w:rsidP="00F5003B">
      <w:pPr>
        <w:keepNext/>
        <w:keepLines/>
        <w:jc w:val="both"/>
        <w:rPr>
          <w:rFonts w:ascii="Tahoma" w:hAnsi="Tahoma" w:cs="Tahoma"/>
        </w:rPr>
      </w:pPr>
    </w:p>
    <w:p w:rsidR="00713905" w:rsidRDefault="00713905" w:rsidP="00F5003B">
      <w:pPr>
        <w:keepNext/>
        <w:keepLines/>
        <w:jc w:val="both"/>
        <w:rPr>
          <w:rFonts w:ascii="Tahoma" w:hAnsi="Tahoma" w:cs="Tahoma"/>
          <w:u w:val="single"/>
        </w:rPr>
      </w:pPr>
      <w:r w:rsidRPr="00982E17">
        <w:rPr>
          <w:rFonts w:ascii="Tahoma" w:hAnsi="Tahoma" w:cs="Tahoma"/>
        </w:rPr>
        <w:lastRenderedPageBreak/>
        <w:t xml:space="preserve">Ponudnik razmnoži potrebno število izvodov vseh obrazcev. </w:t>
      </w:r>
      <w:r w:rsidRPr="00982E17">
        <w:rPr>
          <w:rFonts w:ascii="Tahoma" w:hAnsi="Tahoma" w:cs="Tahoma"/>
          <w:u w:val="single"/>
        </w:rPr>
        <w:t>V kolikor ponudnik ne bo uporabil zmogljivosti drugih subjektov, priloge ni potrebno izpolni.</w:t>
      </w:r>
    </w:p>
    <w:p w:rsidR="00677C12" w:rsidRDefault="00677C12" w:rsidP="00F5003B">
      <w:pPr>
        <w:keepNext/>
        <w:keepLines/>
        <w:autoSpaceDE w:val="0"/>
        <w:autoSpaceDN w:val="0"/>
        <w:adjustRightInd w:val="0"/>
        <w:jc w:val="both"/>
        <w:rPr>
          <w:rFonts w:ascii="Tahoma" w:eastAsia="Calibri"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A41E90" w:rsidRPr="00982E17" w:rsidTr="00E35DDA">
        <w:tc>
          <w:tcPr>
            <w:tcW w:w="599" w:type="dxa"/>
            <w:tcBorders>
              <w:top w:val="single" w:sz="4" w:space="0" w:color="auto"/>
              <w:bottom w:val="single" w:sz="4" w:space="0" w:color="auto"/>
              <w:right w:val="nil"/>
            </w:tcBorders>
          </w:tcPr>
          <w:p w:rsidR="00A41E90" w:rsidRPr="00982E17" w:rsidRDefault="00A41E90"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A41E90" w:rsidRPr="00982E17" w:rsidRDefault="00A41E90" w:rsidP="00F5003B">
            <w:pPr>
              <w:keepNext/>
              <w:keepLines/>
              <w:jc w:val="both"/>
              <w:rPr>
                <w:rFonts w:ascii="Tahoma" w:hAnsi="Tahoma" w:cs="Tahoma"/>
              </w:rPr>
            </w:pPr>
            <w:r w:rsidRPr="00982E17">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A41E90" w:rsidRPr="00982E17" w:rsidRDefault="001E7EEC" w:rsidP="00F5003B">
            <w:pPr>
              <w:keepNext/>
              <w:keepLines/>
              <w:rPr>
                <w:rFonts w:ascii="Tahoma" w:hAnsi="Tahoma" w:cs="Tahoma"/>
                <w:b/>
              </w:rPr>
            </w:pPr>
            <w:r w:rsidRPr="00982E17">
              <w:rPr>
                <w:rFonts w:ascii="Tahoma" w:hAnsi="Tahoma" w:cs="Tahoma"/>
                <w:b/>
              </w:rPr>
              <w:t>P</w:t>
            </w:r>
            <w:r w:rsidR="00A41E90" w:rsidRPr="00982E17">
              <w:rPr>
                <w:rFonts w:ascii="Tahoma" w:hAnsi="Tahoma" w:cs="Tahoma"/>
                <w:b/>
              </w:rPr>
              <w:t xml:space="preserve">riloga </w:t>
            </w:r>
          </w:p>
        </w:tc>
        <w:tc>
          <w:tcPr>
            <w:tcW w:w="551" w:type="dxa"/>
            <w:tcBorders>
              <w:top w:val="single" w:sz="4" w:space="0" w:color="auto"/>
              <w:left w:val="nil"/>
              <w:bottom w:val="single" w:sz="4" w:space="0" w:color="auto"/>
            </w:tcBorders>
          </w:tcPr>
          <w:p w:rsidR="00A41E90" w:rsidRPr="00982E17" w:rsidRDefault="00FC7D9A" w:rsidP="00F5003B">
            <w:pPr>
              <w:keepNext/>
              <w:keepLines/>
              <w:rPr>
                <w:rFonts w:ascii="Tahoma" w:hAnsi="Tahoma" w:cs="Tahoma"/>
                <w:b/>
              </w:rPr>
            </w:pPr>
            <w:r w:rsidRPr="00982E17">
              <w:rPr>
                <w:rFonts w:ascii="Tahoma" w:hAnsi="Tahoma" w:cs="Tahoma"/>
                <w:b/>
              </w:rPr>
              <w:t>5</w:t>
            </w:r>
            <w:r w:rsidR="002D3620" w:rsidRPr="00982E17">
              <w:rPr>
                <w:rFonts w:ascii="Tahoma" w:hAnsi="Tahoma" w:cs="Tahoma"/>
                <w:b/>
              </w:rPr>
              <w:t>/2</w:t>
            </w:r>
          </w:p>
        </w:tc>
      </w:tr>
    </w:tbl>
    <w:p w:rsidR="002D3620" w:rsidRPr="00982E17" w:rsidRDefault="002D3620" w:rsidP="00F5003B">
      <w:pPr>
        <w:keepNext/>
        <w:keepLines/>
        <w:autoSpaceDE w:val="0"/>
        <w:autoSpaceDN w:val="0"/>
        <w:adjustRightInd w:val="0"/>
        <w:jc w:val="both"/>
        <w:rPr>
          <w:rFonts w:ascii="Tahoma" w:eastAsia="Calibri" w:hAnsi="Tahoma" w:cs="Tahoma"/>
        </w:rPr>
      </w:pPr>
      <w:r w:rsidRPr="00982E17">
        <w:rPr>
          <w:rFonts w:ascii="Tahoma" w:eastAsia="Calibri" w:hAnsi="Tahoma" w:cs="Tahoma"/>
        </w:rPr>
        <w:t xml:space="preserve">Ponudnik za to stranjo </w:t>
      </w:r>
      <w:r w:rsidR="00FB1657" w:rsidRPr="00982E17">
        <w:rPr>
          <w:rFonts w:ascii="Tahoma" w:eastAsia="Calibri" w:hAnsi="Tahoma" w:cs="Tahoma"/>
        </w:rPr>
        <w:t xml:space="preserve">priloži ustrezno število </w:t>
      </w:r>
      <w:r w:rsidRPr="00982E17">
        <w:rPr>
          <w:rFonts w:ascii="Tahoma" w:eastAsia="Calibri" w:hAnsi="Tahoma" w:cs="Tahoma"/>
        </w:rPr>
        <w:t>potr</w:t>
      </w:r>
      <w:r w:rsidR="00FB1657" w:rsidRPr="00982E17">
        <w:rPr>
          <w:rFonts w:ascii="Tahoma" w:eastAsia="Calibri" w:hAnsi="Tahoma" w:cs="Tahoma"/>
        </w:rPr>
        <w:t>jenih</w:t>
      </w:r>
      <w:r w:rsidRPr="00982E17">
        <w:rPr>
          <w:rFonts w:ascii="Tahoma" w:eastAsia="Calibri" w:hAnsi="Tahoma" w:cs="Tahoma"/>
        </w:rPr>
        <w:t xml:space="preserve"> referenc za sklop/e, za katere je oddal ponudbo.</w:t>
      </w:r>
    </w:p>
    <w:p w:rsidR="00FC7D9A" w:rsidRPr="000041E7" w:rsidRDefault="00FC7D9A" w:rsidP="00F5003B">
      <w:pPr>
        <w:keepNext/>
        <w:keepLines/>
        <w:jc w:val="both"/>
        <w:rPr>
          <w:rFonts w:ascii="Tahoma" w:hAnsi="Tahoma" w:cs="Tahoma"/>
          <w:sz w:val="12"/>
          <w:szCs w:val="12"/>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850"/>
        <w:gridCol w:w="567"/>
      </w:tblGrid>
      <w:tr w:rsidR="00B35142" w:rsidRPr="00982E17" w:rsidTr="00DF7B77">
        <w:tc>
          <w:tcPr>
            <w:tcW w:w="599" w:type="dxa"/>
            <w:tcBorders>
              <w:right w:val="nil"/>
            </w:tcBorders>
          </w:tcPr>
          <w:p w:rsidR="00B35142" w:rsidRPr="00982E17" w:rsidRDefault="00B35142" w:rsidP="00F5003B">
            <w:pPr>
              <w:keepNext/>
              <w:keepLines/>
              <w:jc w:val="both"/>
              <w:rPr>
                <w:rFonts w:ascii="Tahoma" w:hAnsi="Tahoma" w:cs="Tahoma"/>
              </w:rPr>
            </w:pPr>
          </w:p>
        </w:tc>
        <w:tc>
          <w:tcPr>
            <w:tcW w:w="7268" w:type="dxa"/>
            <w:tcBorders>
              <w:left w:val="nil"/>
              <w:right w:val="single" w:sz="4" w:space="0" w:color="auto"/>
            </w:tcBorders>
          </w:tcPr>
          <w:p w:rsidR="00B35142" w:rsidRPr="00982E17" w:rsidRDefault="00B35142" w:rsidP="00F5003B">
            <w:pPr>
              <w:keepNext/>
              <w:keepLines/>
              <w:jc w:val="both"/>
              <w:rPr>
                <w:rFonts w:ascii="Tahoma" w:hAnsi="Tahoma" w:cs="Tahoma"/>
              </w:rPr>
            </w:pPr>
            <w:r w:rsidRPr="00982E17">
              <w:rPr>
                <w:rFonts w:ascii="Tahoma" w:hAnsi="Tahoma" w:cs="Tahoma"/>
              </w:rPr>
              <w:t>SEZNAM ČISTIL IN DOKAZIL</w:t>
            </w:r>
          </w:p>
        </w:tc>
        <w:tc>
          <w:tcPr>
            <w:tcW w:w="850" w:type="dxa"/>
            <w:tcBorders>
              <w:top w:val="single" w:sz="4" w:space="0" w:color="auto"/>
              <w:left w:val="single" w:sz="4" w:space="0" w:color="auto"/>
              <w:bottom w:val="single" w:sz="4" w:space="0" w:color="auto"/>
              <w:right w:val="nil"/>
            </w:tcBorders>
          </w:tcPr>
          <w:p w:rsidR="00B35142" w:rsidRPr="00982E17" w:rsidRDefault="00B35142" w:rsidP="00F5003B">
            <w:pPr>
              <w:keepNext/>
              <w:keepLines/>
              <w:jc w:val="both"/>
              <w:rPr>
                <w:rFonts w:ascii="Tahoma" w:hAnsi="Tahoma" w:cs="Tahoma"/>
                <w:b/>
              </w:rPr>
            </w:pPr>
            <w:r w:rsidRPr="00982E17">
              <w:rPr>
                <w:rFonts w:ascii="Tahoma" w:hAnsi="Tahoma" w:cs="Tahoma"/>
                <w:b/>
              </w:rPr>
              <w:t xml:space="preserve">Priloga </w:t>
            </w:r>
          </w:p>
        </w:tc>
        <w:tc>
          <w:tcPr>
            <w:tcW w:w="567" w:type="dxa"/>
            <w:tcBorders>
              <w:top w:val="single" w:sz="4" w:space="0" w:color="auto"/>
              <w:left w:val="nil"/>
              <w:bottom w:val="single" w:sz="4" w:space="0" w:color="auto"/>
              <w:right w:val="single" w:sz="4" w:space="0" w:color="auto"/>
            </w:tcBorders>
          </w:tcPr>
          <w:p w:rsidR="00B35142" w:rsidRPr="00982E17" w:rsidRDefault="002D3620" w:rsidP="00F5003B">
            <w:pPr>
              <w:keepNext/>
              <w:keepLines/>
              <w:jc w:val="both"/>
              <w:rPr>
                <w:rFonts w:ascii="Tahoma" w:hAnsi="Tahoma" w:cs="Tahoma"/>
                <w:b/>
              </w:rPr>
            </w:pPr>
            <w:r w:rsidRPr="00982E17">
              <w:rPr>
                <w:rFonts w:ascii="Tahoma" w:hAnsi="Tahoma" w:cs="Tahoma"/>
                <w:b/>
              </w:rPr>
              <w:t>6</w:t>
            </w:r>
            <w:r w:rsidR="00E06006" w:rsidRPr="00982E17">
              <w:rPr>
                <w:rFonts w:ascii="Tahoma" w:hAnsi="Tahoma" w:cs="Tahoma"/>
                <w:b/>
              </w:rPr>
              <w:t>/1</w:t>
            </w:r>
          </w:p>
        </w:tc>
      </w:tr>
    </w:tbl>
    <w:p w:rsidR="002D3620" w:rsidRPr="00982E17" w:rsidRDefault="00B35142" w:rsidP="00F5003B">
      <w:pPr>
        <w:keepNext/>
        <w:keepLines/>
        <w:jc w:val="both"/>
        <w:rPr>
          <w:rFonts w:ascii="Tahoma" w:hAnsi="Tahoma" w:cs="Tahoma"/>
        </w:rPr>
      </w:pPr>
      <w:r w:rsidRPr="00982E17">
        <w:rPr>
          <w:rFonts w:ascii="Tahoma" w:hAnsi="Tahoma" w:cs="Tahoma"/>
        </w:rPr>
        <w:t xml:space="preserve">Ponudnik :  </w:t>
      </w:r>
    </w:p>
    <w:p w:rsidR="00B35142" w:rsidRPr="00982E17" w:rsidRDefault="00B35142" w:rsidP="00F5003B">
      <w:pPr>
        <w:keepNext/>
        <w:keepLines/>
        <w:numPr>
          <w:ilvl w:val="0"/>
          <w:numId w:val="17"/>
        </w:numPr>
        <w:jc w:val="both"/>
        <w:rPr>
          <w:rFonts w:ascii="Tahoma" w:hAnsi="Tahoma" w:cs="Tahoma"/>
        </w:rPr>
      </w:pPr>
      <w:r w:rsidRPr="00982E17">
        <w:rPr>
          <w:rFonts w:ascii="Tahoma" w:hAnsi="Tahoma" w:cs="Tahoma"/>
        </w:rPr>
        <w:t xml:space="preserve">Priloži seznam vseh čistil, ki jih bo uporabljal </w:t>
      </w:r>
      <w:r w:rsidR="000A3CF1">
        <w:rPr>
          <w:rFonts w:ascii="Tahoma" w:hAnsi="Tahoma" w:cs="Tahoma"/>
        </w:rPr>
        <w:t xml:space="preserve">pri izvajanju storitev čiščenja </w:t>
      </w:r>
      <w:r w:rsidRPr="00982E17">
        <w:rPr>
          <w:rFonts w:ascii="Tahoma" w:hAnsi="Tahoma" w:cs="Tahoma"/>
        </w:rPr>
        <w:t>in</w:t>
      </w:r>
    </w:p>
    <w:p w:rsidR="00B35142" w:rsidRPr="00982E17" w:rsidRDefault="00B35142" w:rsidP="00F5003B">
      <w:pPr>
        <w:keepNext/>
        <w:keepLines/>
        <w:numPr>
          <w:ilvl w:val="0"/>
          <w:numId w:val="17"/>
        </w:numPr>
        <w:jc w:val="both"/>
        <w:rPr>
          <w:rFonts w:ascii="Tahoma" w:hAnsi="Tahoma" w:cs="Tahoma"/>
        </w:rPr>
      </w:pPr>
      <w:r w:rsidRPr="00982E17">
        <w:rPr>
          <w:rFonts w:ascii="Tahoma" w:hAnsi="Tahoma" w:cs="Tahoma"/>
        </w:rPr>
        <w:t xml:space="preserve">Priloži dokazila </w:t>
      </w:r>
      <w:r w:rsidR="002B4069" w:rsidRPr="00982E17">
        <w:rPr>
          <w:rFonts w:ascii="Tahoma" w:hAnsi="Tahoma" w:cs="Tahoma"/>
        </w:rPr>
        <w:t>za vsa čistila priložiti dokazila predvidena v točki 2.2.6.1. in 2.2.6.2. razpisne dokumentacije</w:t>
      </w:r>
      <w:r w:rsidRPr="00982E17">
        <w:rPr>
          <w:rFonts w:ascii="Tahoma" w:hAnsi="Tahoma" w:cs="Tahoma"/>
        </w:rPr>
        <w:t>.</w:t>
      </w:r>
    </w:p>
    <w:p w:rsidR="00506741" w:rsidRPr="000041E7" w:rsidRDefault="00506741"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DF7B77" w:rsidRPr="00982E17" w:rsidTr="00DF7B77">
        <w:tc>
          <w:tcPr>
            <w:tcW w:w="599" w:type="dxa"/>
            <w:tcBorders>
              <w:top w:val="single" w:sz="4" w:space="0" w:color="auto"/>
              <w:bottom w:val="single" w:sz="4" w:space="0" w:color="auto"/>
              <w:right w:val="nil"/>
            </w:tcBorders>
          </w:tcPr>
          <w:p w:rsidR="00DF7B77" w:rsidRPr="00982E17" w:rsidRDefault="00DF7B77"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DF7B77" w:rsidRPr="00982E17" w:rsidRDefault="00DF7B77" w:rsidP="00F5003B">
            <w:pPr>
              <w:keepNext/>
              <w:keepLines/>
              <w:jc w:val="both"/>
              <w:rPr>
                <w:rFonts w:ascii="Tahoma" w:hAnsi="Tahoma" w:cs="Tahoma"/>
              </w:rPr>
            </w:pPr>
            <w:r w:rsidRPr="00982E17">
              <w:rPr>
                <w:rFonts w:ascii="Tahoma" w:hAnsi="Tahoma" w:cs="Tahoma"/>
              </w:rPr>
              <w:t>SEZNAM PRIPOMOČKOV ZA ČIŠČENJE IN DELOVNIH STROJEV</w:t>
            </w:r>
          </w:p>
        </w:tc>
        <w:tc>
          <w:tcPr>
            <w:tcW w:w="912" w:type="dxa"/>
            <w:tcBorders>
              <w:top w:val="single" w:sz="4" w:space="0" w:color="auto"/>
              <w:bottom w:val="single" w:sz="4" w:space="0" w:color="auto"/>
              <w:right w:val="nil"/>
            </w:tcBorders>
          </w:tcPr>
          <w:p w:rsidR="00DF7B77" w:rsidRPr="00982E17" w:rsidRDefault="00DF7B77" w:rsidP="00F5003B">
            <w:pPr>
              <w:keepNext/>
              <w:keepLines/>
              <w:jc w:val="right"/>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DF7B77" w:rsidRPr="00982E17" w:rsidRDefault="00DF7B77" w:rsidP="00F5003B">
            <w:pPr>
              <w:keepNext/>
              <w:keepLines/>
              <w:rPr>
                <w:rFonts w:ascii="Tahoma" w:hAnsi="Tahoma" w:cs="Tahoma"/>
                <w:b/>
              </w:rPr>
            </w:pPr>
            <w:r w:rsidRPr="00982E17">
              <w:rPr>
                <w:rFonts w:ascii="Tahoma" w:hAnsi="Tahoma" w:cs="Tahoma"/>
                <w:b/>
              </w:rPr>
              <w:t>6/2</w:t>
            </w:r>
          </w:p>
        </w:tc>
      </w:tr>
    </w:tbl>
    <w:p w:rsidR="00DF7B77" w:rsidRPr="00982E17" w:rsidRDefault="00DF7B77" w:rsidP="00F5003B">
      <w:pPr>
        <w:keepNext/>
        <w:keepLines/>
        <w:jc w:val="both"/>
        <w:rPr>
          <w:rFonts w:ascii="Tahoma" w:hAnsi="Tahoma" w:cs="Tahoma"/>
        </w:rPr>
      </w:pPr>
      <w:r w:rsidRPr="00982E17">
        <w:rPr>
          <w:rFonts w:ascii="Tahoma" w:hAnsi="Tahoma" w:cs="Tahoma"/>
        </w:rPr>
        <w:t xml:space="preserve">Ponudnik za to stranjo priloži seznam pripomočkov za čiščenje in delovnih strojev, s katerimi bo </w:t>
      </w:r>
      <w:r w:rsidR="002B4069" w:rsidRPr="00982E17">
        <w:rPr>
          <w:rFonts w:ascii="Tahoma" w:hAnsi="Tahoma" w:cs="Tahoma"/>
        </w:rPr>
        <w:t>izvaja</w:t>
      </w:r>
      <w:r w:rsidRPr="00982E17">
        <w:rPr>
          <w:rFonts w:ascii="Tahoma" w:hAnsi="Tahoma" w:cs="Tahoma"/>
        </w:rPr>
        <w:t>l storitev čiščenja</w:t>
      </w:r>
      <w:r w:rsidR="0057374C">
        <w:rPr>
          <w:rFonts w:ascii="Tahoma" w:hAnsi="Tahoma" w:cs="Tahoma"/>
        </w:rPr>
        <w:t xml:space="preserve"> za posameznega naročnika</w:t>
      </w:r>
      <w:r w:rsidRPr="00982E17">
        <w:rPr>
          <w:rFonts w:ascii="Tahoma" w:hAnsi="Tahoma" w:cs="Tahoma"/>
        </w:rPr>
        <w:t>. Seznam opreme mora biti priložen za vsak sklop posebej.</w:t>
      </w:r>
    </w:p>
    <w:p w:rsidR="001C5630" w:rsidRPr="000041E7" w:rsidRDefault="001C5630"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93FE2" w:rsidRPr="00982E17" w:rsidTr="003659C6">
        <w:tc>
          <w:tcPr>
            <w:tcW w:w="599" w:type="dxa"/>
            <w:tcBorders>
              <w:right w:val="nil"/>
            </w:tcBorders>
          </w:tcPr>
          <w:p w:rsidR="00793FE2" w:rsidRPr="00982E17" w:rsidRDefault="00793FE2" w:rsidP="00F5003B">
            <w:pPr>
              <w:keepNext/>
              <w:keepLines/>
              <w:jc w:val="both"/>
              <w:rPr>
                <w:rFonts w:ascii="Tahoma" w:hAnsi="Tahoma" w:cs="Tahoma"/>
              </w:rPr>
            </w:pPr>
          </w:p>
        </w:tc>
        <w:tc>
          <w:tcPr>
            <w:tcW w:w="7268" w:type="dxa"/>
            <w:tcBorders>
              <w:left w:val="nil"/>
            </w:tcBorders>
          </w:tcPr>
          <w:p w:rsidR="002B4069" w:rsidRPr="00982E17" w:rsidRDefault="00BD465B" w:rsidP="00F5003B">
            <w:pPr>
              <w:keepNext/>
              <w:keepLines/>
              <w:jc w:val="both"/>
              <w:rPr>
                <w:rFonts w:ascii="Tahoma" w:hAnsi="Tahoma" w:cs="Tahoma"/>
              </w:rPr>
            </w:pPr>
            <w:r>
              <w:rPr>
                <w:rFonts w:ascii="Tahoma" w:hAnsi="Tahoma" w:cs="Tahoma"/>
              </w:rPr>
              <w:t xml:space="preserve">CERTIFIKAT SISTEMA </w:t>
            </w:r>
            <w:r w:rsidR="002B4069" w:rsidRPr="00982E17">
              <w:rPr>
                <w:rFonts w:ascii="Tahoma" w:hAnsi="Tahoma" w:cs="Tahoma"/>
              </w:rPr>
              <w:t>RAVNANJA</w:t>
            </w:r>
            <w:r>
              <w:rPr>
                <w:rFonts w:ascii="Tahoma" w:hAnsi="Tahoma" w:cs="Tahoma"/>
              </w:rPr>
              <w:t xml:space="preserve"> Z OKOLJEM</w:t>
            </w:r>
          </w:p>
          <w:p w:rsidR="00793FE2" w:rsidRPr="00982E17" w:rsidRDefault="002B4069" w:rsidP="00F5003B">
            <w:pPr>
              <w:keepNext/>
              <w:keepLines/>
              <w:jc w:val="both"/>
              <w:rPr>
                <w:rFonts w:ascii="Tahoma" w:hAnsi="Tahoma" w:cs="Tahoma"/>
              </w:rPr>
            </w:pPr>
            <w:r w:rsidRPr="00982E17">
              <w:rPr>
                <w:rFonts w:ascii="Tahoma" w:hAnsi="Tahoma" w:cs="Tahoma"/>
              </w:rPr>
              <w:t>CERTIFIKAT SISTEMA VO</w:t>
            </w:r>
            <w:r w:rsidR="00E22933">
              <w:rPr>
                <w:rFonts w:ascii="Tahoma" w:hAnsi="Tahoma" w:cs="Tahoma"/>
              </w:rPr>
              <w:t>DENJA KAKOVOSTI</w:t>
            </w:r>
          </w:p>
        </w:tc>
        <w:tc>
          <w:tcPr>
            <w:tcW w:w="912" w:type="dxa"/>
            <w:tcBorders>
              <w:right w:val="nil"/>
            </w:tcBorders>
          </w:tcPr>
          <w:p w:rsidR="00793FE2" w:rsidRPr="00982E17" w:rsidRDefault="00793FE2" w:rsidP="00F5003B">
            <w:pPr>
              <w:keepNext/>
              <w:keepLines/>
              <w:ind w:left="-455" w:firstLine="455"/>
              <w:jc w:val="both"/>
              <w:rPr>
                <w:rFonts w:ascii="Tahoma" w:hAnsi="Tahoma" w:cs="Tahoma"/>
                <w:b/>
              </w:rPr>
            </w:pPr>
            <w:r w:rsidRPr="00982E17">
              <w:rPr>
                <w:rFonts w:ascii="Tahoma" w:hAnsi="Tahoma" w:cs="Tahoma"/>
                <w:b/>
              </w:rPr>
              <w:t xml:space="preserve">Priloga </w:t>
            </w:r>
          </w:p>
        </w:tc>
        <w:tc>
          <w:tcPr>
            <w:tcW w:w="551" w:type="dxa"/>
            <w:tcBorders>
              <w:left w:val="nil"/>
            </w:tcBorders>
          </w:tcPr>
          <w:p w:rsidR="00793FE2" w:rsidRPr="00982E17" w:rsidRDefault="003D630D" w:rsidP="00F5003B">
            <w:pPr>
              <w:keepNext/>
              <w:keepLines/>
              <w:jc w:val="both"/>
              <w:rPr>
                <w:rFonts w:ascii="Tahoma" w:hAnsi="Tahoma" w:cs="Tahoma"/>
                <w:b/>
              </w:rPr>
            </w:pPr>
            <w:r w:rsidRPr="00982E17">
              <w:rPr>
                <w:rFonts w:ascii="Tahoma" w:hAnsi="Tahoma" w:cs="Tahoma"/>
                <w:b/>
              </w:rPr>
              <w:t>6/3</w:t>
            </w:r>
          </w:p>
        </w:tc>
      </w:tr>
    </w:tbl>
    <w:p w:rsidR="00793FE2" w:rsidRDefault="00793FE2" w:rsidP="00F5003B">
      <w:pPr>
        <w:keepNext/>
        <w:keepLines/>
        <w:jc w:val="both"/>
        <w:rPr>
          <w:rFonts w:ascii="Tahoma" w:hAnsi="Tahoma" w:cs="Tahoma"/>
        </w:rPr>
      </w:pPr>
      <w:r w:rsidRPr="00982E17">
        <w:rPr>
          <w:rFonts w:ascii="Tahoma" w:hAnsi="Tahoma" w:cs="Tahoma"/>
        </w:rPr>
        <w:t xml:space="preserve">Ponudnik za to stranjo priloži kopijo certifikata </w:t>
      </w:r>
      <w:r w:rsidR="001C5630" w:rsidRPr="00982E17">
        <w:rPr>
          <w:rFonts w:ascii="Tahoma" w:hAnsi="Tahoma" w:cs="Tahoma"/>
        </w:rPr>
        <w:t xml:space="preserve">vzpostavljenega </w:t>
      </w:r>
      <w:r w:rsidRPr="00982E17">
        <w:rPr>
          <w:rFonts w:ascii="Tahoma" w:hAnsi="Tahoma" w:cs="Tahoma"/>
        </w:rPr>
        <w:t xml:space="preserve">sistema ravnanja </w:t>
      </w:r>
      <w:r w:rsidR="001C5630" w:rsidRPr="00982E17">
        <w:rPr>
          <w:rFonts w:ascii="Tahoma" w:hAnsi="Tahoma" w:cs="Tahoma"/>
        </w:rPr>
        <w:t>z okoljem (</w:t>
      </w:r>
      <w:r w:rsidRPr="00982E17">
        <w:rPr>
          <w:rFonts w:ascii="Tahoma" w:hAnsi="Tahoma" w:cs="Tahoma"/>
        </w:rPr>
        <w:t>ISO 14001 za dejavnost čiščenja ali sistemom okoljskega ravnanja po shemi EMAS</w:t>
      </w:r>
      <w:r w:rsidR="001C5630" w:rsidRPr="00982E17">
        <w:rPr>
          <w:rFonts w:ascii="Tahoma" w:hAnsi="Tahoma" w:cs="Tahoma"/>
        </w:rPr>
        <w:t>)</w:t>
      </w:r>
      <w:r w:rsidRPr="00982E17">
        <w:rPr>
          <w:rFonts w:ascii="Tahoma" w:hAnsi="Tahoma" w:cs="Tahoma"/>
        </w:rPr>
        <w:t>.</w:t>
      </w:r>
      <w:r w:rsidR="00C116C2" w:rsidRPr="00982E17">
        <w:rPr>
          <w:rFonts w:ascii="Tahoma" w:hAnsi="Tahoma" w:cs="Tahoma"/>
        </w:rPr>
        <w:t xml:space="preserve"> Ponudnik za to stranjo priloži kopijo certifikata ISO 9001, v kolikor oddaja ponudbo za Sklop 5 ŽALE.</w:t>
      </w:r>
    </w:p>
    <w:p w:rsidR="00793FE2" w:rsidRPr="000041E7" w:rsidRDefault="00793FE2"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7C70A1" w:rsidRPr="00982E17" w:rsidTr="00E35DDA">
        <w:tc>
          <w:tcPr>
            <w:tcW w:w="599" w:type="dxa"/>
            <w:tcBorders>
              <w:right w:val="nil"/>
            </w:tcBorders>
          </w:tcPr>
          <w:p w:rsidR="007C70A1" w:rsidRPr="00982E17" w:rsidRDefault="007C70A1" w:rsidP="00F5003B">
            <w:pPr>
              <w:keepNext/>
              <w:keepLines/>
              <w:jc w:val="both"/>
              <w:rPr>
                <w:rFonts w:ascii="Tahoma" w:hAnsi="Tahoma" w:cs="Tahoma"/>
              </w:rPr>
            </w:pPr>
          </w:p>
        </w:tc>
        <w:tc>
          <w:tcPr>
            <w:tcW w:w="7268" w:type="dxa"/>
            <w:tcBorders>
              <w:left w:val="nil"/>
            </w:tcBorders>
          </w:tcPr>
          <w:p w:rsidR="007C70A1" w:rsidRPr="00982E17" w:rsidRDefault="00A45060" w:rsidP="00F5003B">
            <w:pPr>
              <w:keepNext/>
              <w:keepLines/>
              <w:jc w:val="both"/>
              <w:rPr>
                <w:rFonts w:ascii="Tahoma" w:hAnsi="Tahoma" w:cs="Tahoma"/>
              </w:rPr>
            </w:pPr>
            <w:r w:rsidRPr="00982E17">
              <w:rPr>
                <w:rFonts w:ascii="Tahoma" w:hAnsi="Tahoma" w:cs="Tahoma"/>
              </w:rPr>
              <w:t>VZOREC</w:t>
            </w:r>
            <w:r w:rsidR="007C70A1" w:rsidRPr="00982E17">
              <w:rPr>
                <w:rFonts w:ascii="Tahoma" w:hAnsi="Tahoma" w:cs="Tahoma"/>
              </w:rPr>
              <w:t xml:space="preserve"> </w:t>
            </w:r>
            <w:r w:rsidR="002D3620" w:rsidRPr="00982E17">
              <w:rPr>
                <w:rFonts w:ascii="Tahoma" w:hAnsi="Tahoma" w:cs="Tahoma"/>
              </w:rPr>
              <w:t>OKVIRNEGA SPORAZUMA</w:t>
            </w:r>
          </w:p>
        </w:tc>
        <w:tc>
          <w:tcPr>
            <w:tcW w:w="912" w:type="dxa"/>
            <w:tcBorders>
              <w:right w:val="nil"/>
            </w:tcBorders>
          </w:tcPr>
          <w:p w:rsidR="007C70A1" w:rsidRPr="00982E17" w:rsidRDefault="00E35DDA" w:rsidP="00F5003B">
            <w:pPr>
              <w:keepNext/>
              <w:keepLines/>
              <w:ind w:left="-455" w:firstLine="455"/>
              <w:jc w:val="both"/>
              <w:rPr>
                <w:rFonts w:ascii="Tahoma" w:hAnsi="Tahoma" w:cs="Tahoma"/>
                <w:b/>
              </w:rPr>
            </w:pPr>
            <w:r w:rsidRPr="00982E17">
              <w:rPr>
                <w:rFonts w:ascii="Tahoma" w:hAnsi="Tahoma" w:cs="Tahoma"/>
                <w:b/>
              </w:rPr>
              <w:t>P</w:t>
            </w:r>
            <w:r w:rsidR="007C70A1" w:rsidRPr="00982E17">
              <w:rPr>
                <w:rFonts w:ascii="Tahoma" w:hAnsi="Tahoma" w:cs="Tahoma"/>
                <w:b/>
              </w:rPr>
              <w:t xml:space="preserve">riloga </w:t>
            </w:r>
          </w:p>
        </w:tc>
        <w:tc>
          <w:tcPr>
            <w:tcW w:w="551" w:type="dxa"/>
            <w:tcBorders>
              <w:left w:val="nil"/>
            </w:tcBorders>
          </w:tcPr>
          <w:p w:rsidR="007C70A1" w:rsidRPr="00982E17" w:rsidRDefault="00B21FBC" w:rsidP="00F5003B">
            <w:pPr>
              <w:keepNext/>
              <w:keepLines/>
              <w:jc w:val="both"/>
              <w:rPr>
                <w:rFonts w:ascii="Tahoma" w:hAnsi="Tahoma" w:cs="Tahoma"/>
                <w:b/>
              </w:rPr>
            </w:pPr>
            <w:r w:rsidRPr="00982E17">
              <w:rPr>
                <w:rFonts w:ascii="Tahoma" w:hAnsi="Tahoma" w:cs="Tahoma"/>
                <w:b/>
              </w:rPr>
              <w:t>7</w:t>
            </w:r>
          </w:p>
        </w:tc>
      </w:tr>
    </w:tbl>
    <w:p w:rsidR="002B4069" w:rsidRPr="00982E17" w:rsidRDefault="00A41E90" w:rsidP="00F5003B">
      <w:pPr>
        <w:keepNext/>
        <w:keepLines/>
        <w:jc w:val="both"/>
        <w:rPr>
          <w:rFonts w:ascii="Tahoma" w:hAnsi="Tahoma" w:cs="Tahoma"/>
        </w:rPr>
      </w:pPr>
      <w:r w:rsidRPr="00982E17">
        <w:rPr>
          <w:rFonts w:ascii="Tahoma" w:hAnsi="Tahoma" w:cs="Tahoma"/>
        </w:rPr>
        <w:t xml:space="preserve">Ponudnik </w:t>
      </w:r>
      <w:r w:rsidR="002B4069" w:rsidRPr="00982E17">
        <w:rPr>
          <w:rFonts w:ascii="Tahoma" w:hAnsi="Tahoma" w:cs="Tahoma"/>
        </w:rPr>
        <w:t xml:space="preserve">predloži osnutek okvirnega sporazuma s </w:t>
      </w:r>
      <w:r w:rsidR="00252816" w:rsidRPr="00982E17">
        <w:rPr>
          <w:rFonts w:ascii="Tahoma" w:hAnsi="Tahoma" w:cs="Tahoma"/>
        </w:rPr>
        <w:t>či</w:t>
      </w:r>
      <w:r w:rsidR="002B4069" w:rsidRPr="00982E17">
        <w:rPr>
          <w:rFonts w:ascii="Tahoma" w:hAnsi="Tahoma" w:cs="Tahoma"/>
        </w:rPr>
        <w:t xml:space="preserve">mer potrjuje, da se z osnutkom </w:t>
      </w:r>
      <w:r w:rsidR="00252816" w:rsidRPr="00982E17">
        <w:rPr>
          <w:rFonts w:ascii="Tahoma" w:hAnsi="Tahoma" w:cs="Tahoma"/>
        </w:rPr>
        <w:t xml:space="preserve">okvirnega sporazuma </w:t>
      </w:r>
      <w:r w:rsidR="002B4069" w:rsidRPr="00982E17">
        <w:rPr>
          <w:rFonts w:ascii="Tahoma" w:hAnsi="Tahoma" w:cs="Tahoma"/>
        </w:rPr>
        <w:t xml:space="preserve">v celoti strinja. </w:t>
      </w:r>
      <w:r w:rsidR="00252816" w:rsidRPr="00982E17">
        <w:rPr>
          <w:rFonts w:ascii="Tahoma" w:hAnsi="Tahoma" w:cs="Tahoma"/>
        </w:rPr>
        <w:t>Ponudnik, ki oddaja ponudbo za sklop št. 1: JPE</w:t>
      </w:r>
      <w:r w:rsidR="00011394" w:rsidRPr="00982E17">
        <w:rPr>
          <w:rFonts w:ascii="Tahoma" w:hAnsi="Tahoma" w:cs="Tahoma"/>
        </w:rPr>
        <w:t xml:space="preserve"> </w:t>
      </w:r>
      <w:r w:rsidR="00252816" w:rsidRPr="00982E17">
        <w:rPr>
          <w:rFonts w:ascii="Tahoma" w:hAnsi="Tahoma" w:cs="Tahoma"/>
        </w:rPr>
        <w:t>mora predložiti tudi</w:t>
      </w:r>
      <w:r w:rsidR="00E22933">
        <w:rPr>
          <w:rFonts w:ascii="Tahoma" w:hAnsi="Tahoma" w:cs="Tahoma"/>
        </w:rPr>
        <w:t xml:space="preserve"> pisni sporazum za sklop št. 1 </w:t>
      </w:r>
      <w:r w:rsidR="00252816" w:rsidRPr="00982E17">
        <w:rPr>
          <w:rFonts w:ascii="Tahoma" w:hAnsi="Tahoma" w:cs="Tahoma"/>
        </w:rPr>
        <w:t>JPE.</w:t>
      </w:r>
    </w:p>
    <w:p w:rsidR="00A41E90" w:rsidRPr="000041E7" w:rsidRDefault="00A41E90"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F5003B">
            <w:pPr>
              <w:keepNext/>
              <w:keepLines/>
              <w:jc w:val="both"/>
              <w:rPr>
                <w:rFonts w:ascii="Tahoma" w:hAnsi="Tahoma" w:cs="Tahoma"/>
              </w:rPr>
            </w:pPr>
            <w:r w:rsidRPr="00982E17">
              <w:rPr>
                <w:rFonts w:ascii="Tahoma" w:hAnsi="Tahoma" w:cs="Tahoma"/>
              </w:rPr>
              <w:t>ZAVAROVANJE RESNOSTI PONUDBE</w:t>
            </w:r>
          </w:p>
        </w:tc>
        <w:tc>
          <w:tcPr>
            <w:tcW w:w="912" w:type="dxa"/>
            <w:tcBorders>
              <w:top w:val="single" w:sz="4" w:space="0" w:color="auto"/>
              <w:bottom w:val="single" w:sz="4" w:space="0" w:color="auto"/>
              <w:right w:val="nil"/>
            </w:tcBorders>
          </w:tcPr>
          <w:p w:rsidR="00522583" w:rsidRPr="00982E17" w:rsidRDefault="00982E17" w:rsidP="00F5003B">
            <w:pPr>
              <w:keepNext/>
              <w:keepLines/>
              <w:rPr>
                <w:rFonts w:ascii="Tahoma" w:hAnsi="Tahoma" w:cs="Tahoma"/>
                <w:b/>
              </w:rPr>
            </w:pPr>
            <w:r>
              <w:rPr>
                <w:rFonts w:ascii="Tahoma" w:hAnsi="Tahoma" w:cs="Tahoma"/>
                <w:b/>
              </w:rPr>
              <w:t xml:space="preserve"> </w:t>
            </w:r>
            <w:r w:rsidR="00522583"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F5003B">
            <w:pPr>
              <w:keepNext/>
              <w:keepLines/>
              <w:rPr>
                <w:rFonts w:ascii="Tahoma" w:hAnsi="Tahoma" w:cs="Tahoma"/>
                <w:b/>
              </w:rPr>
            </w:pPr>
            <w:r w:rsidRPr="00982E17">
              <w:rPr>
                <w:rFonts w:ascii="Tahoma" w:hAnsi="Tahoma" w:cs="Tahoma"/>
                <w:b/>
              </w:rPr>
              <w:t>8</w:t>
            </w:r>
            <w:r w:rsidR="00522583" w:rsidRPr="00982E17">
              <w:rPr>
                <w:rFonts w:ascii="Tahoma" w:hAnsi="Tahoma" w:cs="Tahoma"/>
                <w:b/>
              </w:rPr>
              <w:t>/1</w:t>
            </w:r>
          </w:p>
        </w:tc>
      </w:tr>
    </w:tbl>
    <w:p w:rsidR="00252816" w:rsidRPr="00982E17" w:rsidRDefault="00252816" w:rsidP="00F5003B">
      <w:pPr>
        <w:keepNext/>
        <w:keepLines/>
        <w:jc w:val="both"/>
        <w:rPr>
          <w:rFonts w:ascii="Tahoma" w:hAnsi="Tahoma" w:cs="Tahoma"/>
        </w:rPr>
      </w:pPr>
      <w:r w:rsidRPr="00982E17">
        <w:rPr>
          <w:rFonts w:ascii="Tahoma" w:hAnsi="Tahoma" w:cs="Tahoma"/>
        </w:rPr>
        <w:t xml:space="preserve">Ponudnik mora k ponudbi priložiti finančno zavarovanje za resnost ponudbe za vsakega naročnika posebej (sklop) v skladu z zahtevami in pogoji razpisne dokumentacije ter v skladu z vzorcem finančnega zavarovanja za resnost ponudbe. </w:t>
      </w:r>
    </w:p>
    <w:p w:rsidR="0005373C" w:rsidRPr="000041E7" w:rsidRDefault="0005373C" w:rsidP="00F5003B">
      <w:pPr>
        <w:keepNext/>
        <w:keepLines/>
        <w:jc w:val="both"/>
        <w:rPr>
          <w:rFonts w:ascii="Tahoma" w:hAnsi="Tahoma" w:cs="Tahoma"/>
          <w:sz w:val="12"/>
          <w:szCs w:val="12"/>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522583" w:rsidRPr="00982E17" w:rsidTr="00DF7B77">
        <w:tc>
          <w:tcPr>
            <w:tcW w:w="599" w:type="dxa"/>
            <w:tcBorders>
              <w:top w:val="single" w:sz="4" w:space="0" w:color="auto"/>
              <w:bottom w:val="single" w:sz="4" w:space="0" w:color="auto"/>
              <w:right w:val="nil"/>
            </w:tcBorders>
          </w:tcPr>
          <w:p w:rsidR="00522583" w:rsidRPr="00982E17" w:rsidRDefault="00522583" w:rsidP="00F5003B">
            <w:pPr>
              <w:keepNext/>
              <w:keepLines/>
              <w:jc w:val="right"/>
              <w:rPr>
                <w:rFonts w:ascii="Tahoma" w:hAnsi="Tahoma" w:cs="Tahoma"/>
              </w:rPr>
            </w:pPr>
            <w:r w:rsidRPr="00982E17">
              <w:br w:type="page"/>
            </w:r>
            <w:r w:rsidRPr="00982E17">
              <w:rPr>
                <w:rFonts w:ascii="Tahoma" w:hAnsi="Tahoma" w:cs="Tahoma"/>
                <w:sz w:val="18"/>
              </w:rPr>
              <w:br w:type="page"/>
            </w:r>
          </w:p>
        </w:tc>
        <w:tc>
          <w:tcPr>
            <w:tcW w:w="7268" w:type="dxa"/>
            <w:tcBorders>
              <w:top w:val="single" w:sz="4" w:space="0" w:color="auto"/>
              <w:left w:val="nil"/>
              <w:bottom w:val="single" w:sz="4" w:space="0" w:color="auto"/>
            </w:tcBorders>
          </w:tcPr>
          <w:p w:rsidR="00522583" w:rsidRPr="00982E17" w:rsidRDefault="00522583" w:rsidP="00F5003B">
            <w:pPr>
              <w:keepNext/>
              <w:keepLines/>
              <w:jc w:val="both"/>
              <w:rPr>
                <w:rFonts w:ascii="Tahoma" w:hAnsi="Tahoma" w:cs="Tahoma"/>
              </w:rPr>
            </w:pPr>
            <w:r w:rsidRPr="00982E17">
              <w:rPr>
                <w:rFonts w:ascii="Tahoma" w:hAnsi="Tahoma" w:cs="Tahoma"/>
              </w:rPr>
              <w:t>ZAVAROVANJE DOBRE IZVEDBE OBVEZNOSTI</w:t>
            </w:r>
            <w:r w:rsidR="00011394" w:rsidRPr="00982E17">
              <w:rPr>
                <w:rFonts w:ascii="Tahoma" w:hAnsi="Tahoma" w:cs="Tahoma"/>
              </w:rPr>
              <w:t xml:space="preserve"> IZ OKVIRNEGA SPORAZUMA</w:t>
            </w:r>
          </w:p>
        </w:tc>
        <w:tc>
          <w:tcPr>
            <w:tcW w:w="912" w:type="dxa"/>
            <w:tcBorders>
              <w:top w:val="single" w:sz="4" w:space="0" w:color="auto"/>
              <w:bottom w:val="single" w:sz="4" w:space="0" w:color="auto"/>
              <w:right w:val="nil"/>
            </w:tcBorders>
          </w:tcPr>
          <w:p w:rsidR="00522583" w:rsidRPr="00982E17" w:rsidRDefault="00522583" w:rsidP="00F5003B">
            <w:pPr>
              <w:keepNext/>
              <w:keepLines/>
              <w:jc w:val="center"/>
              <w:rPr>
                <w:rFonts w:ascii="Tahoma" w:hAnsi="Tahoma" w:cs="Tahoma"/>
                <w:b/>
              </w:rPr>
            </w:pPr>
            <w:r w:rsidRPr="00982E17">
              <w:rPr>
                <w:rFonts w:ascii="Tahoma" w:hAnsi="Tahoma" w:cs="Tahoma"/>
                <w:b/>
              </w:rPr>
              <w:t xml:space="preserve">Priloga </w:t>
            </w:r>
          </w:p>
        </w:tc>
        <w:tc>
          <w:tcPr>
            <w:tcW w:w="551" w:type="dxa"/>
            <w:tcBorders>
              <w:top w:val="single" w:sz="4" w:space="0" w:color="auto"/>
              <w:left w:val="nil"/>
              <w:bottom w:val="single" w:sz="4" w:space="0" w:color="auto"/>
            </w:tcBorders>
          </w:tcPr>
          <w:p w:rsidR="00522583" w:rsidRPr="00982E17" w:rsidRDefault="00F02F66" w:rsidP="00F5003B">
            <w:pPr>
              <w:keepNext/>
              <w:keepLines/>
              <w:rPr>
                <w:rFonts w:ascii="Tahoma" w:hAnsi="Tahoma" w:cs="Tahoma"/>
                <w:b/>
              </w:rPr>
            </w:pPr>
            <w:r w:rsidRPr="00982E17">
              <w:rPr>
                <w:rFonts w:ascii="Tahoma" w:hAnsi="Tahoma" w:cs="Tahoma"/>
                <w:b/>
              </w:rPr>
              <w:t>8</w:t>
            </w:r>
            <w:r w:rsidR="00522583" w:rsidRPr="00982E17">
              <w:rPr>
                <w:rFonts w:ascii="Tahoma" w:hAnsi="Tahoma" w:cs="Tahoma"/>
                <w:b/>
              </w:rPr>
              <w:t>/2</w:t>
            </w:r>
          </w:p>
        </w:tc>
      </w:tr>
    </w:tbl>
    <w:p w:rsidR="00522583" w:rsidRPr="00982E17" w:rsidRDefault="00522583" w:rsidP="00F5003B">
      <w:pPr>
        <w:keepNext/>
        <w:keepLines/>
        <w:jc w:val="both"/>
        <w:rPr>
          <w:rFonts w:ascii="Tahoma" w:hAnsi="Tahoma" w:cs="Tahoma"/>
        </w:rPr>
      </w:pPr>
      <w:r w:rsidRPr="00982E17">
        <w:rPr>
          <w:rFonts w:ascii="Tahoma" w:hAnsi="Tahoma" w:cs="Tahoma"/>
        </w:rPr>
        <w:t>Razpisni dokumentaciji je priložen vzorec zavarovanja. Vzorca ni treba prilagati ponudbi.</w:t>
      </w:r>
    </w:p>
    <w:p w:rsidR="00D362ED" w:rsidRPr="00982E17" w:rsidRDefault="00D362ED" w:rsidP="00F5003B">
      <w:pPr>
        <w:keepNext/>
        <w:keepLines/>
        <w:jc w:val="both"/>
        <w:rPr>
          <w:rFonts w:ascii="Tahoma" w:hAnsi="Tahoma" w:cs="Tahoma"/>
        </w:rPr>
      </w:pP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6E12EF" w:rsidRPr="00982E17" w:rsidTr="003A3BC3">
        <w:tc>
          <w:tcPr>
            <w:tcW w:w="599" w:type="dxa"/>
            <w:tcBorders>
              <w:right w:val="nil"/>
            </w:tcBorders>
          </w:tcPr>
          <w:p w:rsidR="006E12EF" w:rsidRPr="00982E17" w:rsidRDefault="006E12EF" w:rsidP="00F5003B">
            <w:pPr>
              <w:keepNext/>
              <w:keepLines/>
              <w:jc w:val="both"/>
              <w:rPr>
                <w:rFonts w:ascii="Tahoma" w:hAnsi="Tahoma" w:cs="Tahoma"/>
              </w:rPr>
            </w:pPr>
          </w:p>
        </w:tc>
        <w:tc>
          <w:tcPr>
            <w:tcW w:w="7268" w:type="dxa"/>
            <w:tcBorders>
              <w:left w:val="nil"/>
            </w:tcBorders>
          </w:tcPr>
          <w:p w:rsidR="006E12EF" w:rsidRPr="00982E17" w:rsidRDefault="00075A2F" w:rsidP="00F5003B">
            <w:pPr>
              <w:keepNext/>
              <w:keepLines/>
              <w:jc w:val="both"/>
              <w:rPr>
                <w:rFonts w:ascii="Tahoma" w:hAnsi="Tahoma" w:cs="Tahoma"/>
              </w:rPr>
            </w:pPr>
            <w:r>
              <w:rPr>
                <w:rFonts w:ascii="Tahoma" w:hAnsi="Tahoma" w:cs="Tahoma"/>
              </w:rPr>
              <w:t>ZAGOTAVLJANJE VARSTVA PRI DELU</w:t>
            </w:r>
            <w:r w:rsidR="003A3BC3" w:rsidRPr="00982E17">
              <w:rPr>
                <w:rFonts w:ascii="Tahoma" w:hAnsi="Tahoma" w:cs="Tahoma"/>
              </w:rPr>
              <w:t xml:space="preserve"> – SKLOP 1 JPE</w:t>
            </w:r>
          </w:p>
        </w:tc>
        <w:tc>
          <w:tcPr>
            <w:tcW w:w="912" w:type="dxa"/>
            <w:tcBorders>
              <w:right w:val="nil"/>
            </w:tcBorders>
          </w:tcPr>
          <w:p w:rsidR="006E12EF" w:rsidRPr="00982E17" w:rsidRDefault="006E12EF" w:rsidP="00F5003B">
            <w:pPr>
              <w:keepNext/>
              <w:keepLines/>
              <w:ind w:left="-455" w:firstLine="455"/>
              <w:jc w:val="both"/>
              <w:rPr>
                <w:rFonts w:ascii="Tahoma" w:hAnsi="Tahoma" w:cs="Tahoma"/>
                <w:b/>
              </w:rPr>
            </w:pPr>
            <w:r w:rsidRPr="00982E17">
              <w:rPr>
                <w:rFonts w:ascii="Tahoma" w:hAnsi="Tahoma" w:cs="Tahoma"/>
                <w:b/>
              </w:rPr>
              <w:t xml:space="preserve">Priloga </w:t>
            </w:r>
          </w:p>
        </w:tc>
        <w:tc>
          <w:tcPr>
            <w:tcW w:w="551" w:type="dxa"/>
            <w:tcBorders>
              <w:left w:val="nil"/>
            </w:tcBorders>
          </w:tcPr>
          <w:p w:rsidR="006E12EF" w:rsidRPr="00982E17" w:rsidRDefault="00F02F66" w:rsidP="00F5003B">
            <w:pPr>
              <w:keepNext/>
              <w:keepLines/>
              <w:jc w:val="both"/>
              <w:rPr>
                <w:rFonts w:ascii="Tahoma" w:hAnsi="Tahoma" w:cs="Tahoma"/>
                <w:b/>
              </w:rPr>
            </w:pPr>
            <w:r w:rsidRPr="00982E17">
              <w:rPr>
                <w:rFonts w:ascii="Tahoma" w:hAnsi="Tahoma" w:cs="Tahoma"/>
                <w:b/>
              </w:rPr>
              <w:t>9</w:t>
            </w:r>
          </w:p>
        </w:tc>
      </w:tr>
    </w:tbl>
    <w:p w:rsidR="006E12EF" w:rsidRPr="00982E17" w:rsidRDefault="00011394" w:rsidP="00F5003B">
      <w:pPr>
        <w:keepNext/>
        <w:keepLines/>
        <w:jc w:val="both"/>
        <w:rPr>
          <w:rFonts w:ascii="Tahoma" w:hAnsi="Tahoma" w:cs="Tahoma"/>
        </w:rPr>
      </w:pPr>
      <w:r w:rsidRPr="00982E17">
        <w:rPr>
          <w:rFonts w:ascii="Tahoma" w:hAnsi="Tahoma" w:cs="Tahoma"/>
        </w:rPr>
        <w:t xml:space="preserve">Ponudnik, ki oddaja ponudbo za sklop št. 1: JPE </w:t>
      </w:r>
      <w:r w:rsidR="00F81FBF">
        <w:rPr>
          <w:rFonts w:ascii="Tahoma" w:hAnsi="Tahoma" w:cs="Tahoma"/>
        </w:rPr>
        <w:t>mora obrazec priloge</w:t>
      </w:r>
      <w:r w:rsidR="006E12EF" w:rsidRPr="00982E17">
        <w:rPr>
          <w:rFonts w:ascii="Tahoma" w:hAnsi="Tahoma" w:cs="Tahoma"/>
        </w:rPr>
        <w:t xml:space="preserve"> izpolniti, podpisati in žigosati ter priložiti v ponudbi.</w:t>
      </w:r>
    </w:p>
    <w:p w:rsidR="00D6044B" w:rsidRPr="000041E7" w:rsidRDefault="00D6044B" w:rsidP="00F5003B">
      <w:pPr>
        <w:keepNext/>
        <w:keepLines/>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011394">
        <w:tc>
          <w:tcPr>
            <w:tcW w:w="600" w:type="dxa"/>
            <w:tcBorders>
              <w:top w:val="single" w:sz="4" w:space="0" w:color="auto"/>
              <w:left w:val="single" w:sz="4" w:space="0" w:color="auto"/>
              <w:bottom w:val="single" w:sz="4" w:space="0" w:color="auto"/>
              <w:right w:val="nil"/>
            </w:tcBorders>
          </w:tcPr>
          <w:p w:rsidR="00D6044B" w:rsidRPr="00982E17" w:rsidRDefault="00D6044B"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F5003B">
            <w:pPr>
              <w:keepNext/>
              <w:keepLines/>
              <w:rPr>
                <w:rFonts w:ascii="Tahoma" w:hAnsi="Tahoma"/>
              </w:rPr>
            </w:pPr>
            <w:r w:rsidRPr="00982E17">
              <w:rPr>
                <w:rFonts w:ascii="Tahoma" w:hAnsi="Tahoma"/>
              </w:rPr>
              <w:t xml:space="preserve">ZDRAVSTVENE ZAHTEVE </w:t>
            </w:r>
            <w:r w:rsidR="00BC2001">
              <w:rPr>
                <w:rFonts w:ascii="Tahoma" w:hAnsi="Tahoma"/>
              </w:rPr>
              <w:t>–</w:t>
            </w:r>
            <w:r w:rsidRPr="00982E17">
              <w:rPr>
                <w:rFonts w:ascii="Tahoma" w:hAnsi="Tahoma"/>
              </w:rPr>
              <w:t xml:space="preserve"> SOGLASJE</w:t>
            </w:r>
            <w:r w:rsidR="00BC2001">
              <w:rPr>
                <w:rFonts w:ascii="Tahoma" w:hAnsi="Tahoma"/>
              </w:rPr>
              <w:t xml:space="preserve"> – SKLOP 2 VKS</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F5003B">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F02F66" w:rsidP="00F5003B">
            <w:pPr>
              <w:keepNext/>
              <w:keepLines/>
              <w:rPr>
                <w:rFonts w:ascii="Tahoma" w:hAnsi="Tahoma"/>
                <w:b/>
              </w:rPr>
            </w:pPr>
            <w:r w:rsidRPr="00982E17">
              <w:rPr>
                <w:rFonts w:ascii="Tahoma" w:hAnsi="Tahoma"/>
                <w:b/>
              </w:rPr>
              <w:t>10</w:t>
            </w:r>
          </w:p>
        </w:tc>
      </w:tr>
    </w:tbl>
    <w:p w:rsidR="00011394" w:rsidRPr="00982E17" w:rsidRDefault="00011394" w:rsidP="00F5003B">
      <w:pPr>
        <w:keepNext/>
        <w:keepLines/>
        <w:jc w:val="both"/>
        <w:rPr>
          <w:rFonts w:ascii="Tahoma" w:hAnsi="Tahoma" w:cs="Tahoma"/>
        </w:rPr>
      </w:pPr>
      <w:r w:rsidRPr="00982E17">
        <w:rPr>
          <w:rFonts w:ascii="Tahoma" w:hAnsi="Tahoma" w:cs="Tahoma"/>
        </w:rPr>
        <w:t xml:space="preserve">Ponudnik, ki oddaja ponudbo za sklop št. 2: VKS </w:t>
      </w:r>
      <w:r w:rsidR="00D6044B" w:rsidRPr="00982E17">
        <w:rPr>
          <w:rFonts w:ascii="Tahoma" w:hAnsi="Tahoma" w:cs="Tahoma"/>
        </w:rPr>
        <w:t>mora obrazec i</w:t>
      </w:r>
      <w:r w:rsidRPr="00982E17">
        <w:rPr>
          <w:rFonts w:ascii="Tahoma" w:hAnsi="Tahoma" w:cs="Tahoma"/>
        </w:rPr>
        <w:t>zpolniti, podpisati in žigosati ter priložiti v ponudbi.</w:t>
      </w:r>
    </w:p>
    <w:p w:rsidR="00D6044B" w:rsidRPr="000041E7" w:rsidRDefault="00D6044B" w:rsidP="00F5003B">
      <w:pPr>
        <w:keepNext/>
        <w:keepLines/>
        <w:jc w:val="both"/>
        <w:rPr>
          <w:rFonts w:ascii="Tahoma" w:hAnsi="Tahoma" w:cs="Tahoma"/>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67"/>
      </w:tblGrid>
      <w:tr w:rsidR="00D6044B" w:rsidRPr="00982E17" w:rsidTr="00F02F66">
        <w:trPr>
          <w:trHeight w:val="100"/>
        </w:trPr>
        <w:tc>
          <w:tcPr>
            <w:tcW w:w="600" w:type="dxa"/>
            <w:tcBorders>
              <w:top w:val="single" w:sz="4" w:space="0" w:color="auto"/>
              <w:left w:val="single" w:sz="4" w:space="0" w:color="auto"/>
              <w:bottom w:val="single" w:sz="4" w:space="0" w:color="auto"/>
              <w:right w:val="nil"/>
            </w:tcBorders>
          </w:tcPr>
          <w:p w:rsidR="00D6044B" w:rsidRPr="00982E17" w:rsidRDefault="00D6044B"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D6044B" w:rsidRPr="00982E17" w:rsidRDefault="00D6044B" w:rsidP="00F5003B">
            <w:pPr>
              <w:keepNext/>
              <w:keepLines/>
              <w:rPr>
                <w:rFonts w:ascii="Tahoma" w:hAnsi="Tahoma"/>
              </w:rPr>
            </w:pPr>
            <w:r w:rsidRPr="00982E17">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rsidR="00D6044B" w:rsidRPr="00982E17" w:rsidRDefault="00D6044B" w:rsidP="00F5003B">
            <w:pPr>
              <w:keepNext/>
              <w:keepLines/>
              <w:rPr>
                <w:rFonts w:ascii="Tahoma" w:hAnsi="Tahoma"/>
                <w:b/>
              </w:rPr>
            </w:pPr>
            <w:r w:rsidRPr="00982E17">
              <w:rPr>
                <w:rFonts w:ascii="Tahoma" w:hAnsi="Tahoma"/>
                <w:b/>
              </w:rPr>
              <w:t xml:space="preserve">Priloga </w:t>
            </w:r>
          </w:p>
        </w:tc>
        <w:tc>
          <w:tcPr>
            <w:tcW w:w="567" w:type="dxa"/>
            <w:tcBorders>
              <w:top w:val="single" w:sz="4" w:space="0" w:color="auto"/>
              <w:left w:val="nil"/>
              <w:bottom w:val="single" w:sz="4" w:space="0" w:color="auto"/>
              <w:right w:val="single" w:sz="4" w:space="0" w:color="auto"/>
            </w:tcBorders>
            <w:hideMark/>
          </w:tcPr>
          <w:p w:rsidR="00D6044B" w:rsidRPr="00982E17" w:rsidRDefault="00F02F66" w:rsidP="00F5003B">
            <w:pPr>
              <w:keepNext/>
              <w:keepLines/>
              <w:rPr>
                <w:rFonts w:ascii="Tahoma" w:hAnsi="Tahoma"/>
                <w:b/>
              </w:rPr>
            </w:pPr>
            <w:r w:rsidRPr="00982E17">
              <w:rPr>
                <w:rFonts w:ascii="Tahoma" w:hAnsi="Tahoma"/>
                <w:b/>
              </w:rPr>
              <w:t>11</w:t>
            </w:r>
          </w:p>
        </w:tc>
      </w:tr>
    </w:tbl>
    <w:p w:rsidR="00D6044B" w:rsidRPr="00982E17" w:rsidRDefault="00D6044B" w:rsidP="00F5003B">
      <w:pPr>
        <w:keepNext/>
        <w:keepLines/>
        <w:jc w:val="both"/>
        <w:rPr>
          <w:rFonts w:ascii="Tahoma" w:hAnsi="Tahoma" w:cs="Tahoma"/>
          <w:sz w:val="12"/>
          <w:szCs w:val="12"/>
        </w:rPr>
      </w:pPr>
    </w:p>
    <w:p w:rsidR="00D6044B" w:rsidRPr="00982E17" w:rsidRDefault="00D6044B" w:rsidP="00F5003B">
      <w:pPr>
        <w:pStyle w:val="Odstavekseznama"/>
        <w:keepNext/>
        <w:keepLines/>
        <w:numPr>
          <w:ilvl w:val="0"/>
          <w:numId w:val="82"/>
        </w:numPr>
        <w:tabs>
          <w:tab w:val="left" w:pos="567"/>
          <w:tab w:val="left" w:pos="993"/>
        </w:tabs>
        <w:spacing w:before="120"/>
        <w:ind w:left="1213" w:hanging="646"/>
        <w:rPr>
          <w:rFonts w:ascii="Tahoma" w:hAnsi="Tahoma"/>
        </w:rPr>
      </w:pPr>
      <w:r w:rsidRPr="00982E17">
        <w:rPr>
          <w:rFonts w:ascii="Tahoma" w:hAnsi="Tahoma"/>
        </w:rPr>
        <w:t>INDIVIDUALNA IZJAVA O BOLEZENSKIH ZNAKIH</w:t>
      </w:r>
      <w:r w:rsidRPr="00982E17">
        <w:rPr>
          <w:rFonts w:ascii="Tahoma" w:hAnsi="Tahoma"/>
        </w:rPr>
        <w:tab/>
        <w:t xml:space="preserve">      </w:t>
      </w:r>
      <w:r w:rsidRPr="00982E17">
        <w:rPr>
          <w:rFonts w:ascii="Tahoma" w:hAnsi="Tahoma"/>
        </w:rPr>
        <w:tab/>
        <w:t xml:space="preserve"> - </w:t>
      </w:r>
      <w:r w:rsidRPr="00982E17">
        <w:rPr>
          <w:rFonts w:ascii="Tahoma" w:hAnsi="Tahoma"/>
          <w:b/>
          <w:i/>
        </w:rPr>
        <w:t>Priloga 1</w:t>
      </w:r>
      <w:r w:rsidR="00F02F66" w:rsidRPr="00982E17">
        <w:rPr>
          <w:rFonts w:ascii="Tahoma" w:hAnsi="Tahoma"/>
          <w:b/>
          <w:i/>
        </w:rPr>
        <w:t>1</w:t>
      </w:r>
      <w:r w:rsidRPr="00982E17">
        <w:rPr>
          <w:rFonts w:ascii="Tahoma" w:hAnsi="Tahoma"/>
          <w:b/>
          <w:i/>
        </w:rPr>
        <w:t>.a</w:t>
      </w:r>
      <w:r w:rsidRPr="00982E17">
        <w:rPr>
          <w:rFonts w:ascii="Tahoma" w:hAnsi="Tahoma"/>
          <w:i/>
        </w:rPr>
        <w:tab/>
      </w:r>
      <w:r w:rsidRPr="00982E17">
        <w:rPr>
          <w:rFonts w:ascii="Tahoma" w:hAnsi="Tahoma"/>
        </w:rPr>
        <w:tab/>
      </w:r>
    </w:p>
    <w:p w:rsidR="00D6044B" w:rsidRPr="00982E17" w:rsidRDefault="00D6044B" w:rsidP="00F5003B">
      <w:pPr>
        <w:pStyle w:val="Odstavekseznama"/>
        <w:keepNext/>
        <w:keepLines/>
        <w:numPr>
          <w:ilvl w:val="0"/>
          <w:numId w:val="82"/>
        </w:numPr>
        <w:tabs>
          <w:tab w:val="left" w:pos="993"/>
        </w:tabs>
        <w:ind w:hanging="644"/>
        <w:jc w:val="both"/>
        <w:rPr>
          <w:rFonts w:ascii="Tahoma" w:hAnsi="Tahoma"/>
        </w:rPr>
      </w:pPr>
      <w:r w:rsidRPr="00982E17">
        <w:rPr>
          <w:rFonts w:ascii="Tahoma" w:hAnsi="Tahoma" w:cs="Tahoma"/>
        </w:rPr>
        <w:t xml:space="preserve">ZDRAVSTVENE ZAHTEVE – POTRDILO                       </w:t>
      </w:r>
      <w:r w:rsidRPr="00982E17">
        <w:rPr>
          <w:rFonts w:ascii="Tahoma" w:hAnsi="Tahoma" w:cs="Tahoma"/>
          <w:i/>
        </w:rPr>
        <w:tab/>
        <w:t xml:space="preserve">-  </w:t>
      </w:r>
      <w:r w:rsidRPr="00982E17">
        <w:rPr>
          <w:rFonts w:ascii="Tahoma" w:hAnsi="Tahoma" w:cs="Tahoma"/>
          <w:b/>
          <w:i/>
        </w:rPr>
        <w:t>Priloga 1</w:t>
      </w:r>
      <w:r w:rsidR="00F02F66" w:rsidRPr="00982E17">
        <w:rPr>
          <w:rFonts w:ascii="Tahoma" w:hAnsi="Tahoma" w:cs="Tahoma"/>
          <w:b/>
          <w:i/>
        </w:rPr>
        <w:t>1</w:t>
      </w:r>
      <w:r w:rsidRPr="00982E17">
        <w:rPr>
          <w:rFonts w:ascii="Tahoma" w:hAnsi="Tahoma" w:cs="Tahoma"/>
          <w:b/>
          <w:i/>
        </w:rPr>
        <w:t>.b</w:t>
      </w:r>
    </w:p>
    <w:p w:rsidR="006073AC" w:rsidRPr="00982E17" w:rsidRDefault="006073AC" w:rsidP="00F5003B">
      <w:pPr>
        <w:keepNext/>
        <w:keepLines/>
        <w:jc w:val="both"/>
        <w:rPr>
          <w:rFonts w:ascii="Tahoma" w:hAnsi="Tahoma" w:cs="Tahoma"/>
        </w:rPr>
      </w:pPr>
    </w:p>
    <w:p w:rsidR="006073AC" w:rsidRPr="006E12EF" w:rsidRDefault="006073AC" w:rsidP="00F5003B">
      <w:pPr>
        <w:keepNext/>
        <w:keepLines/>
        <w:jc w:val="both"/>
        <w:rPr>
          <w:rFonts w:ascii="Tahoma" w:hAnsi="Tahoma" w:cs="Tahoma"/>
        </w:rPr>
      </w:pPr>
      <w:r w:rsidRPr="00982E17">
        <w:rPr>
          <w:rFonts w:ascii="Tahoma" w:hAnsi="Tahoma" w:cs="Tahoma"/>
        </w:rPr>
        <w:t>Ponudnik, ki oddaja ponudbo za sklop št. 2: VKS mora vse obrazce priloge izpolniti, podpisati in žigosati ter priložiti v ponudbi.</w:t>
      </w:r>
    </w:p>
    <w:p w:rsidR="006073AC" w:rsidRDefault="006073AC" w:rsidP="00F5003B">
      <w:pPr>
        <w:keepNext/>
        <w:keepLines/>
        <w:jc w:val="both"/>
        <w:rPr>
          <w:rFonts w:ascii="Tahoma" w:hAnsi="Tahoma" w:cs="Tahoma"/>
        </w:rPr>
      </w:pPr>
    </w:p>
    <w:p w:rsidR="006073AC" w:rsidRDefault="006073AC" w:rsidP="00F5003B">
      <w:pPr>
        <w:keepNext/>
        <w:keepLines/>
        <w:jc w:val="both"/>
        <w:rPr>
          <w:rFonts w:ascii="Tahoma" w:hAnsi="Tahoma" w:cs="Tahoma"/>
        </w:rPr>
      </w:pPr>
    </w:p>
    <w:p w:rsidR="00F36FE6" w:rsidRDefault="00F36FE6" w:rsidP="00F5003B">
      <w:pPr>
        <w:keepNext/>
        <w:keepLines/>
        <w:rPr>
          <w:rFonts w:ascii="Tahoma" w:hAnsi="Tahoma" w:cs="Tahoma"/>
        </w:rPr>
      </w:pPr>
    </w:p>
    <w:p w:rsidR="00DE2A7A" w:rsidRDefault="00DE2A7A" w:rsidP="00F5003B">
      <w:pPr>
        <w:keepNext/>
        <w:keepLines/>
        <w:rPr>
          <w:rFonts w:ascii="Tahoma" w:hAnsi="Tahoma" w:cs="Tahoma"/>
        </w:rPr>
      </w:pPr>
    </w:p>
    <w:p w:rsidR="00DE2A7A" w:rsidRDefault="00DE2A7A" w:rsidP="00F5003B">
      <w:pPr>
        <w:keepNext/>
        <w:keepLines/>
        <w:rPr>
          <w:rFonts w:ascii="Tahoma" w:hAnsi="Tahoma" w:cs="Tahoma"/>
        </w:rPr>
      </w:pPr>
    </w:p>
    <w:p w:rsidR="00DE2A7A" w:rsidRDefault="00DE2A7A" w:rsidP="00F5003B">
      <w:pPr>
        <w:keepNext/>
        <w:keepLines/>
        <w:rPr>
          <w:rFonts w:ascii="Tahoma" w:hAnsi="Tahoma" w:cs="Tahoma"/>
        </w:rPr>
      </w:pPr>
    </w:p>
    <w:p w:rsidR="00DE2A7A" w:rsidRDefault="00DE2A7A" w:rsidP="00F5003B">
      <w:pPr>
        <w:keepNext/>
        <w:keepLines/>
        <w:rPr>
          <w:rFonts w:ascii="Tahoma" w:hAnsi="Tahoma" w:cs="Tahoma"/>
        </w:rPr>
      </w:pPr>
    </w:p>
    <w:p w:rsidR="00DE2A7A" w:rsidRDefault="00DE2A7A" w:rsidP="00F5003B">
      <w:pPr>
        <w:keepNext/>
        <w:keepLines/>
        <w:rPr>
          <w:rFonts w:ascii="Tahoma" w:hAnsi="Tahoma" w:cs="Tahoma"/>
        </w:rPr>
      </w:pPr>
    </w:p>
    <w:p w:rsidR="00DE2A7A" w:rsidRDefault="00DE2A7A" w:rsidP="00F5003B">
      <w:pPr>
        <w:keepNext/>
        <w:keepLines/>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41"/>
        <w:gridCol w:w="7623"/>
        <w:gridCol w:w="850"/>
        <w:gridCol w:w="426"/>
      </w:tblGrid>
      <w:tr w:rsidR="008D54EF" w:rsidRPr="000041E7" w:rsidTr="008D54EF">
        <w:tc>
          <w:tcPr>
            <w:tcW w:w="741" w:type="dxa"/>
            <w:tcBorders>
              <w:top w:val="single" w:sz="4" w:space="0" w:color="auto"/>
              <w:left w:val="single" w:sz="4" w:space="0" w:color="auto"/>
              <w:bottom w:val="single" w:sz="4" w:space="0" w:color="auto"/>
              <w:right w:val="nil"/>
            </w:tcBorders>
          </w:tcPr>
          <w:p w:rsidR="008D54EF" w:rsidRDefault="008D54EF" w:rsidP="00F5003B">
            <w:pPr>
              <w:keepNext/>
              <w:keepLines/>
              <w:jc w:val="both"/>
              <w:rPr>
                <w:rFonts w:ascii="Tahoma" w:hAnsi="Tahoma" w:cs="Tahoma"/>
              </w:rPr>
            </w:pPr>
            <w:r>
              <w:rPr>
                <w:rFonts w:ascii="Tahoma" w:hAnsi="Tahoma" w:cs="Tahoma"/>
              </w:rPr>
              <w:br w:type="page"/>
            </w:r>
          </w:p>
        </w:tc>
        <w:tc>
          <w:tcPr>
            <w:tcW w:w="7623" w:type="dxa"/>
            <w:tcBorders>
              <w:top w:val="single" w:sz="4" w:space="0" w:color="auto"/>
              <w:left w:val="nil"/>
              <w:bottom w:val="single" w:sz="4" w:space="0" w:color="auto"/>
              <w:right w:val="single" w:sz="4" w:space="0" w:color="808080"/>
            </w:tcBorders>
            <w:vAlign w:val="bottom"/>
            <w:hideMark/>
          </w:tcPr>
          <w:p w:rsidR="008D54EF" w:rsidRPr="000041E7" w:rsidRDefault="008D54EF" w:rsidP="00F5003B">
            <w:pPr>
              <w:keepNext/>
              <w:keepLines/>
              <w:jc w:val="both"/>
              <w:rPr>
                <w:rFonts w:ascii="Tahoma" w:hAnsi="Tahoma" w:cs="Tahoma"/>
                <w:b/>
              </w:rPr>
            </w:pPr>
            <w:r w:rsidRPr="000041E7">
              <w:rPr>
                <w:rFonts w:ascii="Tahoma" w:hAnsi="Tahoma" w:cs="Tahoma"/>
                <w:b/>
              </w:rPr>
              <w:t>P R E D R A Č U N</w:t>
            </w:r>
          </w:p>
        </w:tc>
        <w:tc>
          <w:tcPr>
            <w:tcW w:w="850" w:type="dxa"/>
            <w:tcBorders>
              <w:top w:val="single" w:sz="4" w:space="0" w:color="auto"/>
              <w:left w:val="single" w:sz="4" w:space="0" w:color="808080"/>
              <w:bottom w:val="single" w:sz="4" w:space="0" w:color="auto"/>
              <w:right w:val="nil"/>
            </w:tcBorders>
            <w:hideMark/>
          </w:tcPr>
          <w:p w:rsidR="008D54EF" w:rsidRPr="000041E7" w:rsidRDefault="008D54EF" w:rsidP="00F5003B">
            <w:pPr>
              <w:keepNext/>
              <w:keepLines/>
              <w:jc w:val="both"/>
              <w:rPr>
                <w:rFonts w:ascii="Tahoma" w:hAnsi="Tahoma" w:cs="Tahoma"/>
                <w:b/>
              </w:rPr>
            </w:pPr>
            <w:r w:rsidRPr="000041E7">
              <w:rPr>
                <w:rFonts w:ascii="Tahoma" w:hAnsi="Tahoma" w:cs="Tahoma"/>
                <w:b/>
                <w:i/>
              </w:rPr>
              <w:t xml:space="preserve"> </w:t>
            </w:r>
          </w:p>
        </w:tc>
        <w:tc>
          <w:tcPr>
            <w:tcW w:w="426" w:type="dxa"/>
            <w:tcBorders>
              <w:top w:val="single" w:sz="4" w:space="0" w:color="auto"/>
              <w:left w:val="nil"/>
              <w:bottom w:val="single" w:sz="4" w:space="0" w:color="auto"/>
              <w:right w:val="single" w:sz="4" w:space="0" w:color="auto"/>
            </w:tcBorders>
          </w:tcPr>
          <w:p w:rsidR="008D54EF" w:rsidRPr="000041E7" w:rsidRDefault="008D54EF" w:rsidP="00F5003B">
            <w:pPr>
              <w:keepNext/>
              <w:keepLines/>
              <w:jc w:val="both"/>
              <w:rPr>
                <w:rFonts w:ascii="Tahoma" w:hAnsi="Tahoma" w:cs="Tahoma"/>
                <w:b/>
                <w:i/>
              </w:rPr>
            </w:pPr>
          </w:p>
        </w:tc>
      </w:tr>
    </w:tbl>
    <w:p w:rsidR="008D54EF" w:rsidRPr="000041E7" w:rsidRDefault="008D54EF" w:rsidP="00F5003B">
      <w:pPr>
        <w:keepNext/>
        <w:keepLines/>
        <w:jc w:val="both"/>
        <w:rPr>
          <w:rFonts w:ascii="Tahoma" w:hAnsi="Tahoma" w:cs="Tahoma"/>
          <w:b/>
        </w:rPr>
      </w:pPr>
    </w:p>
    <w:p w:rsidR="008D54EF" w:rsidRPr="000041E7" w:rsidRDefault="008D54EF" w:rsidP="00F5003B">
      <w:pPr>
        <w:keepNext/>
        <w:keepLines/>
        <w:spacing w:after="120" w:line="312" w:lineRule="auto"/>
        <w:jc w:val="both"/>
        <w:rPr>
          <w:rFonts w:ascii="Tahoma" w:hAnsi="Tahoma" w:cs="Tahoma"/>
          <w:b/>
        </w:rPr>
      </w:pPr>
      <w:r w:rsidRPr="000041E7">
        <w:rPr>
          <w:rFonts w:ascii="Tahoma" w:hAnsi="Tahoma" w:cs="Tahoma"/>
        </w:rPr>
        <w:t>Ponudnik: ___________________________________________________</w:t>
      </w:r>
      <w:r w:rsidR="009F3B05">
        <w:rPr>
          <w:rFonts w:ascii="Tahoma" w:hAnsi="Tahoma" w:cs="Tahoma"/>
        </w:rPr>
        <w:t>______, ki oddajamo ponudbo za j</w:t>
      </w:r>
      <w:r w:rsidRPr="000041E7">
        <w:rPr>
          <w:rFonts w:ascii="Tahoma" w:hAnsi="Tahoma" w:cs="Tahoma"/>
        </w:rPr>
        <w:t>avno naročilo:</w:t>
      </w:r>
      <w:r w:rsidRPr="000041E7">
        <w:t xml:space="preserve"> </w:t>
      </w:r>
      <w:r w:rsidR="003C2C19">
        <w:rPr>
          <w:rFonts w:ascii="Tahoma" w:hAnsi="Tahoma" w:cs="Tahoma"/>
          <w:b/>
        </w:rPr>
        <w:t>JHL-4/21</w:t>
      </w:r>
      <w:r w:rsidRPr="000041E7">
        <w:rPr>
          <w:rFonts w:ascii="Tahoma" w:hAnsi="Tahoma" w:cs="Tahoma"/>
          <w:b/>
        </w:rPr>
        <w:t xml:space="preserve"> Čiščenje poslovnih prostorov, </w:t>
      </w:r>
      <w:r w:rsidRPr="000041E7">
        <w:rPr>
          <w:rFonts w:ascii="Tahoma" w:hAnsi="Tahoma" w:cs="Tahoma"/>
        </w:rPr>
        <w:t>prilagamo predračun z naslednjo ponudbeno ceno za sklop za katerega oddajamo ponudbo:</w:t>
      </w:r>
    </w:p>
    <w:p w:rsidR="008D54EF" w:rsidRPr="000041E7" w:rsidRDefault="008D54EF" w:rsidP="00F5003B">
      <w:pPr>
        <w:keepNext/>
        <w:keepLines/>
        <w:jc w:val="both"/>
        <w:rPr>
          <w:rFonts w:ascii="Tahoma" w:hAnsi="Tahoma" w:cs="Tahoma"/>
          <w:sz w:val="16"/>
          <w:szCs w:val="16"/>
        </w:rPr>
      </w:pPr>
    </w:p>
    <w:p w:rsidR="008D54EF" w:rsidRPr="000041E7" w:rsidRDefault="008D54EF" w:rsidP="00F5003B">
      <w:pPr>
        <w:keepNext/>
        <w:keepLines/>
        <w:ind w:left="1080" w:hanging="1080"/>
        <w:jc w:val="both"/>
        <w:rPr>
          <w:rFonts w:ascii="Tahoma" w:hAnsi="Tahoma" w:cs="Tahoma"/>
          <w:b/>
        </w:rPr>
      </w:pPr>
      <w:r w:rsidRPr="000041E7">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8D54EF" w:rsidRPr="000041E7" w:rsidTr="008D54EF">
        <w:tc>
          <w:tcPr>
            <w:tcW w:w="1688" w:type="dxa"/>
            <w:hideMark/>
          </w:tcPr>
          <w:p w:rsidR="008D54EF" w:rsidRPr="000041E7" w:rsidRDefault="008D54EF" w:rsidP="00F5003B">
            <w:pPr>
              <w:keepNext/>
              <w:keepLines/>
              <w:numPr>
                <w:ilvl w:val="0"/>
                <w:numId w:val="62"/>
              </w:numPr>
              <w:ind w:left="318" w:hanging="426"/>
              <w:jc w:val="both"/>
              <w:rPr>
                <w:rFonts w:ascii="Tahoma" w:hAnsi="Tahoma" w:cs="Tahoma"/>
                <w:b/>
                <w:sz w:val="18"/>
                <w:szCs w:val="18"/>
              </w:rPr>
            </w:pPr>
            <w:r w:rsidRPr="000041E7">
              <w:rPr>
                <w:rFonts w:ascii="Tahoma" w:hAnsi="Tahoma" w:cs="Tahoma"/>
                <w:sz w:val="18"/>
                <w:szCs w:val="18"/>
              </w:rPr>
              <w:t>samostojno</w:t>
            </w:r>
          </w:p>
        </w:tc>
        <w:tc>
          <w:tcPr>
            <w:tcW w:w="2507" w:type="dxa"/>
            <w:hideMark/>
          </w:tcPr>
          <w:p w:rsidR="008D54EF" w:rsidRPr="000041E7" w:rsidRDefault="008D54EF" w:rsidP="00F5003B">
            <w:pPr>
              <w:keepNext/>
              <w:keepLines/>
              <w:numPr>
                <w:ilvl w:val="0"/>
                <w:numId w:val="62"/>
              </w:numPr>
              <w:ind w:left="601" w:hanging="425"/>
              <w:jc w:val="both"/>
              <w:rPr>
                <w:rFonts w:ascii="Tahoma" w:hAnsi="Tahoma" w:cs="Tahoma"/>
                <w:b/>
                <w:sz w:val="18"/>
                <w:szCs w:val="18"/>
              </w:rPr>
            </w:pPr>
            <w:r w:rsidRPr="000041E7">
              <w:rPr>
                <w:rFonts w:ascii="Tahoma" w:hAnsi="Tahoma" w:cs="Tahoma"/>
                <w:sz w:val="18"/>
                <w:szCs w:val="18"/>
              </w:rPr>
              <w:t>skupna ponudba</w:t>
            </w:r>
          </w:p>
        </w:tc>
        <w:tc>
          <w:tcPr>
            <w:tcW w:w="2184" w:type="dxa"/>
            <w:hideMark/>
          </w:tcPr>
          <w:p w:rsidR="008D54EF" w:rsidRPr="000041E7" w:rsidRDefault="008D54EF" w:rsidP="00F5003B">
            <w:pPr>
              <w:keepNext/>
              <w:keepLines/>
              <w:numPr>
                <w:ilvl w:val="0"/>
                <w:numId w:val="62"/>
              </w:numPr>
              <w:ind w:left="601" w:hanging="426"/>
              <w:jc w:val="both"/>
              <w:rPr>
                <w:rFonts w:ascii="Tahoma" w:hAnsi="Tahoma" w:cs="Tahoma"/>
                <w:b/>
                <w:sz w:val="18"/>
                <w:szCs w:val="18"/>
              </w:rPr>
            </w:pPr>
            <w:r w:rsidRPr="000041E7">
              <w:rPr>
                <w:rFonts w:ascii="Tahoma" w:hAnsi="Tahoma" w:cs="Tahoma"/>
                <w:sz w:val="18"/>
                <w:szCs w:val="18"/>
              </w:rPr>
              <w:t>s podizvajalci</w:t>
            </w:r>
          </w:p>
        </w:tc>
        <w:tc>
          <w:tcPr>
            <w:tcW w:w="2605" w:type="dxa"/>
            <w:hideMark/>
          </w:tcPr>
          <w:p w:rsidR="008D54EF" w:rsidRPr="000041E7" w:rsidRDefault="008D54EF" w:rsidP="00F5003B">
            <w:pPr>
              <w:keepNext/>
              <w:keepLines/>
              <w:numPr>
                <w:ilvl w:val="0"/>
                <w:numId w:val="62"/>
              </w:numPr>
              <w:ind w:left="601" w:hanging="426"/>
              <w:jc w:val="both"/>
              <w:rPr>
                <w:rFonts w:ascii="Tahoma" w:hAnsi="Tahoma" w:cs="Tahoma"/>
                <w:sz w:val="18"/>
                <w:szCs w:val="18"/>
              </w:rPr>
            </w:pPr>
            <w:r w:rsidRPr="000041E7">
              <w:rPr>
                <w:rFonts w:ascii="Tahoma" w:hAnsi="Tahoma" w:cs="Tahoma"/>
                <w:sz w:val="18"/>
                <w:szCs w:val="18"/>
              </w:rPr>
              <w:t>Uporaba zmogljivosti drugih subjektov</w:t>
            </w:r>
          </w:p>
        </w:tc>
      </w:tr>
    </w:tbl>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numPr>
          <w:ilvl w:val="0"/>
          <w:numId w:val="63"/>
        </w:numPr>
        <w:tabs>
          <w:tab w:val="num" w:pos="426"/>
        </w:tabs>
        <w:ind w:left="397" w:hanging="397"/>
        <w:jc w:val="both"/>
        <w:rPr>
          <w:rFonts w:ascii="Tahoma" w:hAnsi="Tahoma" w:cs="Tahoma"/>
          <w:b/>
        </w:rPr>
      </w:pPr>
      <w:r w:rsidRPr="000041E7">
        <w:rPr>
          <w:rFonts w:ascii="Tahoma" w:hAnsi="Tahoma" w:cs="Tahoma"/>
          <w:b/>
        </w:rPr>
        <w:t>PONUDBENA CENA ZA SKLOP</w:t>
      </w: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tbl>
      <w:tblPr>
        <w:tblStyle w:val="Tabelamrea"/>
        <w:tblW w:w="0" w:type="auto"/>
        <w:tblLayout w:type="fixed"/>
        <w:tblLook w:val="04A0" w:firstRow="1" w:lastRow="0" w:firstColumn="1" w:lastColumn="0" w:noHBand="0" w:noVBand="1"/>
      </w:tblPr>
      <w:tblGrid>
        <w:gridCol w:w="3510"/>
        <w:gridCol w:w="2297"/>
        <w:gridCol w:w="2835"/>
      </w:tblGrid>
      <w:tr w:rsidR="00677C12" w:rsidRPr="000041E7" w:rsidTr="00677C12">
        <w:trPr>
          <w:trHeight w:val="813"/>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spacing w:line="276" w:lineRule="auto"/>
              <w:jc w:val="center"/>
              <w:rPr>
                <w:rFonts w:ascii="Tahoma" w:hAnsi="Tahoma" w:cs="Tahoma"/>
                <w:b/>
                <w:sz w:val="18"/>
                <w:szCs w:val="18"/>
              </w:rPr>
            </w:pPr>
            <w:r w:rsidRPr="000041E7">
              <w:rPr>
                <w:rFonts w:ascii="Tahoma" w:hAnsi="Tahoma" w:cs="Tahoma"/>
                <w:b/>
                <w:sz w:val="18"/>
                <w:szCs w:val="18"/>
              </w:rPr>
              <w:t>Številka in naziv sklopa</w:t>
            </w:r>
          </w:p>
        </w:tc>
        <w:tc>
          <w:tcPr>
            <w:tcW w:w="2297" w:type="dxa"/>
            <w:tcBorders>
              <w:top w:val="single" w:sz="4" w:space="0" w:color="auto"/>
              <w:left w:val="single" w:sz="4" w:space="0" w:color="auto"/>
              <w:bottom w:val="single" w:sz="4" w:space="0" w:color="auto"/>
              <w:right w:val="single" w:sz="4" w:space="0" w:color="auto"/>
            </w:tcBorders>
            <w:hideMark/>
          </w:tcPr>
          <w:p w:rsidR="00677C12" w:rsidRPr="000041E7" w:rsidRDefault="00677C12" w:rsidP="00F5003B">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PONUDBO ODDAJAMO ZA SKLOP</w:t>
            </w:r>
          </w:p>
          <w:p w:rsidR="00677C12" w:rsidRPr="000041E7" w:rsidRDefault="00677C12" w:rsidP="00F5003B">
            <w:pPr>
              <w:keepNext/>
              <w:keepLines/>
              <w:jc w:val="center"/>
              <w:rPr>
                <w:rFonts w:ascii="Tahoma" w:hAnsi="Tahoma" w:cs="Tahoma"/>
                <w:b/>
                <w:sz w:val="18"/>
                <w:szCs w:val="18"/>
              </w:rPr>
            </w:pPr>
            <w:r w:rsidRPr="000041E7">
              <w:rPr>
                <w:rFonts w:ascii="Tahoma" w:eastAsia="Calibri" w:hAnsi="Tahoma" w:cs="Tahoma"/>
                <w:b/>
                <w:sz w:val="18"/>
                <w:szCs w:val="18"/>
                <w:lang w:eastAsia="en-US"/>
              </w:rPr>
              <w:t>(ustrezno obkrožite)</w:t>
            </w:r>
          </w:p>
        </w:tc>
        <w:tc>
          <w:tcPr>
            <w:tcW w:w="2835" w:type="dxa"/>
            <w:tcBorders>
              <w:top w:val="single" w:sz="4" w:space="0" w:color="auto"/>
              <w:left w:val="single" w:sz="4" w:space="0" w:color="auto"/>
              <w:bottom w:val="single" w:sz="4" w:space="0" w:color="auto"/>
              <w:right w:val="single" w:sz="4" w:space="0" w:color="auto"/>
            </w:tcBorders>
            <w:hideMark/>
          </w:tcPr>
          <w:p w:rsidR="00677C12" w:rsidRPr="000041E7" w:rsidRDefault="00677C12" w:rsidP="00F5003B">
            <w:pPr>
              <w:keepNext/>
              <w:keepLines/>
              <w:jc w:val="center"/>
              <w:rPr>
                <w:rFonts w:ascii="Tahoma" w:eastAsia="Calibri" w:hAnsi="Tahoma" w:cs="Tahoma"/>
                <w:sz w:val="18"/>
                <w:szCs w:val="18"/>
                <w:lang w:eastAsia="en-US"/>
              </w:rPr>
            </w:pPr>
            <w:r w:rsidRPr="000041E7">
              <w:rPr>
                <w:rFonts w:ascii="Tahoma" w:eastAsia="Calibri" w:hAnsi="Tahoma" w:cs="Tahoma"/>
                <w:sz w:val="18"/>
                <w:szCs w:val="18"/>
                <w:lang w:eastAsia="en-US"/>
              </w:rPr>
              <w:t>SKUPNA PONUDBENA CENA V EUR  BREZ DDV</w:t>
            </w:r>
          </w:p>
          <w:p w:rsidR="00677C12" w:rsidRPr="000041E7" w:rsidRDefault="00677C12" w:rsidP="00F5003B">
            <w:pPr>
              <w:keepNext/>
              <w:keepLines/>
              <w:jc w:val="center"/>
              <w:rPr>
                <w:rFonts w:ascii="Tahoma" w:hAnsi="Tahoma" w:cs="Tahoma"/>
                <w:sz w:val="18"/>
                <w:szCs w:val="18"/>
              </w:rPr>
            </w:pPr>
            <w:r w:rsidRPr="000041E7">
              <w:rPr>
                <w:rFonts w:ascii="Tahoma" w:eastAsia="Calibri" w:hAnsi="Tahoma" w:cs="Tahoma"/>
                <w:sz w:val="18"/>
                <w:szCs w:val="18"/>
                <w:lang w:eastAsia="en-US"/>
              </w:rPr>
              <w:t>ZA OBDOBJE 48 MESECEV</w:t>
            </w:r>
          </w:p>
        </w:tc>
      </w:tr>
      <w:tr w:rsidR="00677C12" w:rsidRPr="000041E7" w:rsidTr="00677C12">
        <w:trPr>
          <w:trHeight w:val="697"/>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rPr>
                <w:rFonts w:ascii="Tahoma" w:hAnsi="Tahoma" w:cs="Tahoma"/>
                <w:b/>
                <w:sz w:val="16"/>
                <w:szCs w:val="16"/>
              </w:rPr>
            </w:pPr>
            <w:r w:rsidRPr="000041E7">
              <w:rPr>
                <w:rFonts w:ascii="Tahoma" w:hAnsi="Tahoma" w:cs="Tahoma"/>
              </w:rPr>
              <w:t>Sklop št. 1: JPE</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r w:rsidR="00677C12" w:rsidRPr="000041E7" w:rsidTr="00677C12">
        <w:trPr>
          <w:trHeight w:val="706"/>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rPr>
                <w:rFonts w:ascii="Tahoma" w:hAnsi="Tahoma" w:cs="Tahoma"/>
                <w:b/>
                <w:sz w:val="16"/>
                <w:szCs w:val="16"/>
              </w:rPr>
            </w:pPr>
            <w:r w:rsidRPr="000041E7">
              <w:rPr>
                <w:rFonts w:ascii="Tahoma" w:hAnsi="Tahoma" w:cs="Tahoma"/>
              </w:rPr>
              <w:t>Sklop št. 2:</w:t>
            </w:r>
            <w:r w:rsidRPr="000041E7">
              <w:rPr>
                <w:rFonts w:ascii="Tahoma" w:hAnsi="Tahoma" w:cs="Tahoma"/>
                <w:color w:val="000000"/>
              </w:rPr>
              <w:t xml:space="preserve"> VKS</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r w:rsidR="00677C12" w:rsidRPr="000041E7" w:rsidTr="00677C12">
        <w:trPr>
          <w:trHeight w:val="686"/>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rPr>
                <w:rFonts w:ascii="Tahoma" w:hAnsi="Tahoma" w:cs="Tahoma"/>
                <w:b/>
                <w:sz w:val="16"/>
                <w:szCs w:val="16"/>
              </w:rPr>
            </w:pPr>
            <w:r w:rsidRPr="000041E7">
              <w:rPr>
                <w:rFonts w:ascii="Tahoma" w:hAnsi="Tahoma" w:cs="Tahoma"/>
                <w:color w:val="000000"/>
              </w:rPr>
              <w:t>Sklop št. 3: LPP</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r w:rsidR="00677C12" w:rsidRPr="000041E7" w:rsidTr="00677C12">
        <w:trPr>
          <w:trHeight w:val="683"/>
        </w:trPr>
        <w:tc>
          <w:tcPr>
            <w:tcW w:w="3510"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rPr>
                <w:rFonts w:ascii="Tahoma" w:hAnsi="Tahoma" w:cs="Tahoma"/>
                <w:b/>
                <w:sz w:val="16"/>
                <w:szCs w:val="16"/>
              </w:rPr>
            </w:pPr>
            <w:r w:rsidRPr="000041E7">
              <w:rPr>
                <w:rFonts w:ascii="Tahoma" w:hAnsi="Tahoma" w:cs="Tahoma"/>
                <w:color w:val="000000"/>
              </w:rPr>
              <w:t>Sklop št. 4: LPT</w:t>
            </w:r>
          </w:p>
        </w:tc>
        <w:tc>
          <w:tcPr>
            <w:tcW w:w="2297" w:type="dxa"/>
            <w:tcBorders>
              <w:top w:val="single" w:sz="4" w:space="0" w:color="auto"/>
              <w:left w:val="single" w:sz="4" w:space="0" w:color="auto"/>
              <w:bottom w:val="single" w:sz="4" w:space="0" w:color="auto"/>
              <w:right w:val="single" w:sz="4" w:space="0" w:color="auto"/>
            </w:tcBorders>
            <w:vAlign w:val="center"/>
            <w:hideMark/>
          </w:tcPr>
          <w:p w:rsidR="00677C12" w:rsidRPr="000041E7" w:rsidRDefault="00677C12" w:rsidP="00F5003B">
            <w:pPr>
              <w:keepNext/>
              <w:keepLines/>
              <w:jc w:val="center"/>
              <w:rPr>
                <w:rFonts w:ascii="Tahoma" w:hAnsi="Tahoma" w:cs="Tahoma"/>
                <w:b/>
                <w:sz w:val="16"/>
                <w:szCs w:val="16"/>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r w:rsidR="00677C12" w:rsidRPr="000041E7" w:rsidTr="00677C12">
        <w:trPr>
          <w:trHeight w:val="683"/>
        </w:trPr>
        <w:tc>
          <w:tcPr>
            <w:tcW w:w="3510"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rPr>
                <w:rFonts w:ascii="Tahoma" w:hAnsi="Tahoma" w:cs="Tahoma"/>
                <w:color w:val="000000"/>
              </w:rPr>
            </w:pPr>
            <w:r w:rsidRPr="000041E7">
              <w:rPr>
                <w:rFonts w:ascii="Tahoma" w:hAnsi="Tahoma" w:cs="Tahoma"/>
                <w:color w:val="000000"/>
              </w:rPr>
              <w:t>Sklop št. 5: ŽALE</w:t>
            </w:r>
          </w:p>
        </w:tc>
        <w:tc>
          <w:tcPr>
            <w:tcW w:w="2297"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eastAsia="Calibri" w:hAnsi="Tahoma" w:cs="Tahoma"/>
                <w:lang w:eastAsia="en-US"/>
              </w:rPr>
            </w:pPr>
            <w:r w:rsidRPr="000041E7">
              <w:rPr>
                <w:rFonts w:ascii="Tahoma" w:eastAsia="Calibri" w:hAnsi="Tahoma" w:cs="Tahoma"/>
                <w:lang w:eastAsia="en-US"/>
              </w:rPr>
              <w:t>SKLOP: DA  /  NE</w:t>
            </w:r>
          </w:p>
        </w:tc>
        <w:tc>
          <w:tcPr>
            <w:tcW w:w="2835" w:type="dxa"/>
            <w:tcBorders>
              <w:top w:val="single" w:sz="4" w:space="0" w:color="auto"/>
              <w:left w:val="single" w:sz="4" w:space="0" w:color="auto"/>
              <w:bottom w:val="single" w:sz="4" w:space="0" w:color="auto"/>
              <w:right w:val="single" w:sz="4" w:space="0" w:color="auto"/>
            </w:tcBorders>
            <w:vAlign w:val="center"/>
          </w:tcPr>
          <w:p w:rsidR="00677C12" w:rsidRPr="000041E7" w:rsidRDefault="00677C12" w:rsidP="00F5003B">
            <w:pPr>
              <w:keepNext/>
              <w:keepLines/>
              <w:jc w:val="center"/>
              <w:rPr>
                <w:rFonts w:ascii="Tahoma" w:hAnsi="Tahoma" w:cs="Tahoma"/>
                <w:b/>
              </w:rPr>
            </w:pPr>
          </w:p>
        </w:tc>
      </w:tr>
    </w:tbl>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jc w:val="both"/>
        <w:rPr>
          <w:rFonts w:ascii="Tahoma" w:hAnsi="Tahoma" w:cs="Tahoma"/>
          <w:sz w:val="16"/>
          <w:szCs w:val="16"/>
        </w:rPr>
      </w:pPr>
    </w:p>
    <w:p w:rsidR="008D54EF" w:rsidRPr="000041E7" w:rsidRDefault="008D54EF" w:rsidP="00F5003B">
      <w:pPr>
        <w:keepNext/>
        <w:keepLines/>
        <w:ind w:left="284"/>
        <w:jc w:val="both"/>
        <w:rPr>
          <w:rFonts w:ascii="Tahoma" w:hAnsi="Tahoma" w:cs="Tahoma"/>
          <w:sz w:val="16"/>
          <w:szCs w:val="16"/>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8D54EF" w:rsidRPr="000041E7" w:rsidTr="008D54EF">
        <w:trPr>
          <w:trHeight w:val="85"/>
        </w:trPr>
        <w:tc>
          <w:tcPr>
            <w:tcW w:w="3189" w:type="dxa"/>
            <w:tcBorders>
              <w:top w:val="single" w:sz="4" w:space="0" w:color="auto"/>
              <w:left w:val="nil"/>
              <w:bottom w:val="nil"/>
              <w:right w:val="nil"/>
            </w:tcBorders>
            <w:vAlign w:val="bottom"/>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Kraj, datum</w:t>
            </w:r>
          </w:p>
        </w:tc>
        <w:tc>
          <w:tcPr>
            <w:tcW w:w="2268" w:type="dxa"/>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žig</w:t>
            </w:r>
          </w:p>
        </w:tc>
        <w:tc>
          <w:tcPr>
            <w:tcW w:w="4111" w:type="dxa"/>
            <w:tcBorders>
              <w:top w:val="single" w:sz="4" w:space="0" w:color="auto"/>
              <w:left w:val="nil"/>
              <w:bottom w:val="nil"/>
              <w:right w:val="nil"/>
            </w:tcBorders>
            <w:hideMark/>
          </w:tcPr>
          <w:p w:rsidR="008D54EF" w:rsidRPr="000041E7" w:rsidRDefault="008D54EF" w:rsidP="00F5003B">
            <w:pPr>
              <w:keepNext/>
              <w:keepLines/>
              <w:tabs>
                <w:tab w:val="left" w:pos="567"/>
                <w:tab w:val="num" w:pos="851"/>
                <w:tab w:val="left" w:pos="993"/>
              </w:tabs>
              <w:jc w:val="center"/>
              <w:rPr>
                <w:rFonts w:ascii="Tahoma" w:hAnsi="Tahoma" w:cs="Tahoma"/>
              </w:rPr>
            </w:pPr>
            <w:r w:rsidRPr="000041E7">
              <w:rPr>
                <w:rFonts w:ascii="Tahoma" w:hAnsi="Tahoma" w:cs="Tahoma"/>
              </w:rPr>
              <w:t>(Podpis odgovorne osebe)</w:t>
            </w:r>
          </w:p>
        </w:tc>
      </w:tr>
    </w:tbl>
    <w:p w:rsidR="008D54EF" w:rsidRPr="000041E7" w:rsidRDefault="008D54EF" w:rsidP="00F5003B">
      <w:pPr>
        <w:keepNext/>
        <w:keepLines/>
      </w:pPr>
    </w:p>
    <w:p w:rsidR="008D54EF" w:rsidRPr="000041E7" w:rsidRDefault="008D54EF" w:rsidP="00F5003B">
      <w:pPr>
        <w:keepNext/>
        <w:keepLines/>
        <w:spacing w:before="120"/>
        <w:jc w:val="both"/>
      </w:pPr>
    </w:p>
    <w:p w:rsidR="008D54EF" w:rsidRPr="000041E7" w:rsidRDefault="008D54EF" w:rsidP="00F5003B">
      <w:pPr>
        <w:keepNext/>
        <w:keepLines/>
        <w:spacing w:before="120"/>
        <w:jc w:val="both"/>
        <w:rPr>
          <w:rFonts w:ascii="Tahoma" w:hAnsi="Tahoma" w:cs="Tahoma"/>
        </w:rPr>
      </w:pPr>
    </w:p>
    <w:p w:rsidR="008D54EF" w:rsidRPr="000041E7" w:rsidRDefault="008D54EF" w:rsidP="00F5003B">
      <w:pPr>
        <w:keepNext/>
        <w:keepLines/>
        <w:jc w:val="both"/>
        <w:rPr>
          <w:rFonts w:ascii="Tahoma" w:hAnsi="Tahoma" w:cs="Tahoma"/>
          <w:b/>
          <w:sz w:val="16"/>
          <w:szCs w:val="16"/>
        </w:rPr>
      </w:pPr>
    </w:p>
    <w:p w:rsidR="008D54EF" w:rsidRPr="000041E7" w:rsidRDefault="008D54EF" w:rsidP="00F5003B">
      <w:pPr>
        <w:keepNext/>
        <w:keepLines/>
        <w:rPr>
          <w:rFonts w:ascii="Tahoma" w:hAnsi="Tahoma" w:cs="Tahoma"/>
        </w:rPr>
      </w:pPr>
      <w:r w:rsidRPr="000041E7">
        <w:rPr>
          <w:rFonts w:ascii="Tahoma" w:hAnsi="Tahoma" w:cs="Tahoma"/>
        </w:rPr>
        <w:t xml:space="preserve"> </w:t>
      </w: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8D54EF" w:rsidRPr="000041E7" w:rsidRDefault="008D54EF" w:rsidP="00F5003B">
      <w:pPr>
        <w:keepNext/>
        <w:keepLines/>
        <w:rPr>
          <w:rFonts w:ascii="Tahoma" w:hAnsi="Tahoma" w:cs="Tahoma"/>
        </w:rPr>
      </w:pPr>
    </w:p>
    <w:p w:rsidR="00C54CA3" w:rsidRDefault="00C54CA3">
      <w:pPr>
        <w:rPr>
          <w:rFonts w:ascii="Tahoma" w:hAnsi="Tahoma" w:cs="Tahoma"/>
        </w:rPr>
      </w:pPr>
      <w:r>
        <w:rPr>
          <w:rFonts w:ascii="Tahoma" w:hAnsi="Tahoma" w:cs="Tahoma"/>
        </w:rPr>
        <w:br w:type="page"/>
      </w:r>
    </w:p>
    <w:p w:rsidR="008D54EF" w:rsidRPr="000041E7" w:rsidRDefault="008D54EF" w:rsidP="00F5003B">
      <w:pPr>
        <w:keepNext/>
        <w:keepLines/>
        <w:rPr>
          <w:rFonts w:ascii="Tahoma" w:hAnsi="Tahoma" w:cs="Tahoma"/>
        </w:rPr>
      </w:pPr>
    </w:p>
    <w:p w:rsidR="00206B90" w:rsidRPr="000041E7" w:rsidRDefault="00206B90" w:rsidP="00F5003B">
      <w:pPr>
        <w:keepNext/>
        <w:keepLines/>
        <w:jc w:val="both"/>
        <w:rPr>
          <w:rFonts w:ascii="Tahoma" w:hAnsi="Tahoma" w:cs="Tahoma"/>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513"/>
        <w:gridCol w:w="850"/>
        <w:gridCol w:w="567"/>
      </w:tblGrid>
      <w:tr w:rsidR="007C70A1" w:rsidRPr="000041E7" w:rsidTr="00E35DDA">
        <w:tc>
          <w:tcPr>
            <w:tcW w:w="567" w:type="dxa"/>
            <w:tcBorders>
              <w:right w:val="nil"/>
            </w:tcBorders>
          </w:tcPr>
          <w:p w:rsidR="007C70A1" w:rsidRPr="000041E7" w:rsidRDefault="005853DD" w:rsidP="00F5003B">
            <w:pPr>
              <w:keepNext/>
              <w:keepLines/>
              <w:jc w:val="both"/>
              <w:rPr>
                <w:rFonts w:ascii="Tahoma" w:hAnsi="Tahoma" w:cs="Tahoma"/>
              </w:rPr>
            </w:pPr>
            <w:r w:rsidRPr="000041E7">
              <w:rPr>
                <w:rFonts w:ascii="Tahoma" w:hAnsi="Tahoma" w:cs="Tahoma"/>
              </w:rPr>
              <w:br w:type="page"/>
            </w:r>
          </w:p>
        </w:tc>
        <w:tc>
          <w:tcPr>
            <w:tcW w:w="7513" w:type="dxa"/>
            <w:tcBorders>
              <w:left w:val="nil"/>
            </w:tcBorders>
            <w:vAlign w:val="bottom"/>
          </w:tcPr>
          <w:p w:rsidR="007C70A1" w:rsidRPr="000041E7" w:rsidRDefault="007C70A1" w:rsidP="00F5003B">
            <w:pPr>
              <w:keepNext/>
              <w:keepLines/>
              <w:jc w:val="both"/>
              <w:rPr>
                <w:rFonts w:ascii="Tahoma" w:hAnsi="Tahoma" w:cs="Tahoma"/>
              </w:rPr>
            </w:pPr>
            <w:r w:rsidRPr="000041E7">
              <w:rPr>
                <w:rFonts w:ascii="Tahoma" w:hAnsi="Tahoma" w:cs="Tahoma"/>
              </w:rPr>
              <w:t xml:space="preserve">PODATKI O PONUDNIKU </w:t>
            </w:r>
          </w:p>
        </w:tc>
        <w:tc>
          <w:tcPr>
            <w:tcW w:w="850" w:type="dxa"/>
            <w:tcBorders>
              <w:right w:val="nil"/>
            </w:tcBorders>
          </w:tcPr>
          <w:p w:rsidR="007C70A1" w:rsidRPr="000041E7" w:rsidRDefault="001E7EEC" w:rsidP="00F5003B">
            <w:pPr>
              <w:keepNext/>
              <w:keepLines/>
              <w:jc w:val="both"/>
              <w:rPr>
                <w:rFonts w:ascii="Tahoma" w:hAnsi="Tahoma" w:cs="Tahoma"/>
                <w:b/>
              </w:rPr>
            </w:pPr>
            <w:r w:rsidRPr="000041E7">
              <w:rPr>
                <w:rFonts w:ascii="Tahoma" w:hAnsi="Tahoma" w:cs="Tahoma"/>
                <w:b/>
              </w:rPr>
              <w:t>P</w:t>
            </w:r>
            <w:r w:rsidR="007C70A1" w:rsidRPr="000041E7">
              <w:rPr>
                <w:rFonts w:ascii="Tahoma" w:hAnsi="Tahoma" w:cs="Tahoma"/>
                <w:b/>
              </w:rPr>
              <w:t xml:space="preserve">riloga </w:t>
            </w:r>
          </w:p>
        </w:tc>
        <w:tc>
          <w:tcPr>
            <w:tcW w:w="567" w:type="dxa"/>
            <w:tcBorders>
              <w:left w:val="nil"/>
            </w:tcBorders>
          </w:tcPr>
          <w:p w:rsidR="007C70A1" w:rsidRPr="000041E7" w:rsidRDefault="007C70A1" w:rsidP="00F5003B">
            <w:pPr>
              <w:keepNext/>
              <w:keepLines/>
              <w:jc w:val="both"/>
              <w:rPr>
                <w:rFonts w:ascii="Tahoma" w:hAnsi="Tahoma" w:cs="Tahoma"/>
                <w:b/>
              </w:rPr>
            </w:pPr>
            <w:r w:rsidRPr="000041E7">
              <w:rPr>
                <w:rFonts w:ascii="Tahoma" w:hAnsi="Tahoma" w:cs="Tahoma"/>
                <w:b/>
              </w:rPr>
              <w:t>1</w:t>
            </w:r>
          </w:p>
        </w:tc>
      </w:tr>
    </w:tbl>
    <w:p w:rsidR="008571E4" w:rsidRPr="000041E7" w:rsidRDefault="008571E4" w:rsidP="00F5003B">
      <w:pPr>
        <w:keepNext/>
        <w:keepLines/>
        <w:jc w:val="both"/>
        <w:rPr>
          <w:rFonts w:ascii="Tahoma" w:hAnsi="Tahoma" w:cs="Tahoma"/>
          <w:b/>
        </w:rPr>
      </w:pPr>
    </w:p>
    <w:p w:rsidR="00545BD7" w:rsidRPr="000041E7" w:rsidRDefault="003C2C19" w:rsidP="00F5003B">
      <w:pPr>
        <w:keepNext/>
        <w:keepLines/>
        <w:jc w:val="both"/>
        <w:rPr>
          <w:rFonts w:ascii="Tahoma" w:hAnsi="Tahoma" w:cs="Tahoma"/>
        </w:rPr>
      </w:pPr>
      <w:r>
        <w:rPr>
          <w:rFonts w:ascii="Tahoma" w:hAnsi="Tahoma" w:cs="Tahoma"/>
          <w:b/>
        </w:rPr>
        <w:t>JHL-4/21</w:t>
      </w:r>
      <w:r w:rsidR="008571E4" w:rsidRPr="000041E7">
        <w:rPr>
          <w:rFonts w:ascii="Tahoma" w:hAnsi="Tahoma" w:cs="Tahoma"/>
          <w:b/>
        </w:rPr>
        <w:t xml:space="preserve"> </w:t>
      </w:r>
      <w:r w:rsidR="001F63CA" w:rsidRPr="000041E7">
        <w:rPr>
          <w:rFonts w:ascii="Tahoma" w:hAnsi="Tahoma" w:cs="Tahoma"/>
          <w:b/>
        </w:rPr>
        <w:t>Čiščenje poslovnih prostorov</w:t>
      </w:r>
    </w:p>
    <w:p w:rsidR="007C70A1" w:rsidRPr="000041E7" w:rsidRDefault="007C70A1" w:rsidP="00F5003B">
      <w:pPr>
        <w:keepNext/>
        <w:keepLines/>
        <w:tabs>
          <w:tab w:val="left" w:pos="567"/>
          <w:tab w:val="num" w:pos="851"/>
          <w:tab w:val="left" w:pos="993"/>
        </w:tabs>
        <w:jc w:val="both"/>
        <w:rPr>
          <w:rFonts w:ascii="Tahoma" w:hAnsi="Tahoma" w:cs="Tahom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sz w:val="24"/>
              </w:rPr>
            </w:pPr>
            <w:r w:rsidRPr="000041E7">
              <w:rPr>
                <w:rFonts w:ascii="Tahoma" w:hAnsi="Tahoma" w:cs="Tahoma"/>
                <w:kern w:val="0"/>
              </w:rPr>
              <w:t>Naziv ponudnika</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Naslov ponudnika</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pStyle w:val="BESEDILO"/>
        <w:keepNext/>
        <w:widowControl/>
        <w:tabs>
          <w:tab w:val="clear" w:pos="2155"/>
          <w:tab w:val="left" w:pos="567"/>
          <w:tab w:val="num" w:pos="851"/>
          <w:tab w:val="left" w:pos="993"/>
        </w:tabs>
        <w:rPr>
          <w:rFonts w:ascii="Tahoma" w:hAnsi="Tahoma" w:cs="Tahoma"/>
          <w:kern w:val="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946"/>
      </w:tblGrid>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rPr>
                <w:rFonts w:ascii="Tahoma" w:hAnsi="Tahoma" w:cs="Tahoma"/>
              </w:rPr>
            </w:pPr>
            <w:r w:rsidRPr="000041E7">
              <w:rPr>
                <w:rFonts w:ascii="Tahoma" w:hAnsi="Tahoma" w:cs="Tahoma"/>
              </w:rPr>
              <w:t>Odgovorna oseba</w:t>
            </w:r>
            <w:r w:rsidR="00706F0F" w:rsidRPr="000041E7">
              <w:rPr>
                <w:rFonts w:ascii="Tahoma" w:hAnsi="Tahoma" w:cs="Tahoma"/>
              </w:rPr>
              <w:t xml:space="preserve"> </w:t>
            </w:r>
            <w:r w:rsidR="003B620D" w:rsidRPr="000041E7">
              <w:rPr>
                <w:rFonts w:ascii="Tahoma" w:hAnsi="Tahoma" w:cs="Tahoma"/>
              </w:rPr>
              <w:t>(pod</w:t>
            </w:r>
            <w:r w:rsidR="00F117C5" w:rsidRPr="000041E7">
              <w:rPr>
                <w:rFonts w:ascii="Tahoma" w:hAnsi="Tahoma" w:cs="Tahoma"/>
              </w:rPr>
              <w:t xml:space="preserve">pisnik </w:t>
            </w:r>
            <w:r w:rsidR="00266E53" w:rsidRPr="000041E7">
              <w:rPr>
                <w:rFonts w:ascii="Tahoma" w:hAnsi="Tahoma" w:cs="Tahoma"/>
              </w:rPr>
              <w:t>okvirnega sporazuma</w:t>
            </w:r>
            <w:r w:rsidRPr="000041E7">
              <w:rPr>
                <w:rFonts w:ascii="Tahoma" w:hAnsi="Tahoma" w:cs="Tahoma"/>
              </w:rPr>
              <w:t>)</w:t>
            </w:r>
          </w:p>
        </w:tc>
        <w:tc>
          <w:tcPr>
            <w:tcW w:w="6946"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4"/>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telefax</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c>
          <w:tcPr>
            <w:tcW w:w="2552"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46"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keepNext/>
        <w:keepLines/>
        <w:tabs>
          <w:tab w:val="left" w:pos="2835"/>
        </w:tabs>
        <w:jc w:val="both"/>
        <w:rPr>
          <w:rFonts w:ascii="Tahoma" w:hAnsi="Tahoma" w:cs="Tahoma"/>
        </w:rPr>
      </w:pPr>
    </w:p>
    <w:p w:rsidR="00FF69E9" w:rsidRPr="000041E7" w:rsidRDefault="00FF69E9" w:rsidP="00F5003B">
      <w:pPr>
        <w:keepNext/>
        <w:keepLines/>
        <w:tabs>
          <w:tab w:val="left" w:pos="2835"/>
        </w:tabs>
        <w:jc w:val="both"/>
        <w:rPr>
          <w:rFonts w:ascii="Tahoma" w:hAnsi="Tahoma" w:cs="Tahoma"/>
        </w:rPr>
      </w:pPr>
    </w:p>
    <w:tbl>
      <w:tblPr>
        <w:tblW w:w="94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967"/>
      </w:tblGrid>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Kontaktna oseba</w:t>
            </w:r>
          </w:p>
        </w:tc>
        <w:tc>
          <w:tcPr>
            <w:tcW w:w="6967"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funkcija</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3"/>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telefon</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55"/>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telefax</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66"/>
        </w:trPr>
        <w:tc>
          <w:tcPr>
            <w:tcW w:w="2509" w:type="dxa"/>
            <w:tcBorders>
              <w:top w:val="nil"/>
              <w:left w:val="nil"/>
              <w:bottom w:val="nil"/>
              <w:right w:val="nil"/>
            </w:tcBorders>
            <w:vAlign w:val="bottom"/>
          </w:tcPr>
          <w:p w:rsidR="007C70A1" w:rsidRPr="000041E7" w:rsidRDefault="007C70A1" w:rsidP="00F5003B">
            <w:pPr>
              <w:keepNext/>
              <w:keepLines/>
              <w:numPr>
                <w:ilvl w:val="0"/>
                <w:numId w:val="3"/>
              </w:numPr>
              <w:tabs>
                <w:tab w:val="left" w:pos="567"/>
                <w:tab w:val="left" w:pos="993"/>
              </w:tabs>
              <w:jc w:val="both"/>
              <w:rPr>
                <w:rFonts w:ascii="Tahoma" w:hAnsi="Tahoma" w:cs="Tahoma"/>
              </w:rPr>
            </w:pPr>
            <w:r w:rsidRPr="000041E7">
              <w:rPr>
                <w:rFonts w:ascii="Tahoma" w:hAnsi="Tahoma" w:cs="Tahoma"/>
              </w:rPr>
              <w:t>e-mail</w:t>
            </w:r>
          </w:p>
        </w:tc>
        <w:tc>
          <w:tcPr>
            <w:tcW w:w="6967"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bl>
    <w:p w:rsidR="007C70A1" w:rsidRPr="000041E7" w:rsidRDefault="007C70A1" w:rsidP="00F5003B">
      <w:pPr>
        <w:keepNext/>
        <w:keepLines/>
        <w:tabs>
          <w:tab w:val="left" w:pos="2835"/>
        </w:tabs>
        <w:ind w:left="284" w:hanging="284"/>
        <w:jc w:val="both"/>
        <w:rPr>
          <w:rFonts w:ascii="Tahoma" w:hAnsi="Tahoma" w:cs="Tahoma"/>
        </w:rPr>
      </w:pPr>
    </w:p>
    <w:p w:rsidR="007C70A1" w:rsidRPr="000041E7" w:rsidRDefault="007C70A1" w:rsidP="00F5003B">
      <w:pPr>
        <w:keepNext/>
        <w:keepLines/>
        <w:tabs>
          <w:tab w:val="left" w:pos="2552"/>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502"/>
        <w:gridCol w:w="4428"/>
      </w:tblGrid>
      <w:tr w:rsidR="001B6931" w:rsidRPr="000041E7" w:rsidTr="006E0465">
        <w:tc>
          <w:tcPr>
            <w:tcW w:w="4747" w:type="dxa"/>
            <w:shd w:val="clear" w:color="auto" w:fill="auto"/>
          </w:tcPr>
          <w:p w:rsidR="001B6931" w:rsidRPr="000041E7" w:rsidRDefault="001B6931" w:rsidP="00F5003B">
            <w:pPr>
              <w:keepNext/>
              <w:keepLines/>
              <w:tabs>
                <w:tab w:val="left" w:pos="2552"/>
              </w:tabs>
              <w:ind w:left="284" w:hanging="284"/>
              <w:jc w:val="both"/>
              <w:rPr>
                <w:rFonts w:ascii="Tahoma" w:hAnsi="Tahoma" w:cs="Tahoma"/>
              </w:rPr>
            </w:pPr>
            <w:r w:rsidRPr="000041E7">
              <w:rPr>
                <w:rFonts w:ascii="Tahoma" w:hAnsi="Tahoma" w:cs="Tahoma"/>
              </w:rPr>
              <w:t xml:space="preserve">E-mail za vročitev odločitve po 90. členu ZJN-3 </w:t>
            </w:r>
          </w:p>
          <w:p w:rsidR="001B6931" w:rsidRPr="000041E7" w:rsidRDefault="001B6931" w:rsidP="00F5003B">
            <w:pPr>
              <w:keepNext/>
              <w:keepLines/>
              <w:tabs>
                <w:tab w:val="left" w:pos="2552"/>
              </w:tabs>
              <w:ind w:left="284" w:hanging="284"/>
              <w:jc w:val="both"/>
              <w:rPr>
                <w:rFonts w:ascii="Tahoma" w:hAnsi="Tahoma" w:cs="Tahoma"/>
              </w:rPr>
            </w:pPr>
            <w:r w:rsidRPr="000041E7">
              <w:rPr>
                <w:rFonts w:ascii="Tahoma" w:hAnsi="Tahoma" w:cs="Tahoma"/>
              </w:rPr>
              <w:t>preko Portala javnih naročil:</w:t>
            </w:r>
          </w:p>
        </w:tc>
        <w:tc>
          <w:tcPr>
            <w:tcW w:w="4747" w:type="dxa"/>
            <w:shd w:val="clear" w:color="auto" w:fill="auto"/>
          </w:tcPr>
          <w:p w:rsidR="001B6931" w:rsidRPr="000041E7" w:rsidRDefault="001B6931" w:rsidP="00F5003B">
            <w:pPr>
              <w:keepNext/>
              <w:keepLines/>
              <w:tabs>
                <w:tab w:val="left" w:pos="2552"/>
              </w:tabs>
              <w:jc w:val="both"/>
              <w:rPr>
                <w:rFonts w:ascii="Tahoma" w:hAnsi="Tahoma" w:cs="Tahoma"/>
              </w:rPr>
            </w:pPr>
          </w:p>
        </w:tc>
      </w:tr>
    </w:tbl>
    <w:p w:rsidR="001B6931" w:rsidRPr="000041E7" w:rsidRDefault="001B6931" w:rsidP="00F5003B">
      <w:pPr>
        <w:keepNext/>
        <w:keepLines/>
        <w:tabs>
          <w:tab w:val="left" w:pos="2552"/>
        </w:tabs>
        <w:ind w:left="284" w:hanging="284"/>
        <w:jc w:val="both"/>
        <w:rPr>
          <w:rFonts w:ascii="Tahoma" w:hAnsi="Tahoma" w:cs="Tahoma"/>
        </w:rPr>
      </w:pPr>
    </w:p>
    <w:tbl>
      <w:tblPr>
        <w:tblW w:w="94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951"/>
      </w:tblGrid>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num" w:pos="851"/>
                <w:tab w:val="left" w:pos="993"/>
              </w:tabs>
              <w:jc w:val="both"/>
              <w:rPr>
                <w:rFonts w:ascii="Tahoma" w:hAnsi="Tahoma" w:cs="Tahoma"/>
                <w:sz w:val="24"/>
              </w:rPr>
            </w:pPr>
            <w:r w:rsidRPr="000041E7">
              <w:rPr>
                <w:rFonts w:ascii="Tahoma" w:hAnsi="Tahoma" w:cs="Tahoma"/>
              </w:rPr>
              <w:t>Transakcijski račun</w:t>
            </w:r>
          </w:p>
        </w:tc>
        <w:tc>
          <w:tcPr>
            <w:tcW w:w="6951" w:type="dxa"/>
            <w:tcBorders>
              <w:top w:val="nil"/>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left" w:pos="993"/>
              </w:tabs>
              <w:jc w:val="both"/>
              <w:rPr>
                <w:rFonts w:ascii="Tahoma" w:hAnsi="Tahoma" w:cs="Tahoma"/>
              </w:rPr>
            </w:pPr>
            <w:r w:rsidRPr="000041E7">
              <w:rPr>
                <w:rFonts w:ascii="Tahoma" w:hAnsi="Tahoma" w:cs="Tahoma"/>
              </w:rPr>
              <w:t>Matična banka</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ID številka za DDV</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545BD7" w:rsidRPr="000041E7" w:rsidTr="00E35DDA">
        <w:trPr>
          <w:trHeight w:val="335"/>
        </w:trPr>
        <w:tc>
          <w:tcPr>
            <w:tcW w:w="2503" w:type="dxa"/>
            <w:tcBorders>
              <w:top w:val="nil"/>
              <w:left w:val="nil"/>
              <w:bottom w:val="nil"/>
              <w:right w:val="nil"/>
            </w:tcBorders>
            <w:vAlign w:val="bottom"/>
          </w:tcPr>
          <w:p w:rsidR="00545BD7" w:rsidRPr="000041E7" w:rsidRDefault="00222AE7" w:rsidP="00F5003B">
            <w:pPr>
              <w:pStyle w:val="BESEDILO"/>
              <w:keepNext/>
              <w:widowControl/>
              <w:tabs>
                <w:tab w:val="clear" w:pos="2155"/>
                <w:tab w:val="left" w:pos="567"/>
                <w:tab w:val="left" w:pos="993"/>
              </w:tabs>
              <w:rPr>
                <w:rFonts w:ascii="Tahoma" w:hAnsi="Tahoma" w:cs="Tahoma"/>
                <w:kern w:val="0"/>
              </w:rPr>
            </w:pPr>
            <w:r w:rsidRPr="000041E7">
              <w:rPr>
                <w:rFonts w:ascii="Tahoma" w:hAnsi="Tahoma" w:cs="Tahoma"/>
                <w:kern w:val="0"/>
              </w:rPr>
              <w:t>Finančni</w:t>
            </w:r>
            <w:r w:rsidR="00545BD7" w:rsidRPr="000041E7">
              <w:rPr>
                <w:rFonts w:ascii="Tahoma" w:hAnsi="Tahoma" w:cs="Tahoma"/>
                <w:kern w:val="0"/>
              </w:rPr>
              <w:t xml:space="preserve"> urad</w:t>
            </w:r>
          </w:p>
        </w:tc>
        <w:tc>
          <w:tcPr>
            <w:tcW w:w="6951" w:type="dxa"/>
            <w:tcBorders>
              <w:left w:val="nil"/>
              <w:right w:val="nil"/>
            </w:tcBorders>
          </w:tcPr>
          <w:p w:rsidR="00545BD7" w:rsidRPr="000041E7" w:rsidRDefault="00545BD7" w:rsidP="00F5003B">
            <w:pPr>
              <w:keepNext/>
              <w:keepLines/>
              <w:tabs>
                <w:tab w:val="left" w:pos="567"/>
                <w:tab w:val="num" w:pos="851"/>
                <w:tab w:val="left" w:pos="993"/>
              </w:tabs>
              <w:jc w:val="both"/>
              <w:rPr>
                <w:rFonts w:ascii="Tahoma" w:hAnsi="Tahoma" w:cs="Tahoma"/>
                <w:sz w:val="28"/>
              </w:rPr>
            </w:pPr>
          </w:p>
        </w:tc>
      </w:tr>
      <w:tr w:rsidR="007C70A1" w:rsidRPr="000041E7" w:rsidTr="00E35DDA">
        <w:trPr>
          <w:trHeight w:val="346"/>
        </w:trPr>
        <w:tc>
          <w:tcPr>
            <w:tcW w:w="2503" w:type="dxa"/>
            <w:tcBorders>
              <w:top w:val="nil"/>
              <w:left w:val="nil"/>
              <w:bottom w:val="nil"/>
              <w:right w:val="nil"/>
            </w:tcBorders>
            <w:vAlign w:val="bottom"/>
          </w:tcPr>
          <w:p w:rsidR="007C70A1" w:rsidRPr="000041E7" w:rsidRDefault="007C70A1" w:rsidP="00F5003B">
            <w:pPr>
              <w:keepNext/>
              <w:keepLines/>
              <w:tabs>
                <w:tab w:val="left" w:pos="567"/>
                <w:tab w:val="left" w:pos="993"/>
              </w:tabs>
              <w:jc w:val="both"/>
              <w:rPr>
                <w:rFonts w:ascii="Tahoma" w:hAnsi="Tahoma" w:cs="Tahoma"/>
              </w:rPr>
            </w:pPr>
            <w:r w:rsidRPr="000041E7">
              <w:rPr>
                <w:rFonts w:ascii="Tahoma" w:hAnsi="Tahoma" w:cs="Tahoma"/>
              </w:rPr>
              <w:t>Matična številka</w:t>
            </w:r>
          </w:p>
        </w:tc>
        <w:tc>
          <w:tcPr>
            <w:tcW w:w="6951" w:type="dxa"/>
            <w:tcBorders>
              <w:left w:val="nil"/>
              <w:right w:val="nil"/>
            </w:tcBorders>
          </w:tcPr>
          <w:p w:rsidR="007C70A1" w:rsidRPr="000041E7" w:rsidRDefault="007C70A1" w:rsidP="00F5003B">
            <w:pPr>
              <w:keepNext/>
              <w:keepLines/>
              <w:tabs>
                <w:tab w:val="left" w:pos="567"/>
                <w:tab w:val="num" w:pos="851"/>
                <w:tab w:val="left" w:pos="993"/>
              </w:tabs>
              <w:jc w:val="both"/>
              <w:rPr>
                <w:rFonts w:ascii="Tahoma" w:hAnsi="Tahoma" w:cs="Tahoma"/>
                <w:sz w:val="28"/>
              </w:rPr>
            </w:pPr>
          </w:p>
        </w:tc>
      </w:tr>
      <w:tr w:rsidR="00F30D3B" w:rsidRPr="000041E7" w:rsidTr="00E35DDA">
        <w:trPr>
          <w:trHeight w:val="57"/>
        </w:trPr>
        <w:tc>
          <w:tcPr>
            <w:tcW w:w="2503" w:type="dxa"/>
            <w:tcBorders>
              <w:top w:val="nil"/>
              <w:left w:val="nil"/>
              <w:bottom w:val="nil"/>
              <w:right w:val="nil"/>
            </w:tcBorders>
            <w:vAlign w:val="bottom"/>
          </w:tcPr>
          <w:p w:rsidR="00F30D3B" w:rsidRPr="000041E7" w:rsidRDefault="00F30D3B" w:rsidP="00F5003B">
            <w:pPr>
              <w:keepNext/>
              <w:keepLines/>
              <w:tabs>
                <w:tab w:val="left" w:pos="567"/>
                <w:tab w:val="left" w:pos="993"/>
              </w:tabs>
              <w:jc w:val="both"/>
              <w:rPr>
                <w:rFonts w:ascii="Tahoma" w:hAnsi="Tahoma" w:cs="Tahoma"/>
              </w:rPr>
            </w:pPr>
          </w:p>
        </w:tc>
        <w:tc>
          <w:tcPr>
            <w:tcW w:w="6951" w:type="dxa"/>
            <w:tcBorders>
              <w:left w:val="nil"/>
              <w:right w:val="nil"/>
            </w:tcBorders>
          </w:tcPr>
          <w:p w:rsidR="00F30D3B" w:rsidRPr="000041E7" w:rsidRDefault="00F30D3B" w:rsidP="00F5003B">
            <w:pPr>
              <w:keepNext/>
              <w:keepLines/>
              <w:tabs>
                <w:tab w:val="left" w:pos="567"/>
                <w:tab w:val="num" w:pos="851"/>
                <w:tab w:val="left" w:pos="993"/>
              </w:tabs>
              <w:jc w:val="both"/>
              <w:rPr>
                <w:rFonts w:ascii="Tahoma" w:hAnsi="Tahoma" w:cs="Tahoma"/>
                <w:sz w:val="28"/>
              </w:rPr>
            </w:pPr>
          </w:p>
        </w:tc>
      </w:tr>
    </w:tbl>
    <w:p w:rsidR="00745DAC" w:rsidRPr="000041E7" w:rsidRDefault="00745DAC" w:rsidP="00F5003B">
      <w:pPr>
        <w:keepNext/>
        <w:keepLines/>
        <w:tabs>
          <w:tab w:val="left" w:pos="2835"/>
        </w:tabs>
        <w:ind w:left="720"/>
        <w:jc w:val="both"/>
        <w:rPr>
          <w:rFonts w:ascii="Tahoma" w:hAnsi="Tahoma" w:cs="Tahoma"/>
        </w:rPr>
      </w:pPr>
    </w:p>
    <w:tbl>
      <w:tblPr>
        <w:tblW w:w="0" w:type="auto"/>
        <w:tblInd w:w="250" w:type="dxa"/>
        <w:tblLook w:val="04A0" w:firstRow="1" w:lastRow="0" w:firstColumn="1" w:lastColumn="0" w:noHBand="0" w:noVBand="1"/>
      </w:tblPr>
      <w:tblGrid>
        <w:gridCol w:w="3266"/>
        <w:gridCol w:w="2858"/>
        <w:gridCol w:w="2840"/>
      </w:tblGrid>
      <w:tr w:rsidR="00745DAC" w:rsidRPr="000041E7" w:rsidTr="00381201">
        <w:tc>
          <w:tcPr>
            <w:tcW w:w="3420" w:type="dxa"/>
            <w:shd w:val="clear" w:color="auto" w:fill="auto"/>
          </w:tcPr>
          <w:p w:rsidR="00745DAC" w:rsidRPr="000041E7" w:rsidRDefault="00745DAC" w:rsidP="00F5003B">
            <w:pPr>
              <w:keepNext/>
              <w:keepLines/>
              <w:tabs>
                <w:tab w:val="left" w:pos="2835"/>
              </w:tabs>
              <w:jc w:val="both"/>
              <w:rPr>
                <w:rFonts w:ascii="Tahoma" w:hAnsi="Tahoma" w:cs="Tahoma"/>
              </w:rPr>
            </w:pPr>
          </w:p>
          <w:p w:rsidR="00745DAC" w:rsidRPr="000041E7" w:rsidRDefault="00745DAC" w:rsidP="00F5003B">
            <w:pPr>
              <w:keepNext/>
              <w:keepLines/>
              <w:tabs>
                <w:tab w:val="left" w:pos="2835"/>
              </w:tabs>
              <w:ind w:left="-108"/>
              <w:jc w:val="both"/>
              <w:rPr>
                <w:rFonts w:ascii="Tahoma" w:hAnsi="Tahoma" w:cs="Tahoma"/>
              </w:rPr>
            </w:pPr>
            <w:r w:rsidRPr="000041E7">
              <w:rPr>
                <w:rFonts w:ascii="Tahoma" w:hAnsi="Tahoma" w:cs="Tahoma"/>
              </w:rPr>
              <w:t>Ponudnik je MSP* (označi):</w:t>
            </w:r>
          </w:p>
        </w:tc>
        <w:tc>
          <w:tcPr>
            <w:tcW w:w="2950" w:type="dxa"/>
            <w:shd w:val="clear" w:color="auto" w:fill="auto"/>
          </w:tcPr>
          <w:p w:rsidR="00745DAC" w:rsidRPr="000041E7" w:rsidRDefault="00745DAC" w:rsidP="00F5003B">
            <w:pPr>
              <w:keepNext/>
              <w:keepLines/>
              <w:numPr>
                <w:ilvl w:val="0"/>
                <w:numId w:val="8"/>
              </w:numPr>
              <w:tabs>
                <w:tab w:val="left" w:pos="1008"/>
                <w:tab w:val="left" w:pos="3843"/>
              </w:tabs>
              <w:ind w:left="1717" w:hanging="1357"/>
              <w:jc w:val="both"/>
              <w:rPr>
                <w:rFonts w:ascii="Tahoma" w:hAnsi="Tahoma" w:cs="Tahoma"/>
              </w:rPr>
            </w:pPr>
            <w:r w:rsidRPr="000041E7">
              <w:rPr>
                <w:rFonts w:ascii="Tahoma" w:hAnsi="Tahoma" w:cs="Tahoma"/>
              </w:rPr>
              <w:t>Da</w:t>
            </w:r>
          </w:p>
        </w:tc>
        <w:tc>
          <w:tcPr>
            <w:tcW w:w="2950" w:type="dxa"/>
            <w:shd w:val="clear" w:color="auto" w:fill="auto"/>
          </w:tcPr>
          <w:p w:rsidR="00745DAC" w:rsidRPr="000041E7" w:rsidRDefault="00745DAC" w:rsidP="00F5003B">
            <w:pPr>
              <w:keepNext/>
              <w:keepLines/>
              <w:numPr>
                <w:ilvl w:val="0"/>
                <w:numId w:val="8"/>
              </w:numPr>
              <w:tabs>
                <w:tab w:val="left" w:pos="893"/>
              </w:tabs>
              <w:jc w:val="both"/>
              <w:rPr>
                <w:rFonts w:ascii="Tahoma" w:hAnsi="Tahoma" w:cs="Tahoma"/>
              </w:rPr>
            </w:pPr>
            <w:r w:rsidRPr="000041E7">
              <w:rPr>
                <w:rFonts w:ascii="Tahoma" w:hAnsi="Tahoma" w:cs="Tahoma"/>
              </w:rPr>
              <w:t xml:space="preserve">Ne </w:t>
            </w:r>
          </w:p>
        </w:tc>
      </w:tr>
    </w:tbl>
    <w:p w:rsidR="00745DAC" w:rsidRPr="000041E7" w:rsidRDefault="00745DAC" w:rsidP="00F5003B">
      <w:pPr>
        <w:keepNext/>
        <w:keepLines/>
        <w:tabs>
          <w:tab w:val="left" w:pos="2835"/>
        </w:tabs>
        <w:ind w:left="284"/>
        <w:jc w:val="both"/>
        <w:rPr>
          <w:rFonts w:ascii="Tahoma" w:hAnsi="Tahoma" w:cs="Tahoma"/>
          <w:sz w:val="18"/>
          <w:szCs w:val="18"/>
        </w:rPr>
      </w:pPr>
      <w:r w:rsidRPr="000041E7">
        <w:rPr>
          <w:rFonts w:ascii="Tahoma" w:hAnsi="Tahoma" w:cs="Tahoma"/>
          <w:sz w:val="18"/>
          <w:szCs w:val="18"/>
        </w:rPr>
        <w:t>*MSP</w:t>
      </w:r>
      <w:r w:rsidR="009C5278" w:rsidRPr="000041E7">
        <w:rPr>
          <w:rFonts w:ascii="Tahoma" w:hAnsi="Tahoma" w:cs="Tahoma"/>
          <w:sz w:val="18"/>
          <w:szCs w:val="18"/>
        </w:rPr>
        <w:t>: mikro, mala in srednje velika podjetja kot so opredeljena v Priporočilu Komisije 2003/361/ES.</w:t>
      </w:r>
    </w:p>
    <w:tbl>
      <w:tblPr>
        <w:tblW w:w="9489" w:type="dxa"/>
        <w:tblInd w:w="-50" w:type="dxa"/>
        <w:tblLayout w:type="fixed"/>
        <w:tblCellMar>
          <w:left w:w="30" w:type="dxa"/>
          <w:right w:w="30" w:type="dxa"/>
        </w:tblCellMar>
        <w:tblLook w:val="0000" w:firstRow="0" w:lastRow="0" w:firstColumn="0" w:lastColumn="0" w:noHBand="0" w:noVBand="0"/>
      </w:tblPr>
      <w:tblGrid>
        <w:gridCol w:w="3349"/>
        <w:gridCol w:w="2513"/>
        <w:gridCol w:w="3627"/>
      </w:tblGrid>
      <w:tr w:rsidR="00545BD7" w:rsidRPr="000041E7" w:rsidTr="00E35DDA">
        <w:trPr>
          <w:trHeight w:val="260"/>
        </w:trPr>
        <w:tc>
          <w:tcPr>
            <w:tcW w:w="3349" w:type="dxa"/>
            <w:tcBorders>
              <w:bottom w:val="single" w:sz="4" w:space="0" w:color="auto"/>
            </w:tcBorders>
          </w:tcPr>
          <w:p w:rsidR="00545BD7" w:rsidRPr="000041E7" w:rsidRDefault="00545BD7" w:rsidP="00F5003B">
            <w:pPr>
              <w:keepNext/>
              <w:keepLines/>
              <w:jc w:val="both"/>
              <w:rPr>
                <w:rFonts w:ascii="Tahoma" w:hAnsi="Tahoma" w:cs="Tahoma"/>
                <w:snapToGrid w:val="0"/>
                <w:color w:val="000000"/>
              </w:rPr>
            </w:pPr>
          </w:p>
          <w:p w:rsidR="00545BD7" w:rsidRPr="000041E7" w:rsidRDefault="00545BD7" w:rsidP="00F5003B">
            <w:pPr>
              <w:keepNext/>
              <w:keepLines/>
              <w:jc w:val="both"/>
              <w:rPr>
                <w:rFonts w:ascii="Tahoma" w:hAnsi="Tahoma" w:cs="Tahoma"/>
                <w:snapToGrid w:val="0"/>
                <w:color w:val="000000"/>
              </w:rPr>
            </w:pPr>
          </w:p>
        </w:tc>
        <w:tc>
          <w:tcPr>
            <w:tcW w:w="2513" w:type="dxa"/>
          </w:tcPr>
          <w:p w:rsidR="00545BD7" w:rsidRPr="000041E7" w:rsidRDefault="00545BD7" w:rsidP="00F5003B">
            <w:pPr>
              <w:keepNext/>
              <w:keepLines/>
              <w:jc w:val="center"/>
              <w:rPr>
                <w:rFonts w:ascii="Tahoma" w:hAnsi="Tahoma" w:cs="Tahoma"/>
                <w:snapToGrid w:val="0"/>
                <w:color w:val="000000"/>
              </w:rPr>
            </w:pPr>
          </w:p>
        </w:tc>
        <w:tc>
          <w:tcPr>
            <w:tcW w:w="3627" w:type="dxa"/>
            <w:tcBorders>
              <w:bottom w:val="single" w:sz="4" w:space="0" w:color="auto"/>
            </w:tcBorders>
          </w:tcPr>
          <w:p w:rsidR="00545BD7" w:rsidRPr="000041E7" w:rsidRDefault="00545BD7" w:rsidP="00F5003B">
            <w:pPr>
              <w:keepNext/>
              <w:keepLines/>
              <w:tabs>
                <w:tab w:val="left" w:pos="567"/>
                <w:tab w:val="num" w:pos="851"/>
                <w:tab w:val="left" w:pos="993"/>
              </w:tabs>
              <w:jc w:val="both"/>
              <w:rPr>
                <w:rFonts w:ascii="Tahoma" w:hAnsi="Tahoma" w:cs="Tahoma"/>
                <w:snapToGrid w:val="0"/>
                <w:color w:val="000000"/>
              </w:rPr>
            </w:pPr>
          </w:p>
        </w:tc>
      </w:tr>
      <w:tr w:rsidR="00545BD7" w:rsidRPr="000041E7" w:rsidTr="00E35DDA">
        <w:trPr>
          <w:trHeight w:val="260"/>
        </w:trPr>
        <w:tc>
          <w:tcPr>
            <w:tcW w:w="3349" w:type="dxa"/>
            <w:tcBorders>
              <w:top w:val="single" w:sz="4" w:space="0" w:color="auto"/>
            </w:tcBorders>
          </w:tcPr>
          <w:p w:rsidR="00545BD7" w:rsidRPr="000041E7" w:rsidRDefault="00545BD7" w:rsidP="00F5003B">
            <w:pPr>
              <w:keepNext/>
              <w:keepLines/>
              <w:jc w:val="center"/>
              <w:rPr>
                <w:rFonts w:ascii="Tahoma" w:hAnsi="Tahoma" w:cs="Tahoma"/>
                <w:snapToGrid w:val="0"/>
                <w:color w:val="000000"/>
              </w:rPr>
            </w:pPr>
            <w:r w:rsidRPr="000041E7">
              <w:rPr>
                <w:rFonts w:ascii="Tahoma" w:hAnsi="Tahoma" w:cs="Tahoma"/>
                <w:snapToGrid w:val="0"/>
                <w:color w:val="000000"/>
              </w:rPr>
              <w:t>(kraj, datum)</w:t>
            </w:r>
          </w:p>
        </w:tc>
        <w:tc>
          <w:tcPr>
            <w:tcW w:w="2513" w:type="dxa"/>
          </w:tcPr>
          <w:p w:rsidR="00545BD7" w:rsidRPr="000041E7" w:rsidRDefault="00545BD7" w:rsidP="00F5003B">
            <w:pPr>
              <w:keepNext/>
              <w:keepLines/>
              <w:jc w:val="center"/>
              <w:rPr>
                <w:rFonts w:ascii="Tahoma" w:hAnsi="Tahoma" w:cs="Tahoma"/>
                <w:snapToGrid w:val="0"/>
                <w:color w:val="000000"/>
              </w:rPr>
            </w:pPr>
            <w:r w:rsidRPr="000041E7">
              <w:rPr>
                <w:rFonts w:ascii="Tahoma" w:hAnsi="Tahoma" w:cs="Tahoma"/>
                <w:snapToGrid w:val="0"/>
                <w:color w:val="000000"/>
              </w:rPr>
              <w:t>žig</w:t>
            </w:r>
          </w:p>
        </w:tc>
        <w:tc>
          <w:tcPr>
            <w:tcW w:w="3627" w:type="dxa"/>
            <w:tcBorders>
              <w:top w:val="single" w:sz="4" w:space="0" w:color="auto"/>
            </w:tcBorders>
          </w:tcPr>
          <w:p w:rsidR="00545BD7" w:rsidRPr="000041E7" w:rsidRDefault="00545BD7" w:rsidP="00F5003B">
            <w:pPr>
              <w:keepNext/>
              <w:keepLines/>
              <w:jc w:val="both"/>
              <w:rPr>
                <w:rFonts w:ascii="Tahoma" w:hAnsi="Tahoma" w:cs="Tahoma"/>
                <w:snapToGrid w:val="0"/>
                <w:color w:val="000000"/>
              </w:rPr>
            </w:pPr>
            <w:r w:rsidRPr="000041E7">
              <w:rPr>
                <w:rFonts w:ascii="Tahoma" w:hAnsi="Tahoma" w:cs="Tahoma"/>
                <w:snapToGrid w:val="0"/>
                <w:color w:val="000000"/>
              </w:rPr>
              <w:t>(</w:t>
            </w:r>
            <w:r w:rsidR="003F7FCC" w:rsidRPr="000041E7">
              <w:rPr>
                <w:rFonts w:ascii="Tahoma" w:hAnsi="Tahoma" w:cs="Tahoma"/>
                <w:snapToGrid w:val="0"/>
                <w:color w:val="000000"/>
              </w:rPr>
              <w:t xml:space="preserve">Naziv in podpis </w:t>
            </w:r>
            <w:r w:rsidR="002D3620" w:rsidRPr="000041E7">
              <w:rPr>
                <w:rFonts w:ascii="Tahoma" w:hAnsi="Tahoma" w:cs="Tahoma"/>
                <w:snapToGrid w:val="0"/>
                <w:color w:val="000000"/>
              </w:rPr>
              <w:t>ponudnika</w:t>
            </w:r>
            <w:r w:rsidRPr="000041E7">
              <w:rPr>
                <w:rFonts w:ascii="Tahoma" w:hAnsi="Tahoma" w:cs="Tahoma"/>
                <w:snapToGrid w:val="0"/>
                <w:color w:val="000000"/>
              </w:rPr>
              <w:t>)</w:t>
            </w:r>
          </w:p>
        </w:tc>
      </w:tr>
    </w:tbl>
    <w:p w:rsidR="00CB0547" w:rsidRPr="000041E7" w:rsidRDefault="00CB0547" w:rsidP="00F5003B">
      <w:pPr>
        <w:keepNext/>
        <w:keepLines/>
        <w:tabs>
          <w:tab w:val="left" w:pos="567"/>
          <w:tab w:val="num" w:pos="851"/>
          <w:tab w:val="left" w:pos="993"/>
        </w:tabs>
        <w:jc w:val="both"/>
        <w:rPr>
          <w:rFonts w:ascii="Tahoma" w:hAnsi="Tahoma" w:cs="Tahoma"/>
          <w:b/>
          <w:i/>
          <w:sz w:val="18"/>
          <w:szCs w:val="18"/>
        </w:rPr>
      </w:pPr>
    </w:p>
    <w:p w:rsidR="009D427A" w:rsidRDefault="00CB0547" w:rsidP="00F5003B">
      <w:pPr>
        <w:keepNext/>
        <w:keepLines/>
        <w:tabs>
          <w:tab w:val="left" w:pos="567"/>
          <w:tab w:val="num" w:pos="851"/>
          <w:tab w:val="left" w:pos="993"/>
        </w:tabs>
        <w:jc w:val="both"/>
        <w:rPr>
          <w:rFonts w:ascii="Tahoma" w:hAnsi="Tahoma" w:cs="Tahoma"/>
          <w:i/>
          <w:sz w:val="16"/>
          <w:szCs w:val="18"/>
        </w:rPr>
      </w:pPr>
      <w:r w:rsidRPr="000041E7">
        <w:rPr>
          <w:rFonts w:ascii="Tahoma" w:hAnsi="Tahoma" w:cs="Tahoma"/>
          <w:b/>
          <w:i/>
          <w:sz w:val="18"/>
          <w:szCs w:val="18"/>
        </w:rPr>
        <w:t xml:space="preserve">Navodilo: </w:t>
      </w:r>
      <w:r w:rsidRPr="000041E7">
        <w:rPr>
          <w:rFonts w:ascii="Tahoma" w:hAnsi="Tahoma" w:cs="Tahoma"/>
          <w:i/>
          <w:sz w:val="16"/>
          <w:szCs w:val="18"/>
        </w:rPr>
        <w:t xml:space="preserve">V primeru, da odda več ponudnikov skupno ponudbo, morajo razmnožen obrazec </w:t>
      </w:r>
      <w:r w:rsidR="00172798" w:rsidRPr="000041E7">
        <w:rPr>
          <w:rFonts w:ascii="Tahoma" w:hAnsi="Tahoma" w:cs="Tahoma"/>
          <w:i/>
          <w:sz w:val="16"/>
          <w:szCs w:val="18"/>
        </w:rPr>
        <w:t>P</w:t>
      </w:r>
      <w:r w:rsidRPr="000041E7">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rsidR="00837988" w:rsidRDefault="00837988" w:rsidP="00B4643A">
      <w:pPr>
        <w:keepNext/>
        <w:keepLines/>
        <w:tabs>
          <w:tab w:val="left" w:pos="567"/>
          <w:tab w:val="num" w:pos="851"/>
          <w:tab w:val="left" w:pos="993"/>
        </w:tabs>
        <w:jc w:val="both"/>
        <w:rPr>
          <w:rFonts w:ascii="Tahoma" w:hAnsi="Tahoma" w:cs="Tahoma"/>
          <w:i/>
          <w:sz w:val="16"/>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9F35FE" w:rsidRPr="00B4643A" w:rsidTr="00545BD7">
        <w:tc>
          <w:tcPr>
            <w:tcW w:w="599" w:type="dxa"/>
            <w:tcBorders>
              <w:right w:val="nil"/>
            </w:tcBorders>
          </w:tcPr>
          <w:p w:rsidR="009F35FE" w:rsidRPr="008E192F" w:rsidRDefault="009F35FE" w:rsidP="00B4643A">
            <w:pPr>
              <w:keepNext/>
              <w:keepLines/>
              <w:jc w:val="both"/>
              <w:rPr>
                <w:rFonts w:ascii="Tahoma" w:hAnsi="Tahoma" w:cs="Tahoma"/>
              </w:rPr>
            </w:pP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rPr>
                <w:rFonts w:ascii="Tahoma" w:hAnsi="Tahoma" w:cs="Tahoma"/>
              </w:rPr>
              <w:br w:type="page"/>
            </w:r>
            <w:r w:rsidRPr="008E192F">
              <w:br w:type="page"/>
            </w:r>
            <w:r w:rsidRPr="008E192F">
              <w:br w:type="page"/>
            </w:r>
            <w:r w:rsidRPr="008E192F">
              <w:br w:type="page"/>
            </w:r>
          </w:p>
        </w:tc>
        <w:tc>
          <w:tcPr>
            <w:tcW w:w="7339" w:type="dxa"/>
            <w:tcBorders>
              <w:left w:val="nil"/>
            </w:tcBorders>
            <w:vAlign w:val="bottom"/>
          </w:tcPr>
          <w:p w:rsidR="009F35FE" w:rsidRPr="00B4643A" w:rsidRDefault="009F35FE" w:rsidP="00B4643A">
            <w:pPr>
              <w:keepNext/>
              <w:keepLines/>
              <w:jc w:val="both"/>
              <w:rPr>
                <w:rFonts w:ascii="Tahoma" w:hAnsi="Tahoma" w:cs="Tahoma"/>
              </w:rPr>
            </w:pPr>
            <w:r w:rsidRPr="00B4643A">
              <w:rPr>
                <w:rFonts w:ascii="Tahoma" w:hAnsi="Tahoma" w:cs="Tahoma"/>
              </w:rPr>
              <w:t xml:space="preserve">PONUDBA </w:t>
            </w:r>
          </w:p>
        </w:tc>
        <w:tc>
          <w:tcPr>
            <w:tcW w:w="993" w:type="dxa"/>
            <w:tcBorders>
              <w:right w:val="nil"/>
            </w:tcBorders>
          </w:tcPr>
          <w:p w:rsidR="009F35FE" w:rsidRPr="00B4643A" w:rsidRDefault="00C851F0" w:rsidP="00B4643A">
            <w:pPr>
              <w:keepNext/>
              <w:keepLines/>
              <w:jc w:val="both"/>
              <w:rPr>
                <w:rFonts w:ascii="Tahoma" w:hAnsi="Tahoma" w:cs="Tahoma"/>
                <w:b/>
              </w:rPr>
            </w:pPr>
            <w:r w:rsidRPr="00B4643A">
              <w:rPr>
                <w:rFonts w:ascii="Tahoma" w:hAnsi="Tahoma" w:cs="Tahoma"/>
                <w:b/>
              </w:rPr>
              <w:t>P</w:t>
            </w:r>
            <w:r w:rsidR="009F35FE" w:rsidRPr="00B4643A">
              <w:rPr>
                <w:rFonts w:ascii="Tahoma" w:hAnsi="Tahoma" w:cs="Tahoma"/>
                <w:b/>
              </w:rPr>
              <w:t xml:space="preserve">riloga </w:t>
            </w:r>
          </w:p>
        </w:tc>
        <w:tc>
          <w:tcPr>
            <w:tcW w:w="567" w:type="dxa"/>
            <w:tcBorders>
              <w:left w:val="nil"/>
            </w:tcBorders>
          </w:tcPr>
          <w:p w:rsidR="009F35FE" w:rsidRPr="00B4643A" w:rsidRDefault="00561AFF" w:rsidP="00B4643A">
            <w:pPr>
              <w:keepNext/>
              <w:keepLines/>
              <w:ind w:left="-70" w:right="-70"/>
              <w:jc w:val="both"/>
              <w:rPr>
                <w:rFonts w:ascii="Tahoma" w:hAnsi="Tahoma" w:cs="Tahoma"/>
                <w:b/>
              </w:rPr>
            </w:pPr>
            <w:r w:rsidRPr="00B4643A">
              <w:rPr>
                <w:rFonts w:ascii="Tahoma" w:hAnsi="Tahoma" w:cs="Tahoma"/>
                <w:b/>
              </w:rPr>
              <w:t>2</w:t>
            </w:r>
          </w:p>
        </w:tc>
      </w:tr>
    </w:tbl>
    <w:p w:rsidR="00E35DDA" w:rsidRPr="00B4643A" w:rsidRDefault="00E35DDA" w:rsidP="00B4643A">
      <w:pPr>
        <w:keepNext/>
        <w:keepLines/>
        <w:jc w:val="both"/>
        <w:rPr>
          <w:rFonts w:ascii="Tahoma" w:hAnsi="Tahoma" w:cs="Tahoma"/>
        </w:rPr>
      </w:pPr>
    </w:p>
    <w:p w:rsidR="00561AFF" w:rsidRPr="00B4643A" w:rsidRDefault="00561AFF" w:rsidP="00B4643A">
      <w:pPr>
        <w:keepNext/>
        <w:keepLines/>
        <w:spacing w:after="120"/>
        <w:contextualSpacing/>
        <w:jc w:val="both"/>
        <w:rPr>
          <w:rFonts w:ascii="Tahoma" w:hAnsi="Tahoma" w:cs="Tahoma"/>
          <w:b/>
        </w:rPr>
      </w:pPr>
      <w:r w:rsidRPr="00B4643A">
        <w:rPr>
          <w:rFonts w:ascii="Tahoma" w:hAnsi="Tahoma" w:cs="Tahoma"/>
        </w:rPr>
        <w:t xml:space="preserve">PONUDBA št.:  ________________  za javno naročilo št. </w:t>
      </w:r>
      <w:r w:rsidR="003C2C19" w:rsidRPr="00B4643A">
        <w:rPr>
          <w:rFonts w:ascii="Tahoma" w:hAnsi="Tahoma" w:cs="Tahoma"/>
          <w:b/>
        </w:rPr>
        <w:t>JHL-4/21</w:t>
      </w:r>
      <w:r w:rsidRPr="00B4643A">
        <w:rPr>
          <w:rFonts w:ascii="Tahoma" w:hAnsi="Tahoma" w:cs="Tahoma"/>
          <w:b/>
        </w:rPr>
        <w:t xml:space="preserve"> Čiščenje poslovnih prostorov</w:t>
      </w:r>
    </w:p>
    <w:p w:rsidR="00561AFF" w:rsidRPr="00B4643A" w:rsidRDefault="00561AFF" w:rsidP="00B4643A">
      <w:pPr>
        <w:keepNext/>
        <w:keepLines/>
        <w:spacing w:after="120"/>
        <w:contextualSpacing/>
        <w:jc w:val="both"/>
        <w:rPr>
          <w:rFonts w:ascii="Tahoma" w:hAnsi="Tahoma" w:cs="Tahoma"/>
          <w:b/>
          <w:sz w:val="12"/>
          <w:szCs w:val="12"/>
        </w:rPr>
      </w:pPr>
    </w:p>
    <w:p w:rsidR="002049C5" w:rsidRPr="00B4643A" w:rsidRDefault="00561AFF" w:rsidP="00B4643A">
      <w:pPr>
        <w:keepNext/>
        <w:keepLines/>
        <w:jc w:val="both"/>
        <w:rPr>
          <w:rFonts w:ascii="Tahoma" w:hAnsi="Tahoma" w:cs="Tahoma"/>
          <w:iCs/>
        </w:rPr>
      </w:pPr>
      <w:r w:rsidRPr="00B4643A">
        <w:rPr>
          <w:rFonts w:ascii="Tahoma" w:hAnsi="Tahoma" w:cs="Tahoma"/>
          <w:b/>
        </w:rPr>
        <w:t>za</w:t>
      </w:r>
      <w:r w:rsidRPr="00B4643A">
        <w:rPr>
          <w:rFonts w:ascii="Tahoma" w:hAnsi="Tahoma" w:cs="Tahoma"/>
        </w:rPr>
        <w:t xml:space="preserve"> </w:t>
      </w:r>
      <w:r w:rsidRPr="00B4643A">
        <w:rPr>
          <w:rFonts w:ascii="Tahoma" w:hAnsi="Tahoma" w:cs="Tahoma"/>
          <w:b/>
        </w:rPr>
        <w:t>Sklop št. ___ : ___________</w:t>
      </w:r>
      <w:r w:rsidR="002049C5" w:rsidRPr="00B4643A">
        <w:rPr>
          <w:rFonts w:ascii="Tahoma" w:hAnsi="Tahoma" w:cs="Tahoma"/>
        </w:rPr>
        <w:t xml:space="preserve"> </w:t>
      </w:r>
    </w:p>
    <w:p w:rsidR="00561AFF" w:rsidRPr="00B4643A" w:rsidRDefault="00561AFF" w:rsidP="00B4643A">
      <w:pPr>
        <w:keepNext/>
        <w:keepLines/>
        <w:jc w:val="both"/>
        <w:rPr>
          <w:rFonts w:ascii="Tahoma" w:hAnsi="Tahoma" w:cs="Tahoma"/>
          <w:sz w:val="12"/>
          <w:szCs w:val="12"/>
        </w:rPr>
      </w:pPr>
    </w:p>
    <w:p w:rsidR="005237C4" w:rsidRPr="00B4643A" w:rsidRDefault="005237C4" w:rsidP="00B4643A">
      <w:pPr>
        <w:keepNext/>
        <w:keepLines/>
        <w:ind w:left="1080" w:hanging="1080"/>
        <w:jc w:val="both"/>
        <w:rPr>
          <w:rFonts w:ascii="Tahoma" w:hAnsi="Tahoma" w:cs="Tahoma"/>
          <w:b/>
        </w:rPr>
      </w:pPr>
      <w:r w:rsidRPr="00B4643A">
        <w:rPr>
          <w:rFonts w:ascii="Tahoma" w:hAnsi="Tahoma" w:cs="Tahoma"/>
        </w:rPr>
        <w:t>Ponudbo oddajamo (označi):</w:t>
      </w:r>
      <w:r w:rsidRPr="00B4643A">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A2369F" w:rsidRPr="00B4643A" w:rsidTr="0082215F">
        <w:tc>
          <w:tcPr>
            <w:tcW w:w="1688" w:type="dxa"/>
          </w:tcPr>
          <w:p w:rsidR="00A2369F" w:rsidRPr="00B4643A" w:rsidRDefault="00A2369F" w:rsidP="00B4643A">
            <w:pPr>
              <w:keepNext/>
              <w:keepLines/>
              <w:numPr>
                <w:ilvl w:val="0"/>
                <w:numId w:val="7"/>
              </w:numPr>
              <w:ind w:left="318" w:hanging="426"/>
              <w:jc w:val="both"/>
              <w:rPr>
                <w:rFonts w:ascii="Tahoma" w:hAnsi="Tahoma" w:cs="Tahoma"/>
                <w:b/>
                <w:sz w:val="18"/>
                <w:szCs w:val="18"/>
              </w:rPr>
            </w:pPr>
            <w:r w:rsidRPr="00B4643A">
              <w:rPr>
                <w:rFonts w:ascii="Tahoma" w:hAnsi="Tahoma" w:cs="Tahoma"/>
                <w:sz w:val="18"/>
                <w:szCs w:val="18"/>
              </w:rPr>
              <w:t>samostojno</w:t>
            </w:r>
          </w:p>
        </w:tc>
        <w:tc>
          <w:tcPr>
            <w:tcW w:w="2507" w:type="dxa"/>
          </w:tcPr>
          <w:p w:rsidR="00A2369F" w:rsidRPr="00B4643A" w:rsidRDefault="00A2369F" w:rsidP="00B4643A">
            <w:pPr>
              <w:keepNext/>
              <w:keepLines/>
              <w:numPr>
                <w:ilvl w:val="0"/>
                <w:numId w:val="7"/>
              </w:numPr>
              <w:ind w:left="601" w:hanging="425"/>
              <w:jc w:val="both"/>
              <w:rPr>
                <w:rFonts w:ascii="Tahoma" w:hAnsi="Tahoma" w:cs="Tahoma"/>
                <w:b/>
                <w:sz w:val="18"/>
                <w:szCs w:val="18"/>
              </w:rPr>
            </w:pPr>
            <w:r w:rsidRPr="00B4643A">
              <w:rPr>
                <w:rFonts w:ascii="Tahoma" w:hAnsi="Tahoma" w:cs="Tahoma"/>
                <w:sz w:val="18"/>
                <w:szCs w:val="18"/>
              </w:rPr>
              <w:t>skupna ponudba</w:t>
            </w:r>
          </w:p>
        </w:tc>
        <w:tc>
          <w:tcPr>
            <w:tcW w:w="2184" w:type="dxa"/>
          </w:tcPr>
          <w:p w:rsidR="00A2369F" w:rsidRPr="00B4643A" w:rsidRDefault="00A2369F" w:rsidP="00B4643A">
            <w:pPr>
              <w:keepNext/>
              <w:keepLines/>
              <w:numPr>
                <w:ilvl w:val="0"/>
                <w:numId w:val="7"/>
              </w:numPr>
              <w:ind w:left="601" w:hanging="426"/>
              <w:jc w:val="both"/>
              <w:rPr>
                <w:rFonts w:ascii="Tahoma" w:hAnsi="Tahoma" w:cs="Tahoma"/>
                <w:b/>
                <w:sz w:val="18"/>
                <w:szCs w:val="18"/>
              </w:rPr>
            </w:pPr>
            <w:r w:rsidRPr="00B4643A">
              <w:rPr>
                <w:rFonts w:ascii="Tahoma" w:hAnsi="Tahoma" w:cs="Tahoma"/>
                <w:sz w:val="18"/>
                <w:szCs w:val="18"/>
              </w:rPr>
              <w:t>s podizvajalci</w:t>
            </w:r>
          </w:p>
        </w:tc>
        <w:tc>
          <w:tcPr>
            <w:tcW w:w="2605" w:type="dxa"/>
          </w:tcPr>
          <w:p w:rsidR="00A2369F" w:rsidRPr="00B4643A" w:rsidRDefault="00A2369F" w:rsidP="00B4643A">
            <w:pPr>
              <w:keepNext/>
              <w:keepLines/>
              <w:numPr>
                <w:ilvl w:val="0"/>
                <w:numId w:val="7"/>
              </w:numPr>
              <w:ind w:left="601" w:hanging="426"/>
              <w:jc w:val="both"/>
              <w:rPr>
                <w:rFonts w:ascii="Tahoma" w:hAnsi="Tahoma" w:cs="Tahoma"/>
                <w:sz w:val="18"/>
                <w:szCs w:val="18"/>
              </w:rPr>
            </w:pPr>
            <w:r w:rsidRPr="00B4643A">
              <w:rPr>
                <w:rFonts w:ascii="Tahoma" w:hAnsi="Tahoma" w:cs="Tahoma"/>
                <w:sz w:val="18"/>
                <w:szCs w:val="18"/>
              </w:rPr>
              <w:t>Uporaba zmogljivosti drugih subjektov</w:t>
            </w:r>
          </w:p>
        </w:tc>
      </w:tr>
    </w:tbl>
    <w:p w:rsidR="00A2369F" w:rsidRPr="00B4643A" w:rsidRDefault="00A2369F" w:rsidP="00B4643A">
      <w:pPr>
        <w:keepNext/>
        <w:keepLines/>
        <w:jc w:val="both"/>
        <w:rPr>
          <w:rFonts w:ascii="Tahoma" w:hAnsi="Tahoma" w:cs="Tahoma"/>
          <w:b/>
          <w:sz w:val="12"/>
          <w:szCs w:val="12"/>
        </w:rPr>
      </w:pPr>
    </w:p>
    <w:p w:rsidR="00ED16A2" w:rsidRPr="00B4643A" w:rsidRDefault="00015D3D" w:rsidP="00B4643A">
      <w:pPr>
        <w:keepNext/>
        <w:keepLines/>
        <w:numPr>
          <w:ilvl w:val="0"/>
          <w:numId w:val="4"/>
        </w:numPr>
        <w:tabs>
          <w:tab w:val="clear" w:pos="360"/>
          <w:tab w:val="num" w:pos="720"/>
        </w:tabs>
        <w:ind w:left="720" w:hanging="720"/>
        <w:jc w:val="both"/>
        <w:rPr>
          <w:rFonts w:ascii="Tahoma" w:hAnsi="Tahoma" w:cs="Tahoma"/>
          <w:b/>
        </w:rPr>
      </w:pPr>
      <w:r w:rsidRPr="00B4643A">
        <w:rPr>
          <w:rFonts w:ascii="Tahoma" w:hAnsi="Tahoma" w:cs="Tahoma"/>
          <w:b/>
        </w:rPr>
        <w:t>PONUDB</w:t>
      </w:r>
      <w:r w:rsidR="00681A84" w:rsidRPr="00B4643A">
        <w:rPr>
          <w:rFonts w:ascii="Tahoma" w:hAnsi="Tahoma" w:cs="Tahoma"/>
          <w:b/>
        </w:rPr>
        <w:t xml:space="preserve">ENA </w:t>
      </w:r>
      <w:r w:rsidR="001F63CA" w:rsidRPr="00B4643A">
        <w:rPr>
          <w:rFonts w:ascii="Tahoma" w:hAnsi="Tahoma" w:cs="Tahoma"/>
          <w:b/>
        </w:rPr>
        <w:t>CENA</w:t>
      </w:r>
      <w:r w:rsidR="00674B58" w:rsidRPr="00B4643A">
        <w:rPr>
          <w:rFonts w:ascii="Tahoma" w:hAnsi="Tahoma" w:cs="Tahoma"/>
          <w:b/>
        </w:rPr>
        <w:t xml:space="preserve"> </w:t>
      </w:r>
    </w:p>
    <w:p w:rsidR="00476C22" w:rsidRPr="00B4643A" w:rsidRDefault="00476C22" w:rsidP="00B4643A">
      <w:pPr>
        <w:keepNext/>
        <w:keepLines/>
        <w:tabs>
          <w:tab w:val="num" w:pos="426"/>
        </w:tabs>
        <w:rPr>
          <w:rFonts w:ascii="Tahoma" w:hAnsi="Tahoma" w:cs="Tahom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19"/>
      </w:tblGrid>
      <w:tr w:rsidR="002D3620" w:rsidRPr="00B4643A" w:rsidTr="000A112B">
        <w:trPr>
          <w:trHeight w:val="579"/>
        </w:trPr>
        <w:tc>
          <w:tcPr>
            <w:tcW w:w="4678" w:type="dxa"/>
            <w:shd w:val="clear" w:color="auto" w:fill="auto"/>
            <w:vAlign w:val="center"/>
          </w:tcPr>
          <w:p w:rsidR="002D3620" w:rsidRPr="00B4643A" w:rsidRDefault="002D3620" w:rsidP="00B4643A">
            <w:pPr>
              <w:keepNext/>
              <w:keepLines/>
              <w:rPr>
                <w:rFonts w:ascii="Tahoma" w:hAnsi="Tahoma" w:cs="Tahoma"/>
                <w:b/>
              </w:rPr>
            </w:pPr>
            <w:r w:rsidRPr="00B4643A">
              <w:rPr>
                <w:rFonts w:ascii="Tahoma" w:hAnsi="Tahoma" w:cs="Tahoma"/>
                <w:b/>
              </w:rPr>
              <w:t>Skupna ponudbena cena v EUR brez DDV</w:t>
            </w:r>
            <w:r w:rsidR="00561AFF" w:rsidRPr="00B4643A">
              <w:rPr>
                <w:rFonts w:ascii="Tahoma" w:hAnsi="Tahoma" w:cs="Tahoma"/>
                <w:b/>
              </w:rPr>
              <w:t xml:space="preserve"> za obdobje 48 mesecev</w:t>
            </w:r>
          </w:p>
        </w:tc>
        <w:tc>
          <w:tcPr>
            <w:tcW w:w="4219" w:type="dxa"/>
            <w:shd w:val="clear" w:color="auto" w:fill="auto"/>
          </w:tcPr>
          <w:p w:rsidR="002D3620" w:rsidRPr="00B4643A" w:rsidRDefault="002D3620" w:rsidP="00B4643A">
            <w:pPr>
              <w:keepNext/>
              <w:keepLines/>
              <w:jc w:val="right"/>
              <w:rPr>
                <w:rFonts w:ascii="Tahoma" w:hAnsi="Tahoma" w:cs="Tahoma"/>
                <w:b/>
              </w:rPr>
            </w:pPr>
          </w:p>
          <w:p w:rsidR="002D3620" w:rsidRPr="00B4643A" w:rsidRDefault="002D3620" w:rsidP="00B4643A">
            <w:pPr>
              <w:keepNext/>
              <w:keepLines/>
              <w:jc w:val="right"/>
              <w:rPr>
                <w:rFonts w:ascii="Tahoma" w:hAnsi="Tahoma" w:cs="Tahoma"/>
                <w:b/>
              </w:rPr>
            </w:pPr>
            <w:r w:rsidRPr="00B4643A">
              <w:rPr>
                <w:rFonts w:ascii="Tahoma" w:hAnsi="Tahoma" w:cs="Tahoma"/>
                <w:b/>
              </w:rPr>
              <w:t>€</w:t>
            </w:r>
          </w:p>
        </w:tc>
      </w:tr>
    </w:tbl>
    <w:p w:rsidR="00C1743E" w:rsidRPr="00B4643A" w:rsidRDefault="00C1743E" w:rsidP="00B4643A">
      <w:pPr>
        <w:keepNext/>
        <w:keepLines/>
        <w:jc w:val="both"/>
        <w:rPr>
          <w:rFonts w:ascii="Tahoma" w:hAnsi="Tahoma" w:cs="Tahoma"/>
          <w:b/>
        </w:rPr>
      </w:pPr>
    </w:p>
    <w:p w:rsidR="003D3337" w:rsidRPr="00B4643A" w:rsidRDefault="00945F51" w:rsidP="00B4643A">
      <w:pPr>
        <w:keepNext/>
        <w:keepLines/>
        <w:numPr>
          <w:ilvl w:val="0"/>
          <w:numId w:val="4"/>
        </w:numPr>
        <w:tabs>
          <w:tab w:val="clear" w:pos="360"/>
          <w:tab w:val="num" w:pos="567"/>
          <w:tab w:val="num" w:pos="720"/>
        </w:tabs>
        <w:ind w:left="720" w:hanging="720"/>
        <w:jc w:val="both"/>
        <w:rPr>
          <w:rFonts w:ascii="Tahoma" w:hAnsi="Tahoma" w:cs="Tahoma"/>
          <w:b/>
        </w:rPr>
      </w:pPr>
      <w:r w:rsidRPr="00B4643A">
        <w:rPr>
          <w:rFonts w:ascii="Tahoma" w:hAnsi="Tahoma" w:cs="Tahoma"/>
          <w:b/>
        </w:rPr>
        <w:t>MERILO »</w:t>
      </w:r>
      <w:r w:rsidR="003D3337" w:rsidRPr="00B4643A">
        <w:rPr>
          <w:rFonts w:ascii="Tahoma" w:hAnsi="Tahoma" w:cs="Tahoma"/>
          <w:b/>
        </w:rPr>
        <w:t>KOLEKTIVNA POGODBA</w:t>
      </w:r>
      <w:r w:rsidR="00EA20F3" w:rsidRPr="00B4643A">
        <w:rPr>
          <w:rFonts w:ascii="Tahoma" w:hAnsi="Tahoma" w:cs="Tahoma"/>
          <w:b/>
        </w:rPr>
        <w:t xml:space="preserve"> DELODAJALCA</w:t>
      </w:r>
      <w:r w:rsidR="003D3337" w:rsidRPr="00B4643A">
        <w:rPr>
          <w:rFonts w:ascii="Tahoma" w:hAnsi="Tahoma" w:cs="Tahoma"/>
          <w:b/>
        </w:rPr>
        <w:t>«</w:t>
      </w:r>
    </w:p>
    <w:p w:rsidR="003D3337" w:rsidRPr="00B4643A" w:rsidRDefault="003D3337" w:rsidP="00B4643A">
      <w:pPr>
        <w:keepNext/>
        <w:keepLines/>
        <w:ind w:left="1080"/>
        <w:jc w:val="both"/>
        <w:rPr>
          <w:rFonts w:ascii="Tahoma" w:hAnsi="Tahoma" w:cs="Tahoma"/>
          <w:b/>
          <w:sz w:val="12"/>
          <w:szCs w:val="12"/>
        </w:rPr>
      </w:pPr>
    </w:p>
    <w:p w:rsidR="00124F3D" w:rsidRPr="00B4643A" w:rsidRDefault="00945F51" w:rsidP="00B4643A">
      <w:pPr>
        <w:keepNext/>
        <w:keepLines/>
        <w:jc w:val="both"/>
        <w:rPr>
          <w:rFonts w:ascii="Tahoma" w:hAnsi="Tahoma" w:cs="Tahoma"/>
        </w:rPr>
      </w:pPr>
      <w:r w:rsidRPr="00B4643A">
        <w:rPr>
          <w:rFonts w:ascii="Tahoma" w:hAnsi="Tahoma" w:cs="Tahoma"/>
        </w:rPr>
        <w:t>G</w:t>
      </w:r>
      <w:r w:rsidR="00124F3D" w:rsidRPr="00B4643A">
        <w:rPr>
          <w:rFonts w:ascii="Tahoma" w:hAnsi="Tahoma" w:cs="Tahoma"/>
        </w:rPr>
        <w:t>ospodarski subjekt</w:t>
      </w:r>
      <w:r w:rsidRPr="00B4643A">
        <w:rPr>
          <w:rFonts w:ascii="Tahoma" w:hAnsi="Tahoma" w:cs="Tahoma"/>
        </w:rPr>
        <w:t>i</w:t>
      </w:r>
      <w:r w:rsidR="00124F3D" w:rsidRPr="00B4643A">
        <w:rPr>
          <w:rFonts w:ascii="Tahoma" w:hAnsi="Tahoma" w:cs="Tahoma"/>
        </w:rPr>
        <w:t xml:space="preserve"> (navedba ponudnika, vseh partnerjev iz skupine ponudnikov v primeru skupine ponudnikov, vseh podizvajalcev in vseh drugih subjektov, katerih zmogljivosti uporablja ponudnik</w:t>
      </w:r>
      <w:r w:rsidR="00837988" w:rsidRPr="00B4643A">
        <w:rPr>
          <w:rFonts w:ascii="Tahoma" w:hAnsi="Tahoma" w:cs="Tahoma"/>
        </w:rPr>
        <w:t xml:space="preserve">) </w:t>
      </w:r>
      <w:r w:rsidR="00124F3D" w:rsidRPr="00B4643A">
        <w:rPr>
          <w:rFonts w:ascii="Tahoma" w:hAnsi="Tahoma" w:cs="Tahoma"/>
        </w:rPr>
        <w:t>:</w:t>
      </w:r>
    </w:p>
    <w:p w:rsidR="00124F3D" w:rsidRPr="00B4643A" w:rsidRDefault="00124F3D" w:rsidP="00B4643A">
      <w:pPr>
        <w:keepNext/>
        <w:keepLines/>
        <w:rPr>
          <w:rFonts w:ascii="Tahoma" w:hAnsi="Tahoma" w:cs="Tahoma"/>
          <w:b/>
          <w:u w:val="singl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126"/>
        <w:gridCol w:w="2410"/>
      </w:tblGrid>
      <w:tr w:rsidR="004F6526" w:rsidRPr="00B4643A" w:rsidTr="004F6526">
        <w:trPr>
          <w:trHeight w:val="553"/>
        </w:trPr>
        <w:tc>
          <w:tcPr>
            <w:tcW w:w="2405"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 xml:space="preserve">Subjekt: </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268"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126"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c>
          <w:tcPr>
            <w:tcW w:w="2410" w:type="dxa"/>
            <w:shd w:val="clear" w:color="auto" w:fill="auto"/>
          </w:tcPr>
          <w:p w:rsidR="004F6526" w:rsidRPr="00B4643A" w:rsidRDefault="004F6526" w:rsidP="00B4643A">
            <w:pPr>
              <w:keepNext/>
              <w:keepLines/>
              <w:rPr>
                <w:rFonts w:ascii="Tahoma" w:hAnsi="Tahoma" w:cs="Tahoma"/>
                <w:b/>
                <w:lang w:eastAsia="en-US"/>
              </w:rPr>
            </w:pPr>
            <w:r w:rsidRPr="00B4643A">
              <w:rPr>
                <w:rFonts w:ascii="Tahoma" w:hAnsi="Tahoma" w:cs="Tahoma"/>
                <w:b/>
                <w:lang w:eastAsia="en-US"/>
              </w:rPr>
              <w:t>Subjekt:</w:t>
            </w:r>
          </w:p>
          <w:p w:rsidR="004F6526" w:rsidRPr="00B4643A" w:rsidRDefault="004F6526" w:rsidP="00B4643A">
            <w:pPr>
              <w:keepNext/>
              <w:keepLines/>
              <w:rPr>
                <w:rFonts w:ascii="Tahoma" w:hAnsi="Tahoma" w:cs="Tahoma"/>
                <w:b/>
                <w:lang w:eastAsia="en-US"/>
              </w:rPr>
            </w:pPr>
          </w:p>
          <w:p w:rsidR="004F6526" w:rsidRPr="00B4643A" w:rsidRDefault="004F6526" w:rsidP="00B4643A">
            <w:pPr>
              <w:keepNext/>
              <w:keepLines/>
              <w:rPr>
                <w:rFonts w:ascii="Tahoma" w:hAnsi="Tahoma" w:cs="Tahoma"/>
                <w:b/>
                <w:lang w:eastAsia="en-US"/>
              </w:rPr>
            </w:pPr>
          </w:p>
        </w:tc>
      </w:tr>
      <w:tr w:rsidR="004F6526" w:rsidRPr="00B4643A" w:rsidTr="004F6526">
        <w:trPr>
          <w:trHeight w:val="737"/>
        </w:trPr>
        <w:tc>
          <w:tcPr>
            <w:tcW w:w="2405"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spacing w:after="120"/>
              <w:ind w:left="714" w:hanging="357"/>
              <w:jc w:val="both"/>
              <w:rPr>
                <w:rFonts w:ascii="Tahoma" w:hAnsi="Tahoma" w:cs="Tahoma"/>
                <w:b/>
                <w:sz w:val="24"/>
                <w:szCs w:val="24"/>
                <w:lang w:eastAsia="en-US"/>
              </w:rPr>
            </w:pPr>
            <w:r w:rsidRPr="00B4643A">
              <w:rPr>
                <w:rFonts w:ascii="Tahoma" w:hAnsi="Tahoma" w:cs="Tahoma"/>
                <w:b/>
              </w:rPr>
              <w:t>nima</w:t>
            </w:r>
          </w:p>
        </w:tc>
        <w:tc>
          <w:tcPr>
            <w:tcW w:w="2268"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ima</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sz w:val="12"/>
                <w:szCs w:val="12"/>
                <w:lang w:eastAsia="en-US"/>
              </w:rPr>
            </w:pPr>
          </w:p>
        </w:tc>
        <w:tc>
          <w:tcPr>
            <w:tcW w:w="2126"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lang w:eastAsia="en-US"/>
              </w:rPr>
            </w:pPr>
          </w:p>
        </w:tc>
        <w:tc>
          <w:tcPr>
            <w:tcW w:w="2410" w:type="dxa"/>
            <w:tcBorders>
              <w:bottom w:val="nil"/>
            </w:tcBorders>
            <w:shd w:val="clear" w:color="auto" w:fill="auto"/>
          </w:tcPr>
          <w:p w:rsidR="004F6526" w:rsidRPr="00B4643A" w:rsidRDefault="004F6526" w:rsidP="00B4643A">
            <w:pPr>
              <w:keepNext/>
              <w:keepLines/>
              <w:numPr>
                <w:ilvl w:val="0"/>
                <w:numId w:val="7"/>
              </w:numPr>
              <w:jc w:val="both"/>
              <w:rPr>
                <w:rFonts w:ascii="Tahoma" w:hAnsi="Tahoma" w:cs="Tahoma"/>
                <w:b/>
                <w:sz w:val="24"/>
                <w:szCs w:val="24"/>
                <w:lang w:eastAsia="en-US"/>
              </w:rPr>
            </w:pPr>
            <w:r w:rsidRPr="00B4643A">
              <w:rPr>
                <w:rFonts w:ascii="Tahoma" w:hAnsi="Tahoma" w:cs="Tahoma"/>
                <w:b/>
              </w:rPr>
              <w:t xml:space="preserve">ima </w:t>
            </w:r>
          </w:p>
          <w:p w:rsidR="004F6526" w:rsidRPr="00B4643A" w:rsidRDefault="004F6526" w:rsidP="00B4643A">
            <w:pPr>
              <w:keepNext/>
              <w:keepLines/>
              <w:numPr>
                <w:ilvl w:val="0"/>
                <w:numId w:val="7"/>
              </w:numPr>
              <w:jc w:val="both"/>
              <w:rPr>
                <w:rFonts w:ascii="Tahoma" w:hAnsi="Tahoma" w:cs="Tahoma"/>
                <w:lang w:eastAsia="en-US"/>
              </w:rPr>
            </w:pPr>
            <w:r w:rsidRPr="00B4643A">
              <w:rPr>
                <w:rFonts w:ascii="Tahoma" w:hAnsi="Tahoma" w:cs="Tahoma"/>
                <w:b/>
              </w:rPr>
              <w:t>nima</w:t>
            </w:r>
          </w:p>
          <w:p w:rsidR="004F6526" w:rsidRPr="00B4643A" w:rsidRDefault="004F6526" w:rsidP="00B4643A">
            <w:pPr>
              <w:keepNext/>
              <w:keepLines/>
              <w:rPr>
                <w:rFonts w:ascii="Tahoma" w:hAnsi="Tahoma" w:cs="Tahoma"/>
                <w:lang w:eastAsia="en-US"/>
              </w:rPr>
            </w:pPr>
          </w:p>
        </w:tc>
      </w:tr>
      <w:tr w:rsidR="004F6526" w:rsidRPr="00B4643A" w:rsidTr="000A112B">
        <w:trPr>
          <w:trHeight w:val="846"/>
        </w:trPr>
        <w:tc>
          <w:tcPr>
            <w:tcW w:w="9209" w:type="dxa"/>
            <w:gridSpan w:val="4"/>
            <w:tcBorders>
              <w:top w:val="nil"/>
              <w:left w:val="single" w:sz="4" w:space="0" w:color="auto"/>
              <w:bottom w:val="single" w:sz="4" w:space="0" w:color="auto"/>
              <w:right w:val="single" w:sz="4" w:space="0" w:color="auto"/>
            </w:tcBorders>
            <w:shd w:val="clear" w:color="auto" w:fill="auto"/>
          </w:tcPr>
          <w:p w:rsidR="004F6526" w:rsidRPr="00B4643A" w:rsidRDefault="004F6526" w:rsidP="00B4643A">
            <w:pPr>
              <w:keepNext/>
              <w:keepLines/>
              <w:jc w:val="center"/>
              <w:rPr>
                <w:rFonts w:ascii="Tahoma" w:hAnsi="Tahoma" w:cs="Tahoma"/>
                <w:u w:val="single"/>
                <w:lang w:eastAsia="en-US"/>
              </w:rPr>
            </w:pPr>
            <w:r w:rsidRPr="00B4643A">
              <w:rPr>
                <w:rFonts w:ascii="Tahoma" w:hAnsi="Tahoma" w:cs="Tahoma"/>
                <w:lang w:eastAsia="en-US"/>
              </w:rPr>
              <w:t>(</w:t>
            </w:r>
            <w:r w:rsidRPr="00B4643A">
              <w:rPr>
                <w:rFonts w:ascii="Tahoma" w:hAnsi="Tahoma" w:cs="Tahoma"/>
                <w:u w:val="single"/>
                <w:lang w:eastAsia="en-US"/>
              </w:rPr>
              <w:t>u s t r e z n o   o z n a č i t e</w:t>
            </w:r>
            <w:r w:rsidRPr="00B4643A">
              <w:rPr>
                <w:rFonts w:ascii="Tahoma" w:hAnsi="Tahoma" w:cs="Tahoma"/>
                <w:lang w:eastAsia="en-US"/>
              </w:rPr>
              <w:t>)</w:t>
            </w:r>
            <w:r w:rsidRPr="00B4643A">
              <w:rPr>
                <w:rFonts w:ascii="Tahoma" w:hAnsi="Tahoma" w:cs="Tahoma"/>
                <w:u w:val="single"/>
                <w:lang w:eastAsia="en-US"/>
              </w:rPr>
              <w:t xml:space="preserve"> </w:t>
            </w:r>
          </w:p>
          <w:p w:rsidR="004F6526" w:rsidRPr="00B4643A" w:rsidRDefault="004F6526" w:rsidP="00B4643A">
            <w:pPr>
              <w:keepNext/>
              <w:keepLines/>
              <w:ind w:left="360"/>
              <w:jc w:val="center"/>
              <w:rPr>
                <w:rFonts w:ascii="Tahoma" w:hAnsi="Tahoma" w:cs="Tahoma"/>
                <w:b/>
                <w:sz w:val="12"/>
                <w:szCs w:val="12"/>
              </w:rPr>
            </w:pPr>
          </w:p>
          <w:p w:rsidR="00506741" w:rsidRPr="00B4643A" w:rsidRDefault="007303F7" w:rsidP="00B4643A">
            <w:pPr>
              <w:keepNext/>
              <w:keepLines/>
              <w:jc w:val="center"/>
              <w:rPr>
                <w:rFonts w:ascii="Tahoma" w:hAnsi="Tahoma" w:cs="Tahoma"/>
                <w:b/>
              </w:rPr>
            </w:pPr>
            <w:r w:rsidRPr="00B4643A">
              <w:rPr>
                <w:rFonts w:ascii="Tahoma" w:hAnsi="Tahoma" w:cs="Tahoma"/>
                <w:b/>
              </w:rPr>
              <w:t xml:space="preserve">kolektivno pogodbo </w:t>
            </w:r>
            <w:r w:rsidR="00EA20F3" w:rsidRPr="00B4643A">
              <w:rPr>
                <w:rFonts w:ascii="Tahoma" w:hAnsi="Tahoma" w:cs="Tahoma"/>
                <w:b/>
              </w:rPr>
              <w:t xml:space="preserve">delodajalca </w:t>
            </w:r>
            <w:r w:rsidR="00945F51" w:rsidRPr="00B4643A">
              <w:rPr>
                <w:rFonts w:ascii="Tahoma" w:hAnsi="Tahoma" w:cs="Tahoma"/>
                <w:b/>
              </w:rPr>
              <w:t>oziroma</w:t>
            </w:r>
            <w:r w:rsidR="00EA20F3" w:rsidRPr="00B4643A">
              <w:rPr>
                <w:rFonts w:ascii="Tahoma" w:hAnsi="Tahoma" w:cs="Tahoma"/>
                <w:b/>
              </w:rPr>
              <w:t xml:space="preserve"> splošni akt delodajalca,  skladno z 10. členom ZDR-1</w:t>
            </w:r>
          </w:p>
          <w:p w:rsidR="00506741" w:rsidRPr="00B4643A" w:rsidRDefault="00506741" w:rsidP="00B4643A">
            <w:pPr>
              <w:keepNext/>
              <w:keepLines/>
              <w:rPr>
                <w:rFonts w:ascii="Tahoma" w:hAnsi="Tahoma" w:cs="Tahoma"/>
                <w:b/>
              </w:rPr>
            </w:pPr>
          </w:p>
        </w:tc>
      </w:tr>
    </w:tbl>
    <w:p w:rsidR="00124F3D" w:rsidRPr="00B4643A" w:rsidRDefault="00124F3D" w:rsidP="00B4643A">
      <w:pPr>
        <w:keepNext/>
        <w:keepLines/>
        <w:jc w:val="both"/>
        <w:rPr>
          <w:rFonts w:ascii="Tahoma" w:hAnsi="Tahoma" w:cs="Tahoma"/>
          <w:b/>
        </w:rPr>
      </w:pPr>
    </w:p>
    <w:p w:rsidR="005C3B47" w:rsidRPr="00B4643A" w:rsidRDefault="005C3B47" w:rsidP="00B4643A">
      <w:pPr>
        <w:keepNext/>
        <w:keepLines/>
        <w:jc w:val="both"/>
        <w:rPr>
          <w:rFonts w:ascii="Tahoma" w:hAnsi="Tahoma" w:cs="Tahoma"/>
          <w:sz w:val="12"/>
          <w:szCs w:val="12"/>
        </w:rPr>
      </w:pPr>
    </w:p>
    <w:p w:rsidR="001F39E8" w:rsidRPr="003C0932" w:rsidRDefault="001F39E8" w:rsidP="00B4643A">
      <w:pPr>
        <w:keepNext/>
        <w:keepLines/>
        <w:numPr>
          <w:ilvl w:val="0"/>
          <w:numId w:val="4"/>
        </w:numPr>
        <w:tabs>
          <w:tab w:val="clear" w:pos="360"/>
          <w:tab w:val="num" w:pos="426"/>
          <w:tab w:val="num" w:pos="720"/>
        </w:tabs>
        <w:ind w:left="0" w:firstLine="0"/>
        <w:rPr>
          <w:rFonts w:ascii="Tahoma" w:hAnsi="Tahoma" w:cs="Tahoma"/>
          <w:b/>
        </w:rPr>
      </w:pPr>
      <w:r w:rsidRPr="003C0932">
        <w:rPr>
          <w:rFonts w:ascii="Tahoma" w:hAnsi="Tahoma" w:cs="Tahoma"/>
          <w:b/>
        </w:rPr>
        <w:t>VELJAVNOST PONUDBE</w:t>
      </w:r>
    </w:p>
    <w:p w:rsidR="001F39E8" w:rsidRPr="003C0932" w:rsidRDefault="001F39E8" w:rsidP="00B4643A">
      <w:pPr>
        <w:keepNext/>
        <w:keepLines/>
        <w:jc w:val="both"/>
        <w:rPr>
          <w:rFonts w:ascii="Tahoma" w:hAnsi="Tahoma" w:cs="Tahoma"/>
        </w:rPr>
      </w:pPr>
    </w:p>
    <w:p w:rsidR="00206B90" w:rsidRPr="00B4643A" w:rsidRDefault="00C14381" w:rsidP="00B4643A">
      <w:pPr>
        <w:keepNext/>
        <w:keepLines/>
        <w:jc w:val="both"/>
        <w:rPr>
          <w:rFonts w:ascii="Tahoma" w:hAnsi="Tahoma" w:cs="Tahoma"/>
        </w:rPr>
      </w:pPr>
      <w:r w:rsidRPr="003C0932">
        <w:rPr>
          <w:rFonts w:ascii="Tahoma" w:hAnsi="Tahoma" w:cs="Tahoma"/>
        </w:rPr>
        <w:t xml:space="preserve">Veljavnost ponudbe je </w:t>
      </w:r>
      <w:r w:rsidR="00F36FE6" w:rsidRPr="003C0932">
        <w:rPr>
          <w:rFonts w:ascii="Tahoma" w:hAnsi="Tahoma" w:cs="Tahoma"/>
        </w:rPr>
        <w:t>do ______________ (najmanj do 1</w:t>
      </w:r>
      <w:r w:rsidRPr="003C0932">
        <w:rPr>
          <w:rFonts w:ascii="Tahoma" w:hAnsi="Tahoma" w:cs="Tahoma"/>
        </w:rPr>
        <w:t>.</w:t>
      </w:r>
      <w:r w:rsidR="00B4643A" w:rsidRPr="003C0932">
        <w:rPr>
          <w:rFonts w:ascii="Tahoma" w:hAnsi="Tahoma" w:cs="Tahoma"/>
        </w:rPr>
        <w:t xml:space="preserve"> 8</w:t>
      </w:r>
      <w:r w:rsidR="00F36FE6" w:rsidRPr="003C0932">
        <w:rPr>
          <w:rFonts w:ascii="Tahoma" w:hAnsi="Tahoma" w:cs="Tahoma"/>
        </w:rPr>
        <w:t>.</w:t>
      </w:r>
      <w:r w:rsidR="009F3B05" w:rsidRPr="003C0932">
        <w:rPr>
          <w:rFonts w:ascii="Tahoma" w:hAnsi="Tahoma" w:cs="Tahoma"/>
        </w:rPr>
        <w:t xml:space="preserve"> </w:t>
      </w:r>
      <w:r w:rsidR="00F36FE6" w:rsidRPr="003C0932">
        <w:rPr>
          <w:rFonts w:ascii="Tahoma" w:hAnsi="Tahoma" w:cs="Tahoma"/>
        </w:rPr>
        <w:t>2021</w:t>
      </w:r>
      <w:r w:rsidRPr="003C0932">
        <w:rPr>
          <w:rFonts w:ascii="Tahoma" w:hAnsi="Tahoma" w:cs="Tahoma"/>
        </w:rPr>
        <w:t>).</w:t>
      </w:r>
    </w:p>
    <w:p w:rsidR="000A112B" w:rsidRPr="00B4643A" w:rsidRDefault="000A112B" w:rsidP="00B4643A">
      <w:pPr>
        <w:keepNext/>
        <w:keepLines/>
        <w:jc w:val="both"/>
        <w:rPr>
          <w:rFonts w:ascii="Tahoma" w:hAnsi="Tahoma" w:cs="Tahoma"/>
          <w:b/>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F903B9" w:rsidRPr="00B4643A" w:rsidTr="00E35DDA">
        <w:trPr>
          <w:trHeight w:val="235"/>
        </w:trPr>
        <w:tc>
          <w:tcPr>
            <w:tcW w:w="3430" w:type="dxa"/>
            <w:tcBorders>
              <w:bottom w:val="single" w:sz="4" w:space="0" w:color="auto"/>
            </w:tcBorders>
          </w:tcPr>
          <w:p w:rsidR="00F903B9" w:rsidRPr="00B4643A" w:rsidRDefault="00F903B9" w:rsidP="00B4643A">
            <w:pPr>
              <w:keepNext/>
              <w:keepLines/>
              <w:jc w:val="both"/>
              <w:rPr>
                <w:rFonts w:ascii="Tahoma" w:hAnsi="Tahoma" w:cs="Tahoma"/>
                <w:snapToGrid w:val="0"/>
                <w:color w:val="000000"/>
              </w:rPr>
            </w:pPr>
          </w:p>
        </w:tc>
        <w:tc>
          <w:tcPr>
            <w:tcW w:w="2320" w:type="dxa"/>
          </w:tcPr>
          <w:p w:rsidR="00F903B9" w:rsidRPr="00B4643A" w:rsidRDefault="00F903B9" w:rsidP="00B4643A">
            <w:pPr>
              <w:keepNext/>
              <w:keepLines/>
              <w:jc w:val="center"/>
              <w:rPr>
                <w:rFonts w:ascii="Tahoma" w:hAnsi="Tahoma" w:cs="Tahoma"/>
                <w:snapToGrid w:val="0"/>
                <w:color w:val="000000"/>
              </w:rPr>
            </w:pPr>
          </w:p>
        </w:tc>
        <w:tc>
          <w:tcPr>
            <w:tcW w:w="3290" w:type="dxa"/>
            <w:tcBorders>
              <w:bottom w:val="single" w:sz="4" w:space="0" w:color="auto"/>
            </w:tcBorders>
          </w:tcPr>
          <w:p w:rsidR="00F903B9" w:rsidRPr="00B4643A" w:rsidRDefault="00F903B9" w:rsidP="00B4643A">
            <w:pPr>
              <w:keepNext/>
              <w:keepLines/>
              <w:tabs>
                <w:tab w:val="left" w:pos="567"/>
                <w:tab w:val="num" w:pos="851"/>
                <w:tab w:val="left" w:pos="993"/>
              </w:tabs>
              <w:jc w:val="both"/>
              <w:rPr>
                <w:rFonts w:ascii="Tahoma" w:hAnsi="Tahoma" w:cs="Tahoma"/>
                <w:snapToGrid w:val="0"/>
                <w:color w:val="000000"/>
              </w:rPr>
            </w:pPr>
          </w:p>
        </w:tc>
      </w:tr>
      <w:tr w:rsidR="00F903B9" w:rsidRPr="00B4643A" w:rsidTr="00E35DDA">
        <w:trPr>
          <w:trHeight w:val="235"/>
        </w:trPr>
        <w:tc>
          <w:tcPr>
            <w:tcW w:w="3430" w:type="dxa"/>
            <w:tcBorders>
              <w:top w:val="single" w:sz="4" w:space="0" w:color="auto"/>
            </w:tcBorders>
          </w:tcPr>
          <w:p w:rsidR="00F903B9" w:rsidRPr="00B4643A" w:rsidRDefault="00F903B9" w:rsidP="00B4643A">
            <w:pPr>
              <w:keepNext/>
              <w:keepLines/>
              <w:jc w:val="center"/>
              <w:rPr>
                <w:rFonts w:ascii="Tahoma" w:hAnsi="Tahoma" w:cs="Tahoma"/>
                <w:snapToGrid w:val="0"/>
                <w:color w:val="000000"/>
              </w:rPr>
            </w:pPr>
            <w:r w:rsidRPr="00B4643A">
              <w:rPr>
                <w:rFonts w:ascii="Tahoma" w:hAnsi="Tahoma" w:cs="Tahoma"/>
                <w:snapToGrid w:val="0"/>
                <w:color w:val="000000"/>
              </w:rPr>
              <w:t>(kraj, datum)</w:t>
            </w:r>
          </w:p>
        </w:tc>
        <w:tc>
          <w:tcPr>
            <w:tcW w:w="2320" w:type="dxa"/>
          </w:tcPr>
          <w:p w:rsidR="00F903B9" w:rsidRPr="00B4643A" w:rsidRDefault="00F903B9" w:rsidP="00B4643A">
            <w:pPr>
              <w:keepNext/>
              <w:keepLines/>
              <w:jc w:val="center"/>
              <w:rPr>
                <w:rFonts w:ascii="Tahoma" w:hAnsi="Tahoma" w:cs="Tahoma"/>
                <w:snapToGrid w:val="0"/>
                <w:color w:val="000000"/>
              </w:rPr>
            </w:pPr>
            <w:r w:rsidRPr="00B4643A">
              <w:rPr>
                <w:rFonts w:ascii="Tahoma" w:hAnsi="Tahoma" w:cs="Tahoma"/>
                <w:snapToGrid w:val="0"/>
                <w:color w:val="000000"/>
              </w:rPr>
              <w:t>žig</w:t>
            </w:r>
          </w:p>
        </w:tc>
        <w:tc>
          <w:tcPr>
            <w:tcW w:w="3290" w:type="dxa"/>
            <w:tcBorders>
              <w:top w:val="single" w:sz="4" w:space="0" w:color="auto"/>
            </w:tcBorders>
          </w:tcPr>
          <w:p w:rsidR="00F903B9" w:rsidRPr="00B4643A" w:rsidRDefault="00F903B9" w:rsidP="00B4643A">
            <w:pPr>
              <w:keepNext/>
              <w:keepLines/>
              <w:ind w:left="-30" w:firstLine="30"/>
              <w:jc w:val="both"/>
              <w:rPr>
                <w:rFonts w:ascii="Tahoma" w:hAnsi="Tahoma" w:cs="Tahoma"/>
                <w:snapToGrid w:val="0"/>
                <w:color w:val="000000"/>
              </w:rPr>
            </w:pPr>
            <w:r w:rsidRPr="00B4643A">
              <w:rPr>
                <w:rFonts w:ascii="Tahoma" w:hAnsi="Tahoma" w:cs="Tahoma"/>
                <w:snapToGrid w:val="0"/>
                <w:color w:val="000000"/>
              </w:rPr>
              <w:t>(</w:t>
            </w:r>
            <w:r w:rsidR="003F7FCC" w:rsidRPr="00B4643A">
              <w:rPr>
                <w:rFonts w:ascii="Tahoma" w:hAnsi="Tahoma" w:cs="Tahoma"/>
                <w:snapToGrid w:val="0"/>
                <w:color w:val="000000"/>
              </w:rPr>
              <w:t xml:space="preserve">Naziv in podpis </w:t>
            </w:r>
            <w:r w:rsidR="002D3620" w:rsidRPr="00B4643A">
              <w:rPr>
                <w:rFonts w:ascii="Tahoma" w:hAnsi="Tahoma" w:cs="Tahoma"/>
                <w:snapToGrid w:val="0"/>
                <w:color w:val="000000"/>
              </w:rPr>
              <w:t>ponudnika</w:t>
            </w:r>
            <w:r w:rsidRPr="00B4643A">
              <w:rPr>
                <w:rFonts w:ascii="Tahoma" w:hAnsi="Tahoma" w:cs="Tahoma"/>
                <w:snapToGrid w:val="0"/>
                <w:color w:val="000000"/>
              </w:rPr>
              <w:t>)</w:t>
            </w:r>
          </w:p>
        </w:tc>
      </w:tr>
    </w:tbl>
    <w:p w:rsidR="000A112B" w:rsidRPr="00B4643A" w:rsidRDefault="000A112B" w:rsidP="00B4643A">
      <w:pPr>
        <w:keepNext/>
        <w:keepLines/>
        <w:jc w:val="both"/>
        <w:rPr>
          <w:rFonts w:ascii="Tahoma" w:hAnsi="Tahoma" w:cs="Tahoma"/>
          <w:sz w:val="12"/>
          <w:szCs w:val="12"/>
        </w:rPr>
      </w:pPr>
    </w:p>
    <w:p w:rsidR="00561AFF" w:rsidRPr="00B4643A" w:rsidRDefault="00561AFF" w:rsidP="00B4643A">
      <w:pPr>
        <w:keepNext/>
        <w:keepLines/>
        <w:spacing w:after="120"/>
        <w:jc w:val="both"/>
        <w:rPr>
          <w:rFonts w:ascii="Tahoma" w:hAnsi="Tahoma" w:cs="Tahoma"/>
          <w:b/>
          <w:sz w:val="16"/>
          <w:szCs w:val="16"/>
        </w:rPr>
      </w:pPr>
      <w:r w:rsidRPr="00B4643A">
        <w:rPr>
          <w:rFonts w:ascii="Tahoma" w:hAnsi="Tahoma" w:cs="Tahoma"/>
          <w:b/>
          <w:sz w:val="16"/>
          <w:szCs w:val="16"/>
        </w:rPr>
        <w:t xml:space="preserve">Opomba: </w:t>
      </w:r>
    </w:p>
    <w:p w:rsidR="00561AFF" w:rsidRPr="00B4643A" w:rsidRDefault="00561AFF" w:rsidP="00B4643A">
      <w:pPr>
        <w:keepNext/>
        <w:keepLines/>
        <w:spacing w:after="120"/>
        <w:jc w:val="both"/>
        <w:rPr>
          <w:rFonts w:ascii="Tahoma" w:hAnsi="Tahoma" w:cs="Tahoma"/>
          <w:i/>
          <w:sz w:val="16"/>
          <w:szCs w:val="16"/>
        </w:rPr>
      </w:pPr>
      <w:r w:rsidRPr="00B4643A">
        <w:rPr>
          <w:rFonts w:ascii="Tahoma" w:hAnsi="Tahoma" w:cs="Tahoma"/>
          <w:i/>
          <w:sz w:val="16"/>
          <w:szCs w:val="16"/>
        </w:rPr>
        <w:t>Ponudnik mora k prilogi priložiti:</w:t>
      </w:r>
    </w:p>
    <w:p w:rsidR="00561AFF" w:rsidRPr="00B4643A" w:rsidRDefault="00561AFF" w:rsidP="00B4643A">
      <w:pPr>
        <w:keepNext/>
        <w:keepLines/>
        <w:numPr>
          <w:ilvl w:val="0"/>
          <w:numId w:val="65"/>
        </w:numPr>
        <w:jc w:val="both"/>
        <w:rPr>
          <w:rFonts w:ascii="Tahoma" w:hAnsi="Tahoma" w:cs="Tahoma"/>
          <w:i/>
          <w:sz w:val="16"/>
          <w:szCs w:val="16"/>
        </w:rPr>
      </w:pPr>
      <w:r w:rsidRPr="00B4643A">
        <w:rPr>
          <w:rFonts w:ascii="Tahoma" w:hAnsi="Tahoma" w:cs="Tahoma"/>
          <w:i/>
          <w:sz w:val="16"/>
          <w:szCs w:val="16"/>
        </w:rPr>
        <w:t>ponudbeni predračun v pdf in xlx obliki, ki se ga natisne iz popisa v elektronski obliki za sklop za katerega ponudnik oddaja ponudbo,</w:t>
      </w:r>
    </w:p>
    <w:p w:rsidR="003D3337" w:rsidRPr="00B4643A" w:rsidRDefault="003D3337" w:rsidP="00B4643A">
      <w:pPr>
        <w:keepNext/>
        <w:keepLines/>
        <w:numPr>
          <w:ilvl w:val="0"/>
          <w:numId w:val="65"/>
        </w:numPr>
        <w:jc w:val="both"/>
        <w:rPr>
          <w:rFonts w:ascii="Tahoma" w:hAnsi="Tahoma" w:cs="Tahoma"/>
          <w:i/>
          <w:sz w:val="16"/>
          <w:szCs w:val="16"/>
        </w:rPr>
      </w:pPr>
      <w:r w:rsidRPr="00B4643A">
        <w:rPr>
          <w:rFonts w:ascii="Tahoma" w:hAnsi="Tahoma" w:cs="Tahoma"/>
          <w:i/>
          <w:sz w:val="16"/>
          <w:szCs w:val="16"/>
        </w:rPr>
        <w:t>veljavn</w:t>
      </w:r>
      <w:r w:rsidR="00EA20F3" w:rsidRPr="00B4643A">
        <w:rPr>
          <w:rFonts w:ascii="Tahoma" w:hAnsi="Tahoma" w:cs="Tahoma"/>
          <w:i/>
          <w:sz w:val="16"/>
          <w:szCs w:val="16"/>
        </w:rPr>
        <w:t xml:space="preserve">o </w:t>
      </w:r>
      <w:r w:rsidRPr="00B4643A">
        <w:rPr>
          <w:rFonts w:ascii="Tahoma" w:hAnsi="Tahoma" w:cs="Tahoma"/>
          <w:i/>
          <w:sz w:val="16"/>
          <w:szCs w:val="16"/>
        </w:rPr>
        <w:t>kolektivno</w:t>
      </w:r>
      <w:r w:rsidR="00EA20F3" w:rsidRPr="00B4643A">
        <w:rPr>
          <w:rFonts w:ascii="Tahoma" w:hAnsi="Tahoma" w:cs="Tahoma"/>
          <w:i/>
          <w:sz w:val="16"/>
          <w:szCs w:val="16"/>
        </w:rPr>
        <w:t xml:space="preserve"> pogodbo delodajalca </w:t>
      </w:r>
      <w:r w:rsidRPr="00B4643A">
        <w:rPr>
          <w:rFonts w:ascii="Tahoma" w:hAnsi="Tahoma" w:cs="Tahoma"/>
          <w:i/>
          <w:sz w:val="16"/>
          <w:szCs w:val="16"/>
        </w:rPr>
        <w:t>za vse gospodarske subjekte</w:t>
      </w:r>
      <w:r w:rsidR="00EA20F3" w:rsidRPr="00B4643A">
        <w:rPr>
          <w:rFonts w:ascii="Tahoma" w:hAnsi="Tahoma" w:cs="Tahoma"/>
          <w:i/>
          <w:sz w:val="16"/>
          <w:szCs w:val="16"/>
        </w:rPr>
        <w:t xml:space="preserve"> v ponudbi </w:t>
      </w:r>
      <w:r w:rsidR="00506741" w:rsidRPr="00B4643A">
        <w:rPr>
          <w:rFonts w:ascii="Tahoma" w:hAnsi="Tahoma" w:cs="Tahoma"/>
          <w:i/>
          <w:sz w:val="16"/>
          <w:szCs w:val="16"/>
        </w:rPr>
        <w:t>ali</w:t>
      </w:r>
      <w:r w:rsidR="00837988" w:rsidRPr="00B4643A">
        <w:rPr>
          <w:rFonts w:ascii="Tahoma" w:hAnsi="Tahoma" w:cs="Tahoma"/>
          <w:i/>
          <w:sz w:val="16"/>
          <w:szCs w:val="16"/>
        </w:rPr>
        <w:t xml:space="preserve"> veljavni splošni akt, </w:t>
      </w:r>
      <w:r w:rsidR="00506741" w:rsidRPr="00B4643A">
        <w:rPr>
          <w:rFonts w:ascii="Tahoma" w:hAnsi="Tahoma" w:cs="Tahoma"/>
          <w:i/>
          <w:sz w:val="16"/>
          <w:szCs w:val="16"/>
        </w:rPr>
        <w:t>skladno z 10. členom ZDR-1.</w:t>
      </w:r>
    </w:p>
    <w:p w:rsidR="00561AFF" w:rsidRPr="00B4643A" w:rsidRDefault="00561AFF" w:rsidP="00B4643A">
      <w:pPr>
        <w:keepNext/>
        <w:keepLines/>
        <w:jc w:val="both"/>
        <w:rPr>
          <w:rFonts w:ascii="Tahoma" w:hAnsi="Tahoma" w:cs="Tahoma"/>
          <w:i/>
          <w:color w:val="FF0000"/>
          <w:sz w:val="12"/>
          <w:szCs w:val="12"/>
        </w:rPr>
      </w:pPr>
    </w:p>
    <w:p w:rsidR="00561AFF" w:rsidRDefault="00561AFF" w:rsidP="00B4643A">
      <w:pPr>
        <w:keepNext/>
        <w:keepLines/>
        <w:jc w:val="both"/>
        <w:rPr>
          <w:rFonts w:ascii="Tahoma" w:hAnsi="Tahoma" w:cs="Tahoma"/>
          <w:i/>
          <w:sz w:val="16"/>
          <w:szCs w:val="18"/>
          <w:lang w:eastAsia="ar-SA"/>
        </w:rPr>
      </w:pPr>
      <w:r w:rsidRPr="00B4643A">
        <w:rPr>
          <w:rFonts w:ascii="Tahoma" w:hAnsi="Tahoma" w:cs="Tahoma"/>
          <w:i/>
          <w:sz w:val="16"/>
          <w:szCs w:val="18"/>
          <w:lang w:eastAsia="ar-SA"/>
        </w:rPr>
        <w:t>Obrazec se po potrebi kopira!  Ponudnik mora oddati ponudbo (Prilogo 2) za vsak sklop za katerega oddaja ponudbo posebej.</w:t>
      </w:r>
    </w:p>
    <w:p w:rsidR="00B35142" w:rsidRDefault="00B35142" w:rsidP="00B4643A">
      <w:pPr>
        <w:keepNext/>
        <w:keepLines/>
      </w:pPr>
    </w:p>
    <w:p w:rsidR="00610E05" w:rsidRDefault="00610E05" w:rsidP="00B4643A">
      <w:pPr>
        <w:keepNext/>
        <w:keepLines/>
      </w:pPr>
    </w:p>
    <w:p w:rsidR="00610E05" w:rsidRDefault="00610E05" w:rsidP="00B4643A">
      <w:pPr>
        <w:keepNext/>
        <w:keepLines/>
      </w:pPr>
    </w:p>
    <w:p w:rsidR="00610E05" w:rsidRDefault="00610E05" w:rsidP="00F5003B">
      <w:pPr>
        <w:keepNext/>
        <w:keepLines/>
      </w:pPr>
    </w:p>
    <w:p w:rsidR="00610E05" w:rsidRDefault="00610E05" w:rsidP="00F5003B">
      <w:pPr>
        <w:keepNext/>
        <w:keepLines/>
      </w:pPr>
    </w:p>
    <w:p w:rsidR="00610E05" w:rsidRDefault="00610E05" w:rsidP="00F5003B">
      <w:pPr>
        <w:keepNext/>
        <w:keepLines/>
      </w:pPr>
    </w:p>
    <w:p w:rsidR="00506741" w:rsidRDefault="00506741" w:rsidP="00F5003B">
      <w:pPr>
        <w:keepNext/>
        <w:keepLines/>
      </w:pPr>
      <w:r>
        <w:br w:type="page"/>
      </w:r>
    </w:p>
    <w:p w:rsidR="00610E05" w:rsidRDefault="00610E05" w:rsidP="00F5003B">
      <w:pPr>
        <w:keepNext/>
        <w:keepLines/>
      </w:pPr>
    </w:p>
    <w:p w:rsidR="00610E05" w:rsidRDefault="00610E05" w:rsidP="00F5003B">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F35FE" w:rsidRPr="00CE1BAD" w:rsidTr="002F52B9">
        <w:tc>
          <w:tcPr>
            <w:tcW w:w="599" w:type="dxa"/>
            <w:tcBorders>
              <w:right w:val="nil"/>
            </w:tcBorders>
          </w:tcPr>
          <w:p w:rsidR="009F35FE" w:rsidRPr="00CE1BAD" w:rsidRDefault="00A270D9" w:rsidP="00F5003B">
            <w:pPr>
              <w:keepNext/>
              <w:keepLines/>
              <w:jc w:val="both"/>
              <w:rPr>
                <w:rFonts w:ascii="Tahoma" w:hAnsi="Tahoma" w:cs="Tahoma"/>
              </w:rPr>
            </w:pPr>
            <w:r>
              <w:rPr>
                <w:rFonts w:ascii="Tahoma" w:hAnsi="Tahoma" w:cs="Tahoma"/>
              </w:rPr>
              <w:br w:type="page"/>
            </w:r>
          </w:p>
        </w:tc>
        <w:tc>
          <w:tcPr>
            <w:tcW w:w="7653" w:type="dxa"/>
            <w:tcBorders>
              <w:left w:val="nil"/>
            </w:tcBorders>
          </w:tcPr>
          <w:p w:rsidR="009F35FE" w:rsidRPr="00CE1BAD" w:rsidRDefault="00CB0547" w:rsidP="00F5003B">
            <w:pPr>
              <w:keepNext/>
              <w:keepLines/>
              <w:jc w:val="both"/>
              <w:rPr>
                <w:rFonts w:ascii="Tahoma" w:hAnsi="Tahoma" w:cs="Tahoma"/>
              </w:rPr>
            </w:pPr>
            <w:r>
              <w:rPr>
                <w:rFonts w:ascii="Tahoma" w:hAnsi="Tahoma" w:cs="Tahoma"/>
              </w:rPr>
              <w:t>ESPD za vse gospodarske subjekte v ponudbi</w:t>
            </w:r>
          </w:p>
        </w:tc>
        <w:tc>
          <w:tcPr>
            <w:tcW w:w="912" w:type="dxa"/>
            <w:tcBorders>
              <w:right w:val="nil"/>
            </w:tcBorders>
          </w:tcPr>
          <w:p w:rsidR="009F35FE" w:rsidRPr="007303F7" w:rsidRDefault="001E7EEC" w:rsidP="00F5003B">
            <w:pPr>
              <w:keepNext/>
              <w:keepLines/>
              <w:jc w:val="both"/>
              <w:rPr>
                <w:rFonts w:ascii="Tahoma" w:hAnsi="Tahoma" w:cs="Tahoma"/>
                <w:b/>
              </w:rPr>
            </w:pPr>
            <w:r w:rsidRPr="007303F7">
              <w:rPr>
                <w:rFonts w:ascii="Tahoma" w:hAnsi="Tahoma" w:cs="Tahoma"/>
                <w:b/>
              </w:rPr>
              <w:t>P</w:t>
            </w:r>
            <w:r w:rsidR="009F35FE" w:rsidRPr="007303F7">
              <w:rPr>
                <w:rFonts w:ascii="Tahoma" w:hAnsi="Tahoma" w:cs="Tahoma"/>
                <w:b/>
              </w:rPr>
              <w:t xml:space="preserve">riloga </w:t>
            </w:r>
          </w:p>
        </w:tc>
        <w:tc>
          <w:tcPr>
            <w:tcW w:w="551" w:type="dxa"/>
            <w:tcBorders>
              <w:left w:val="nil"/>
            </w:tcBorders>
          </w:tcPr>
          <w:p w:rsidR="009F35FE" w:rsidRPr="007303F7" w:rsidRDefault="00CB0547" w:rsidP="00F5003B">
            <w:pPr>
              <w:keepNext/>
              <w:keepLines/>
              <w:jc w:val="both"/>
              <w:rPr>
                <w:rFonts w:ascii="Tahoma" w:hAnsi="Tahoma" w:cs="Tahoma"/>
                <w:b/>
              </w:rPr>
            </w:pPr>
            <w:r w:rsidRPr="007303F7">
              <w:rPr>
                <w:rFonts w:ascii="Tahoma" w:hAnsi="Tahoma" w:cs="Tahoma"/>
                <w:b/>
              </w:rPr>
              <w:t>3</w:t>
            </w:r>
            <w:r w:rsidR="0005373C" w:rsidRPr="007303F7">
              <w:rPr>
                <w:rFonts w:ascii="Tahoma" w:hAnsi="Tahoma" w:cs="Tahoma"/>
                <w:b/>
              </w:rPr>
              <w:t>/1</w:t>
            </w:r>
          </w:p>
        </w:tc>
      </w:tr>
    </w:tbl>
    <w:p w:rsidR="00890C57" w:rsidRDefault="00890C57" w:rsidP="00F5003B">
      <w:pPr>
        <w:keepNext/>
        <w:keepLines/>
        <w:jc w:val="both"/>
        <w:rPr>
          <w:rFonts w:ascii="Tahoma" w:hAnsi="Tahoma" w:cs="Tahoma"/>
        </w:rPr>
      </w:pPr>
    </w:p>
    <w:p w:rsidR="0064198A" w:rsidRPr="009C6719" w:rsidRDefault="0064198A" w:rsidP="00F5003B">
      <w:pPr>
        <w:keepNext/>
        <w:keepLines/>
        <w:jc w:val="both"/>
        <w:rPr>
          <w:rFonts w:ascii="Tahoma" w:hAnsi="Tahoma" w:cs="Tahoma"/>
          <w:bCs/>
        </w:rPr>
      </w:pPr>
      <w:bookmarkStart w:id="13" w:name="_Hlk511905322"/>
      <w:r w:rsidRPr="009C6719">
        <w:rPr>
          <w:rFonts w:ascii="Tahoma" w:hAnsi="Tahoma" w:cs="Tahoma"/>
          <w:bCs/>
        </w:rPr>
        <w:t>Ponudnik, ki v sistemu e-JN oddaja ponudbo, naloži svoj ESPD v razdelek »ESPD – ponudnik«, ESPD ostalih sodelujočih pa naloži v razdelek »ESPD – ostali sodelujoči«. Ponudnik, ki v sistemu e-JN oddaja ponudbo, naloži elektronsko podpisan ESPD v xml. formatu ali nepodpisan ESPD v xml. formatu, pri čemer se v slednjem primeru v skladu Splošnimi pogoji uporabe informacijskega sistema e-JN šteje, da je oddan pravno zavezujoč dokument, ki ima enako veljavnost kot podpisan.</w:t>
      </w:r>
    </w:p>
    <w:p w:rsidR="0064198A" w:rsidRPr="009C6719" w:rsidRDefault="0064198A" w:rsidP="00F5003B">
      <w:pPr>
        <w:keepNext/>
        <w:keepLines/>
        <w:jc w:val="both"/>
        <w:rPr>
          <w:rFonts w:ascii="Tahoma" w:hAnsi="Tahoma" w:cs="Tahoma"/>
          <w:bCs/>
        </w:rPr>
      </w:pPr>
      <w:r w:rsidRPr="009C6719">
        <w:rPr>
          <w:rFonts w:ascii="Tahoma" w:hAnsi="Tahoma" w:cs="Tahoma"/>
          <w:bCs/>
        </w:rPr>
        <w:t xml:space="preserve"> </w:t>
      </w:r>
    </w:p>
    <w:bookmarkEnd w:id="13"/>
    <w:p w:rsidR="0064198A" w:rsidRDefault="0064198A" w:rsidP="00F5003B">
      <w:pPr>
        <w:keepNext/>
        <w:keepLines/>
        <w:jc w:val="both"/>
        <w:rPr>
          <w:rFonts w:ascii="Tahoma" w:hAnsi="Tahoma" w:cs="Tahoma"/>
          <w:bCs/>
        </w:rPr>
      </w:pPr>
      <w:r w:rsidRPr="009C6719">
        <w:rPr>
          <w:rFonts w:ascii="Tahoma" w:hAnsi="Tahoma" w:cs="Tahoma"/>
          <w:bCs/>
        </w:rPr>
        <w:t>Za ostale sodelujoče ponudnik v razdelek »ESPD – ostali sodelujoči« priloži podpisane ESPD v pdf. formatu, ali v elektronski obliki podpisan xml.</w:t>
      </w:r>
    </w:p>
    <w:p w:rsidR="000F5850" w:rsidRDefault="000F5850"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64198A" w:rsidRDefault="0064198A"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E22933" w:rsidRDefault="00E22933">
      <w:pPr>
        <w:rPr>
          <w:rFonts w:ascii="Tahoma" w:hAnsi="Tahoma" w:cs="Tahoma"/>
          <w:b/>
          <w:bCs/>
          <w:i/>
          <w:noProof/>
          <w:sz w:val="18"/>
          <w:szCs w:val="18"/>
        </w:rPr>
      </w:pPr>
      <w:r>
        <w:rPr>
          <w:rFonts w:ascii="Tahoma" w:hAnsi="Tahoma" w:cs="Tahoma"/>
          <w:b/>
          <w:bCs/>
          <w:i/>
          <w:noProof/>
          <w:sz w:val="18"/>
          <w:szCs w:val="18"/>
        </w:rPr>
        <w:br w:type="page"/>
      </w:r>
    </w:p>
    <w:p w:rsidR="009F35FE" w:rsidRPr="00AA184C" w:rsidRDefault="00AA184C" w:rsidP="00F5003B">
      <w:pPr>
        <w:keepNext/>
        <w:keepLines/>
        <w:jc w:val="right"/>
        <w:rPr>
          <w:rFonts w:ascii="Tahoma" w:hAnsi="Tahoma" w:cs="Tahoma"/>
          <w:b/>
          <w:bCs/>
          <w:i/>
          <w:noProof/>
          <w:sz w:val="18"/>
          <w:szCs w:val="18"/>
        </w:rPr>
      </w:pPr>
      <w:r w:rsidRPr="00AA184C">
        <w:rPr>
          <w:rFonts w:ascii="Tahoma" w:hAnsi="Tahoma" w:cs="Tahoma"/>
          <w:b/>
          <w:bCs/>
          <w:i/>
          <w:noProof/>
          <w:sz w:val="18"/>
          <w:szCs w:val="18"/>
        </w:rPr>
        <w:lastRenderedPageBreak/>
        <w:t xml:space="preserve">Obrazec 1 k </w:t>
      </w:r>
      <w:r w:rsidR="001E7EEC">
        <w:rPr>
          <w:rFonts w:ascii="Tahoma" w:hAnsi="Tahoma" w:cs="Tahoma"/>
          <w:b/>
          <w:bCs/>
          <w:i/>
          <w:noProof/>
          <w:sz w:val="18"/>
          <w:szCs w:val="18"/>
        </w:rPr>
        <w:t>P</w:t>
      </w:r>
      <w:r w:rsidRPr="00AA184C">
        <w:rPr>
          <w:rFonts w:ascii="Tahoma" w:hAnsi="Tahoma" w:cs="Tahoma"/>
          <w:b/>
          <w:bCs/>
          <w:i/>
          <w:noProof/>
          <w:sz w:val="18"/>
          <w:szCs w:val="18"/>
        </w:rPr>
        <w:t>rilogi 3</w:t>
      </w:r>
      <w:r w:rsidR="0005373C">
        <w:rPr>
          <w:rFonts w:ascii="Tahoma" w:hAnsi="Tahoma" w:cs="Tahoma"/>
          <w:b/>
          <w:bCs/>
          <w:i/>
          <w:noProof/>
          <w:sz w:val="18"/>
          <w:szCs w:val="18"/>
        </w:rPr>
        <w:t>/1</w:t>
      </w:r>
    </w:p>
    <w:p w:rsidR="00AA184C" w:rsidRDefault="00AA184C" w:rsidP="00F5003B">
      <w:pPr>
        <w:keepNext/>
        <w:keepLines/>
        <w:jc w:val="both"/>
        <w:rPr>
          <w:rFonts w:ascii="Tahoma" w:hAnsi="Tahoma" w:cs="Tahoma"/>
          <w:bCs/>
          <w:i/>
          <w:noProof/>
          <w:sz w:val="18"/>
          <w:szCs w:val="18"/>
        </w:rPr>
      </w:pPr>
    </w:p>
    <w:p w:rsidR="00AA184C" w:rsidRPr="00CE1BAD" w:rsidRDefault="00AA184C" w:rsidP="00F5003B">
      <w:pPr>
        <w:keepNext/>
        <w:keepLines/>
        <w:jc w:val="center"/>
        <w:rPr>
          <w:rFonts w:ascii="Tahoma" w:hAnsi="Tahoma" w:cs="Tahoma"/>
          <w:b/>
          <w:sz w:val="22"/>
          <w:szCs w:val="22"/>
        </w:rPr>
      </w:pPr>
      <w:r w:rsidRPr="00CE1BAD">
        <w:rPr>
          <w:rFonts w:ascii="Tahoma" w:hAnsi="Tahoma" w:cs="Tahoma"/>
          <w:b/>
          <w:sz w:val="22"/>
          <w:szCs w:val="22"/>
        </w:rPr>
        <w:t>POOBLASTILO ZA PRIDOBITEV POTRDILA IZ KAZENSKE EVIDENCE</w:t>
      </w:r>
      <w:r>
        <w:rPr>
          <w:rFonts w:ascii="Tahoma" w:hAnsi="Tahoma" w:cs="Tahoma"/>
          <w:b/>
          <w:sz w:val="22"/>
          <w:szCs w:val="22"/>
        </w:rPr>
        <w:t xml:space="preserve"> </w:t>
      </w:r>
      <w:r w:rsidRPr="00CE1BAD">
        <w:rPr>
          <w:rFonts w:ascii="Tahoma" w:hAnsi="Tahoma" w:cs="Tahoma"/>
          <w:b/>
          <w:sz w:val="22"/>
          <w:szCs w:val="22"/>
        </w:rPr>
        <w:t>– ZA PRAVNE OSEBE</w:t>
      </w:r>
    </w:p>
    <w:p w:rsidR="00AA184C" w:rsidRPr="00CE1BAD" w:rsidRDefault="00AA184C" w:rsidP="00F5003B">
      <w:pPr>
        <w:keepNext/>
        <w:keepLines/>
        <w:rPr>
          <w:rFonts w:ascii="Tahoma" w:hAnsi="Tahoma" w:cs="Tahoma"/>
          <w:sz w:val="22"/>
          <w:szCs w:val="22"/>
        </w:rPr>
      </w:pPr>
    </w:p>
    <w:p w:rsidR="00AA184C" w:rsidRPr="00CE1BAD" w:rsidRDefault="00AA184C" w:rsidP="00F5003B">
      <w:pPr>
        <w:keepNext/>
        <w:keepLines/>
        <w:rPr>
          <w:rFonts w:ascii="Tahoma" w:hAnsi="Tahoma" w:cs="Tahoma"/>
          <w:sz w:val="22"/>
          <w:szCs w:val="22"/>
        </w:rPr>
      </w:pPr>
    </w:p>
    <w:p w:rsidR="00AA184C" w:rsidRPr="00CE1BAD" w:rsidRDefault="00AA184C" w:rsidP="00F5003B">
      <w:pPr>
        <w:keepNext/>
        <w:keepLines/>
        <w:rPr>
          <w:rFonts w:ascii="Tahoma" w:hAnsi="Tahoma" w:cs="Tahoma"/>
          <w:sz w:val="22"/>
          <w:szCs w:val="22"/>
        </w:rPr>
      </w:pPr>
    </w:p>
    <w:p w:rsidR="00AA184C" w:rsidRPr="00AA184C" w:rsidRDefault="00AA184C" w:rsidP="00F5003B">
      <w:pPr>
        <w:keepNext/>
        <w:keepLines/>
        <w:jc w:val="both"/>
        <w:rPr>
          <w:rFonts w:ascii="Tahoma" w:hAnsi="Tahoma" w:cs="Tahoma"/>
        </w:rPr>
      </w:pPr>
      <w:r w:rsidRPr="00CE1BAD">
        <w:rPr>
          <w:rFonts w:ascii="Tahoma" w:hAnsi="Tahoma" w:cs="Tahoma"/>
          <w:b/>
        </w:rPr>
        <w:t>__________________________</w:t>
      </w:r>
      <w:r w:rsidRPr="00CE1BAD">
        <w:rPr>
          <w:rFonts w:ascii="Tahoma" w:hAnsi="Tahoma" w:cs="Tahoma"/>
        </w:rPr>
        <w:t xml:space="preserve">(naziv pooblastitelja) pooblaščam </w:t>
      </w:r>
      <w:r>
        <w:rPr>
          <w:rFonts w:ascii="Tahoma" w:hAnsi="Tahoma" w:cs="Tahoma"/>
        </w:rPr>
        <w:t>JAVNI HOLDING Ljubljana, d.o.o.</w:t>
      </w:r>
      <w:r w:rsidRPr="00CE1BAD">
        <w:rPr>
          <w:rFonts w:ascii="Tahoma" w:hAnsi="Tahoma" w:cs="Tahoma"/>
        </w:rPr>
        <w:t xml:space="preserve">, </w:t>
      </w:r>
      <w:r>
        <w:rPr>
          <w:rFonts w:ascii="Tahoma" w:hAnsi="Tahoma" w:cs="Tahoma"/>
        </w:rPr>
        <w:t>Verovškova ulica 70, 1000 Ljubljana</w:t>
      </w:r>
      <w:r w:rsidRPr="00CE1BAD">
        <w:rPr>
          <w:rFonts w:ascii="Tahoma" w:hAnsi="Tahoma" w:cs="Tahoma"/>
        </w:rPr>
        <w:t xml:space="preserve">, da za potrebe preverjanja izpolnjevanja pogojev v postopku oddaje javnega naročila z oznako </w:t>
      </w:r>
      <w:r w:rsidR="003C2C19">
        <w:rPr>
          <w:rFonts w:ascii="Tahoma" w:hAnsi="Tahoma" w:cs="Tahoma"/>
          <w:b/>
        </w:rPr>
        <w:t>JHL-4/21</w:t>
      </w:r>
      <w:r w:rsidR="008571E4">
        <w:rPr>
          <w:rFonts w:ascii="Tahoma" w:hAnsi="Tahoma" w:cs="Tahoma"/>
          <w:b/>
        </w:rPr>
        <w:t xml:space="preserve"> </w:t>
      </w:r>
      <w:r w:rsidR="001F63CA">
        <w:rPr>
          <w:rFonts w:ascii="Tahoma" w:hAnsi="Tahoma" w:cs="Tahoma"/>
          <w:b/>
        </w:rPr>
        <w:t>Čiščenje poslovnih prostorov</w:t>
      </w:r>
      <w:r w:rsidRPr="00CE1BAD">
        <w:rPr>
          <w:rFonts w:ascii="Tahoma" w:hAnsi="Tahoma" w:cs="Tahoma"/>
        </w:rPr>
        <w:t>, od Ministrstva za pravosodje pridobi potrdilo iz kazenske evidence.</w:t>
      </w: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r w:rsidRPr="00CE1BAD">
        <w:rPr>
          <w:rFonts w:ascii="Tahoma" w:hAnsi="Tahoma" w:cs="Tahoma"/>
        </w:rPr>
        <w:t>Podatki o pravni osebi:</w:t>
      </w:r>
    </w:p>
    <w:p w:rsidR="00AA184C" w:rsidRPr="00CE1BAD" w:rsidRDefault="00AA184C" w:rsidP="00F5003B">
      <w:pPr>
        <w:keepNext/>
        <w:keepLines/>
        <w:spacing w:before="240" w:after="240"/>
        <w:rPr>
          <w:rFonts w:ascii="Tahoma" w:hAnsi="Tahoma" w:cs="Tahoma"/>
        </w:rPr>
      </w:pPr>
      <w:r w:rsidRPr="00CE1BAD">
        <w:rPr>
          <w:rFonts w:ascii="Tahoma" w:hAnsi="Tahoma" w:cs="Tahoma"/>
          <w:bCs/>
        </w:rPr>
        <w:t>Polno ime podjetja</w:t>
      </w:r>
      <w:r w:rsidRPr="00CE1BAD">
        <w:rPr>
          <w:rFonts w:ascii="Tahoma" w:hAnsi="Tahoma" w:cs="Tahoma"/>
        </w:rPr>
        <w:t>: _____________________________________________________________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Sedež podjetja</w:t>
      </w:r>
      <w:r w:rsidRPr="00CE1BAD">
        <w:rPr>
          <w:rFonts w:ascii="Tahoma" w:hAnsi="Tahoma" w:cs="Tahoma"/>
        </w:rPr>
        <w:t>: ________________________________________________________________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Občina sedeža podjetja</w:t>
      </w:r>
      <w:r w:rsidRPr="00CE1BAD">
        <w:rPr>
          <w:rFonts w:ascii="Tahoma" w:hAnsi="Tahoma" w:cs="Tahoma"/>
        </w:rPr>
        <w:t>: _________________________________________________________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Številka vpisa v sodni register (št. vložka)</w:t>
      </w:r>
      <w:r w:rsidRPr="00CE1BAD">
        <w:rPr>
          <w:rFonts w:ascii="Tahoma" w:hAnsi="Tahoma" w:cs="Tahoma"/>
        </w:rPr>
        <w:t>: ___________________________________________</w:t>
      </w:r>
    </w:p>
    <w:p w:rsidR="00AA184C" w:rsidRPr="00CE1BAD" w:rsidRDefault="00AA184C" w:rsidP="00F5003B">
      <w:pPr>
        <w:keepNext/>
        <w:keepLines/>
        <w:spacing w:before="240" w:after="240"/>
        <w:rPr>
          <w:rFonts w:ascii="Tahoma" w:hAnsi="Tahoma" w:cs="Tahoma"/>
        </w:rPr>
      </w:pPr>
      <w:r w:rsidRPr="00CE1BAD">
        <w:rPr>
          <w:rFonts w:ascii="Tahoma" w:hAnsi="Tahoma" w:cs="Tahoma"/>
          <w:bCs/>
        </w:rPr>
        <w:t>Matična številka podjetja</w:t>
      </w:r>
      <w:r w:rsidRPr="00CE1BAD">
        <w:rPr>
          <w:rFonts w:ascii="Tahoma" w:hAnsi="Tahoma" w:cs="Tahoma"/>
        </w:rPr>
        <w:t>: _________________________________________________________</w:t>
      </w: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rPr>
          <w:rFonts w:ascii="Tahoma" w:hAnsi="Tahoma" w:cs="Tahoma"/>
        </w:rPr>
      </w:pPr>
    </w:p>
    <w:p w:rsidR="00AA184C" w:rsidRPr="00CE1BAD" w:rsidRDefault="00AA184C" w:rsidP="00F5003B">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A184C" w:rsidRPr="00CE1BAD" w:rsidTr="00C24D6D">
        <w:trPr>
          <w:trHeight w:val="235"/>
        </w:trPr>
        <w:tc>
          <w:tcPr>
            <w:tcW w:w="3402" w:type="dxa"/>
            <w:tcBorders>
              <w:bottom w:val="single" w:sz="4" w:space="0" w:color="auto"/>
            </w:tcBorders>
          </w:tcPr>
          <w:p w:rsidR="00AA184C" w:rsidRPr="00CE1BAD" w:rsidRDefault="00AA184C" w:rsidP="00F5003B">
            <w:pPr>
              <w:keepNext/>
              <w:keepLines/>
              <w:jc w:val="both"/>
              <w:rPr>
                <w:rFonts w:ascii="Tahoma" w:hAnsi="Tahoma" w:cs="Tahoma"/>
                <w:snapToGrid w:val="0"/>
                <w:color w:val="000000"/>
              </w:rPr>
            </w:pPr>
          </w:p>
        </w:tc>
        <w:tc>
          <w:tcPr>
            <w:tcW w:w="2977" w:type="dxa"/>
          </w:tcPr>
          <w:p w:rsidR="00AA184C" w:rsidRPr="00CE1BAD" w:rsidRDefault="00AA184C" w:rsidP="00F5003B">
            <w:pPr>
              <w:keepNext/>
              <w:keepLines/>
              <w:jc w:val="center"/>
              <w:rPr>
                <w:rFonts w:ascii="Tahoma" w:hAnsi="Tahoma" w:cs="Tahoma"/>
                <w:snapToGrid w:val="0"/>
                <w:color w:val="000000"/>
              </w:rPr>
            </w:pPr>
          </w:p>
        </w:tc>
        <w:tc>
          <w:tcPr>
            <w:tcW w:w="3119" w:type="dxa"/>
            <w:tcBorders>
              <w:bottom w:val="single" w:sz="4" w:space="0" w:color="auto"/>
            </w:tcBorders>
          </w:tcPr>
          <w:p w:rsidR="00AA184C" w:rsidRPr="00CE1BAD" w:rsidRDefault="00AA184C" w:rsidP="00F5003B">
            <w:pPr>
              <w:keepNext/>
              <w:keepLines/>
              <w:tabs>
                <w:tab w:val="left" w:pos="567"/>
                <w:tab w:val="num" w:pos="851"/>
                <w:tab w:val="left" w:pos="993"/>
              </w:tabs>
              <w:jc w:val="both"/>
              <w:rPr>
                <w:rFonts w:ascii="Tahoma" w:hAnsi="Tahoma" w:cs="Tahoma"/>
                <w:snapToGrid w:val="0"/>
                <w:color w:val="000000"/>
                <w:sz w:val="28"/>
              </w:rPr>
            </w:pPr>
          </w:p>
        </w:tc>
      </w:tr>
      <w:tr w:rsidR="00AA184C" w:rsidRPr="00CE1BAD" w:rsidTr="00C24D6D">
        <w:trPr>
          <w:trHeight w:val="235"/>
        </w:trPr>
        <w:tc>
          <w:tcPr>
            <w:tcW w:w="3402" w:type="dxa"/>
            <w:tcBorders>
              <w:top w:val="single" w:sz="4" w:space="0" w:color="auto"/>
            </w:tcBorders>
          </w:tcPr>
          <w:p w:rsidR="00AA184C" w:rsidRPr="00CE1BAD" w:rsidRDefault="00AA184C" w:rsidP="00F5003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AA184C" w:rsidRPr="00CE1BAD" w:rsidRDefault="00AA184C" w:rsidP="00F5003B">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19" w:type="dxa"/>
            <w:tcBorders>
              <w:top w:val="single" w:sz="4" w:space="0" w:color="auto"/>
            </w:tcBorders>
          </w:tcPr>
          <w:p w:rsidR="00AA184C" w:rsidRPr="00CE1BAD" w:rsidRDefault="00AA184C" w:rsidP="00F5003B">
            <w:pPr>
              <w:keepNext/>
              <w:keepLines/>
              <w:jc w:val="center"/>
              <w:rPr>
                <w:rFonts w:ascii="Tahoma" w:hAnsi="Tahoma" w:cs="Tahoma"/>
                <w:snapToGrid w:val="0"/>
                <w:color w:val="000000"/>
              </w:rPr>
            </w:pPr>
            <w:r>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CE1BAD">
              <w:rPr>
                <w:rFonts w:ascii="Tahoma" w:hAnsi="Tahoma" w:cs="Tahoma"/>
                <w:snapToGrid w:val="0"/>
                <w:color w:val="000000"/>
              </w:rPr>
              <w:t>)</w:t>
            </w:r>
          </w:p>
        </w:tc>
      </w:tr>
    </w:tbl>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Pr="00CE1BAD" w:rsidRDefault="00AA184C" w:rsidP="00F5003B">
      <w:pPr>
        <w:keepNext/>
        <w:keepLines/>
        <w:tabs>
          <w:tab w:val="left" w:pos="284"/>
        </w:tabs>
        <w:jc w:val="both"/>
        <w:rPr>
          <w:rFonts w:ascii="Tahoma" w:hAnsi="Tahoma" w:cs="Tahoma"/>
        </w:rPr>
      </w:pPr>
    </w:p>
    <w:p w:rsidR="00AA184C" w:rsidRDefault="00AA184C"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AA184C" w:rsidRDefault="00172798" w:rsidP="00F5003B">
      <w:pPr>
        <w:keepNext/>
        <w:keepLines/>
        <w:jc w:val="right"/>
        <w:rPr>
          <w:rFonts w:ascii="Tahoma" w:hAnsi="Tahoma" w:cs="Tahoma"/>
          <w:b/>
          <w:bCs/>
          <w:i/>
          <w:noProof/>
          <w:sz w:val="18"/>
          <w:szCs w:val="18"/>
        </w:rPr>
      </w:pPr>
      <w:r>
        <w:rPr>
          <w:rFonts w:ascii="Tahoma" w:hAnsi="Tahoma" w:cs="Tahoma"/>
          <w:bCs/>
          <w:i/>
          <w:noProof/>
          <w:sz w:val="18"/>
          <w:szCs w:val="18"/>
        </w:rPr>
        <w:br w:type="page"/>
      </w:r>
      <w:r w:rsidR="00AA184C" w:rsidRPr="00AA184C">
        <w:rPr>
          <w:rFonts w:ascii="Tahoma" w:hAnsi="Tahoma" w:cs="Tahoma"/>
          <w:b/>
          <w:bCs/>
          <w:i/>
          <w:noProof/>
          <w:sz w:val="18"/>
          <w:szCs w:val="18"/>
        </w:rPr>
        <w:lastRenderedPageBreak/>
        <w:t xml:space="preserve">Obrazec 2 k </w:t>
      </w:r>
      <w:r w:rsidR="001E7EEC">
        <w:rPr>
          <w:rFonts w:ascii="Tahoma" w:hAnsi="Tahoma" w:cs="Tahoma"/>
          <w:b/>
          <w:bCs/>
          <w:i/>
          <w:noProof/>
          <w:sz w:val="18"/>
          <w:szCs w:val="18"/>
        </w:rPr>
        <w:t>P</w:t>
      </w:r>
      <w:r w:rsidR="00AA184C" w:rsidRPr="00AA184C">
        <w:rPr>
          <w:rFonts w:ascii="Tahoma" w:hAnsi="Tahoma" w:cs="Tahoma"/>
          <w:b/>
          <w:bCs/>
          <w:i/>
          <w:noProof/>
          <w:sz w:val="18"/>
          <w:szCs w:val="18"/>
        </w:rPr>
        <w:t>rilogi 3</w:t>
      </w:r>
      <w:r w:rsidR="0005373C">
        <w:rPr>
          <w:rFonts w:ascii="Tahoma" w:hAnsi="Tahoma" w:cs="Tahoma"/>
          <w:b/>
          <w:bCs/>
          <w:i/>
          <w:noProof/>
          <w:sz w:val="18"/>
          <w:szCs w:val="18"/>
        </w:rPr>
        <w:t>/1</w:t>
      </w:r>
    </w:p>
    <w:p w:rsidR="00D6227E" w:rsidRDefault="00D6227E" w:rsidP="00F5003B">
      <w:pPr>
        <w:keepNext/>
        <w:keepLines/>
        <w:jc w:val="center"/>
        <w:rPr>
          <w:rFonts w:ascii="Tahoma" w:hAnsi="Tahoma" w:cs="Tahoma"/>
          <w:b/>
          <w:sz w:val="22"/>
          <w:szCs w:val="22"/>
        </w:rPr>
      </w:pPr>
    </w:p>
    <w:p w:rsidR="00D6227E" w:rsidRPr="00B00630" w:rsidRDefault="00D6227E" w:rsidP="00F5003B">
      <w:pPr>
        <w:keepNext/>
        <w:keepLines/>
        <w:jc w:val="center"/>
        <w:rPr>
          <w:rFonts w:ascii="Tahoma" w:hAnsi="Tahoma" w:cs="Tahoma"/>
          <w:b/>
          <w:sz w:val="22"/>
          <w:szCs w:val="22"/>
        </w:rPr>
      </w:pPr>
      <w:r w:rsidRPr="00B00630">
        <w:rPr>
          <w:rFonts w:ascii="Tahoma" w:hAnsi="Tahoma" w:cs="Tahoma"/>
          <w:b/>
          <w:sz w:val="22"/>
          <w:szCs w:val="22"/>
        </w:rPr>
        <w:t>POOBLASTILO ZA PRIDOBITEV POTRDILA IZ KAZENSKE EVIDENCE</w:t>
      </w:r>
      <w:r>
        <w:rPr>
          <w:rFonts w:ascii="Tahoma" w:hAnsi="Tahoma" w:cs="Tahoma"/>
          <w:b/>
          <w:sz w:val="22"/>
          <w:szCs w:val="22"/>
        </w:rPr>
        <w:t xml:space="preserve"> </w:t>
      </w:r>
      <w:r w:rsidRPr="00B00630">
        <w:rPr>
          <w:rFonts w:ascii="Tahoma" w:hAnsi="Tahoma" w:cs="Tahoma"/>
          <w:b/>
          <w:sz w:val="22"/>
          <w:szCs w:val="22"/>
        </w:rPr>
        <w:t>– ZA FIZIČNE OSEBE</w:t>
      </w:r>
    </w:p>
    <w:p w:rsidR="00D6227E" w:rsidRDefault="00D6227E" w:rsidP="00F5003B">
      <w:pPr>
        <w:keepNext/>
        <w:keepLines/>
        <w:jc w:val="right"/>
        <w:rPr>
          <w:rFonts w:ascii="Tahoma" w:hAnsi="Tahoma" w:cs="Tahoma"/>
          <w:b/>
          <w:bCs/>
          <w:i/>
          <w:noProof/>
          <w:sz w:val="18"/>
          <w:szCs w:val="18"/>
        </w:rPr>
      </w:pPr>
    </w:p>
    <w:p w:rsidR="00D6227E" w:rsidRDefault="00D6227E" w:rsidP="00F5003B">
      <w:pPr>
        <w:keepNext/>
        <w:keepLines/>
        <w:jc w:val="both"/>
        <w:rPr>
          <w:rFonts w:ascii="Tahoma" w:hAnsi="Tahoma" w:cs="Tahoma"/>
        </w:rPr>
      </w:pPr>
    </w:p>
    <w:p w:rsidR="00D6227E" w:rsidRDefault="00D6227E" w:rsidP="00F5003B">
      <w:pPr>
        <w:keepNext/>
        <w:keepLines/>
        <w:jc w:val="both"/>
        <w:rPr>
          <w:rFonts w:ascii="Tahoma" w:hAnsi="Tahoma" w:cs="Tahoma"/>
        </w:rPr>
      </w:pPr>
    </w:p>
    <w:p w:rsidR="00D6227E" w:rsidRPr="002D7D24" w:rsidRDefault="00D6227E" w:rsidP="00F5003B">
      <w:pPr>
        <w:keepNext/>
        <w:keepLines/>
        <w:jc w:val="both"/>
        <w:rPr>
          <w:rFonts w:ascii="Tahoma" w:hAnsi="Tahoma" w:cs="Tahoma"/>
          <w:b/>
          <w:color w:val="000000"/>
        </w:rPr>
      </w:pPr>
      <w:r w:rsidRPr="00CE1BAD">
        <w:rPr>
          <w:rFonts w:ascii="Tahoma" w:hAnsi="Tahoma" w:cs="Tahoma"/>
        </w:rPr>
        <w:t xml:space="preserve">Spodaj podpisani </w:t>
      </w:r>
      <w:r w:rsidRPr="00CE1BAD">
        <w:rPr>
          <w:rFonts w:ascii="Tahoma" w:hAnsi="Tahoma" w:cs="Tahoma"/>
          <w:b/>
        </w:rPr>
        <w:t>__________________________</w:t>
      </w:r>
      <w:r w:rsidRPr="00CE1BAD">
        <w:rPr>
          <w:rFonts w:ascii="Tahoma" w:hAnsi="Tahoma" w:cs="Tahoma"/>
        </w:rPr>
        <w:t xml:space="preserve"> (ime in priimek) pooblaščam </w:t>
      </w:r>
      <w:r>
        <w:rPr>
          <w:rFonts w:ascii="Tahoma" w:hAnsi="Tahoma" w:cs="Tahoma"/>
        </w:rPr>
        <w:t>JAVNI HOLDING Ljubljana, d.o.o.</w:t>
      </w:r>
      <w:r w:rsidRPr="00CE1BAD">
        <w:rPr>
          <w:rFonts w:ascii="Tahoma" w:hAnsi="Tahoma" w:cs="Tahoma"/>
        </w:rPr>
        <w:t xml:space="preserve">, </w:t>
      </w:r>
      <w:r>
        <w:rPr>
          <w:rFonts w:ascii="Tahoma" w:hAnsi="Tahoma" w:cs="Tahoma"/>
        </w:rPr>
        <w:t>Verovškova ulica 70</w:t>
      </w:r>
      <w:r w:rsidRPr="00CE1BAD">
        <w:rPr>
          <w:rFonts w:ascii="Tahoma" w:hAnsi="Tahoma" w:cs="Tahoma"/>
        </w:rPr>
        <w:t>, 100</w:t>
      </w:r>
      <w:r>
        <w:rPr>
          <w:rFonts w:ascii="Tahoma" w:hAnsi="Tahoma" w:cs="Tahoma"/>
        </w:rPr>
        <w:t>0 Ljubljana</w:t>
      </w:r>
      <w:r w:rsidRPr="00CE1BAD">
        <w:rPr>
          <w:rFonts w:ascii="Tahoma" w:hAnsi="Tahoma" w:cs="Tahoma"/>
        </w:rPr>
        <w:t xml:space="preserve">, da za potrebe preverjanja izpolnjevanja pogojev v postopku oddaje javnega naročila z oznako </w:t>
      </w:r>
      <w:r w:rsidR="003C2C19">
        <w:rPr>
          <w:rFonts w:ascii="Tahoma" w:hAnsi="Tahoma" w:cs="Tahoma"/>
          <w:b/>
        </w:rPr>
        <w:t>JHL-4/21</w:t>
      </w:r>
      <w:r w:rsidR="008571E4">
        <w:rPr>
          <w:rFonts w:ascii="Tahoma" w:hAnsi="Tahoma" w:cs="Tahoma"/>
          <w:b/>
        </w:rPr>
        <w:t xml:space="preserve"> </w:t>
      </w:r>
      <w:r w:rsidR="001F63CA">
        <w:rPr>
          <w:rFonts w:ascii="Tahoma" w:hAnsi="Tahoma" w:cs="Tahoma"/>
          <w:b/>
        </w:rPr>
        <w:t>Čiščenje poslovnih prostorov</w:t>
      </w:r>
      <w:r w:rsidRPr="00CE1BAD">
        <w:rPr>
          <w:rFonts w:ascii="Tahoma" w:hAnsi="Tahoma" w:cs="Tahoma"/>
        </w:rPr>
        <w:t>, od Ministrstva za pravosodje pridobi potrdilo iz kazenske evidence</w:t>
      </w:r>
      <w:r>
        <w:rPr>
          <w:rFonts w:ascii="Tahoma" w:hAnsi="Tahoma" w:cs="Tahoma"/>
        </w:rPr>
        <w:t xml:space="preserve"> </w:t>
      </w:r>
      <w:r w:rsidRPr="009F2A5D">
        <w:rPr>
          <w:rFonts w:ascii="Tahoma" w:hAnsi="Tahoma" w:cs="Tahoma"/>
          <w:bCs/>
        </w:rPr>
        <w:t>za fizične osebe</w:t>
      </w:r>
      <w:r w:rsidRPr="00CE1BAD">
        <w:rPr>
          <w:rFonts w:ascii="Tahoma" w:hAnsi="Tahoma" w:cs="Tahoma"/>
        </w:rPr>
        <w:t>.</w:t>
      </w: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r w:rsidRPr="00CE1BAD">
        <w:rPr>
          <w:rFonts w:ascii="Tahoma" w:hAnsi="Tahoma" w:cs="Tahoma"/>
        </w:rPr>
        <w:t>Moji osebni podatki so naslednji:</w:t>
      </w:r>
    </w:p>
    <w:p w:rsidR="00D6227E" w:rsidRPr="00CE1BAD" w:rsidRDefault="00D6227E" w:rsidP="00F5003B">
      <w:pPr>
        <w:keepNext/>
        <w:keepLines/>
        <w:spacing w:before="240" w:after="240"/>
        <w:rPr>
          <w:rFonts w:ascii="Tahoma" w:hAnsi="Tahoma" w:cs="Tahoma"/>
        </w:rPr>
      </w:pPr>
      <w:r w:rsidRPr="00CE1BAD">
        <w:rPr>
          <w:rFonts w:ascii="Tahoma" w:hAnsi="Tahoma" w:cs="Tahoma"/>
        </w:rPr>
        <w:t>EMŠO</w:t>
      </w:r>
      <w:r>
        <w:rPr>
          <w:rFonts w:ascii="Tahoma" w:hAnsi="Tahoma" w:cs="Tahoma"/>
        </w:rPr>
        <w:t xml:space="preserve"> (obvezen podatek)</w:t>
      </w:r>
      <w:r w:rsidRPr="00CE1BAD">
        <w:rPr>
          <w:rFonts w:ascii="Tahoma" w:hAnsi="Tahoma" w:cs="Tahoma"/>
        </w:rPr>
        <w:t>:</w:t>
      </w:r>
      <w:r>
        <w:rPr>
          <w:rFonts w:ascii="Tahoma" w:hAnsi="Tahoma" w:cs="Tahoma"/>
        </w:rPr>
        <w:t xml:space="preserve"> </w:t>
      </w:r>
      <w:r w:rsidRPr="00CE1BAD">
        <w:rPr>
          <w:rFonts w:ascii="Tahoma" w:hAnsi="Tahoma" w:cs="Tahoma"/>
        </w:rPr>
        <w:t>________________________________________________________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DATUM ROJSTVA: _____________________________________</w:t>
      </w:r>
      <w:r w:rsidR="00E72838">
        <w:rPr>
          <w:rFonts w:ascii="Tahoma" w:hAnsi="Tahoma" w:cs="Tahoma"/>
        </w:rPr>
        <w:t>____________________________</w:t>
      </w:r>
    </w:p>
    <w:p w:rsidR="00D6227E" w:rsidRPr="00CE1BAD" w:rsidRDefault="00D6227E" w:rsidP="00F5003B">
      <w:pPr>
        <w:keepNext/>
        <w:keepLines/>
        <w:spacing w:before="240" w:after="240"/>
        <w:rPr>
          <w:rFonts w:ascii="Tahoma" w:hAnsi="Tahoma" w:cs="Tahoma"/>
        </w:rPr>
      </w:pPr>
      <w:r>
        <w:rPr>
          <w:rFonts w:ascii="Tahoma" w:hAnsi="Tahoma" w:cs="Tahoma"/>
        </w:rPr>
        <w:t>KRAJ ROJSTVA:</w:t>
      </w:r>
      <w:r w:rsidRPr="00CE1BAD">
        <w:rPr>
          <w:rFonts w:ascii="Tahoma" w:hAnsi="Tahoma" w:cs="Tahoma"/>
        </w:rPr>
        <w:t xml:space="preserve"> __________________________________________</w:t>
      </w:r>
      <w:r w:rsidR="00E72838">
        <w:rPr>
          <w:rFonts w:ascii="Tahoma" w:hAnsi="Tahoma" w:cs="Tahoma"/>
        </w:rPr>
        <w:t>_________________________</w:t>
      </w:r>
    </w:p>
    <w:p w:rsidR="00D6227E" w:rsidRPr="00CE1BAD" w:rsidRDefault="00D6227E" w:rsidP="00F5003B">
      <w:pPr>
        <w:keepNext/>
        <w:keepLines/>
        <w:spacing w:before="240" w:after="240"/>
        <w:rPr>
          <w:rFonts w:ascii="Tahoma" w:hAnsi="Tahoma" w:cs="Tahoma"/>
        </w:rPr>
      </w:pPr>
      <w:r>
        <w:rPr>
          <w:rFonts w:ascii="Tahoma" w:hAnsi="Tahoma" w:cs="Tahoma"/>
        </w:rPr>
        <w:t>OBČINA ROJSTVA:</w:t>
      </w:r>
      <w:r w:rsidRPr="00CE1BAD">
        <w:rPr>
          <w:rFonts w:ascii="Tahoma" w:hAnsi="Tahoma" w:cs="Tahoma"/>
        </w:rPr>
        <w:t xml:space="preserve"> ____________________________________</w:t>
      </w:r>
      <w:r w:rsidR="00E72838">
        <w:rPr>
          <w:rFonts w:ascii="Tahoma" w:hAnsi="Tahoma" w:cs="Tahoma"/>
        </w:rPr>
        <w:t>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DRŽAVA ROJSTVA: ____________________________________</w:t>
      </w:r>
      <w:r w:rsidR="00E72838">
        <w:rPr>
          <w:rFonts w:ascii="Tahoma" w:hAnsi="Tahoma" w:cs="Tahoma"/>
        </w:rPr>
        <w:t>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NASLOV STALNEGA/ZAČASNEGA BIVALIŠČA:</w:t>
      </w:r>
    </w:p>
    <w:p w:rsidR="00D6227E" w:rsidRPr="00CE1BAD" w:rsidRDefault="00D6227E" w:rsidP="00F5003B">
      <w:pPr>
        <w:keepNext/>
        <w:keepLines/>
        <w:numPr>
          <w:ilvl w:val="0"/>
          <w:numId w:val="10"/>
        </w:numPr>
        <w:spacing w:before="240" w:after="240"/>
        <w:rPr>
          <w:rFonts w:ascii="Tahoma" w:hAnsi="Tahoma" w:cs="Tahoma"/>
        </w:rPr>
      </w:pPr>
      <w:r w:rsidRPr="00CE1BAD">
        <w:rPr>
          <w:rFonts w:ascii="Tahoma" w:hAnsi="Tahoma" w:cs="Tahoma"/>
        </w:rPr>
        <w:t>(ulica in hišna številka) ________________________________</w:t>
      </w:r>
    </w:p>
    <w:p w:rsidR="00D6227E" w:rsidRPr="00CE1BAD" w:rsidRDefault="00D6227E" w:rsidP="00F5003B">
      <w:pPr>
        <w:keepNext/>
        <w:keepLines/>
        <w:numPr>
          <w:ilvl w:val="0"/>
          <w:numId w:val="10"/>
        </w:numPr>
        <w:spacing w:before="240" w:after="240"/>
        <w:rPr>
          <w:rFonts w:ascii="Tahoma" w:hAnsi="Tahoma" w:cs="Tahoma"/>
        </w:rPr>
      </w:pPr>
      <w:r w:rsidRPr="00CE1BAD">
        <w:rPr>
          <w:rFonts w:ascii="Tahoma" w:hAnsi="Tahoma" w:cs="Tahoma"/>
        </w:rPr>
        <w:t>(poštna številka in pošta) ______________________________</w:t>
      </w:r>
    </w:p>
    <w:p w:rsidR="00D6227E" w:rsidRPr="00CE1BAD" w:rsidRDefault="00D6227E" w:rsidP="00F5003B">
      <w:pPr>
        <w:keepNext/>
        <w:keepLines/>
        <w:spacing w:before="240" w:after="240"/>
        <w:rPr>
          <w:rFonts w:ascii="Tahoma" w:hAnsi="Tahoma" w:cs="Tahoma"/>
        </w:rPr>
      </w:pPr>
      <w:r w:rsidRPr="00CE1BAD">
        <w:rPr>
          <w:rFonts w:ascii="Tahoma" w:hAnsi="Tahoma" w:cs="Tahoma"/>
        </w:rPr>
        <w:t>DRŽAVLJANSTVO: ____________________________________</w:t>
      </w:r>
      <w:r w:rsidR="002D3620">
        <w:rPr>
          <w:rFonts w:ascii="Tahoma" w:hAnsi="Tahoma" w:cs="Tahoma"/>
        </w:rPr>
        <w:t>_____________________________</w:t>
      </w:r>
    </w:p>
    <w:p w:rsidR="00D6227E" w:rsidRDefault="00D6227E" w:rsidP="00F5003B">
      <w:pPr>
        <w:keepNext/>
        <w:keepLines/>
        <w:spacing w:before="240" w:after="240"/>
        <w:rPr>
          <w:rFonts w:ascii="Tahoma" w:hAnsi="Tahoma" w:cs="Tahoma"/>
        </w:rPr>
      </w:pPr>
      <w:r w:rsidRPr="00CE1BAD">
        <w:rPr>
          <w:rFonts w:ascii="Tahoma" w:hAnsi="Tahoma" w:cs="Tahoma"/>
        </w:rPr>
        <w:t>MOJ</w:t>
      </w:r>
      <w:r>
        <w:rPr>
          <w:rFonts w:ascii="Tahoma" w:hAnsi="Tahoma" w:cs="Tahoma"/>
        </w:rPr>
        <w:t xml:space="preserve"> PREJŠNJI PRIIMEK SE JE GLASIL:</w:t>
      </w:r>
      <w:r w:rsidRPr="00CE1BAD">
        <w:rPr>
          <w:rFonts w:ascii="Tahoma" w:hAnsi="Tahoma" w:cs="Tahoma"/>
        </w:rPr>
        <w:t xml:space="preserve"> ________________________________________</w:t>
      </w:r>
      <w:r w:rsidR="002D3620">
        <w:rPr>
          <w:rFonts w:ascii="Tahoma" w:hAnsi="Tahoma" w:cs="Tahoma"/>
        </w:rPr>
        <w:t>________</w:t>
      </w: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p>
    <w:p w:rsidR="00D6227E" w:rsidRPr="00CE1BAD" w:rsidRDefault="00D6227E" w:rsidP="00F5003B">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D6227E" w:rsidRPr="00CE1BAD" w:rsidTr="007C5C74">
        <w:trPr>
          <w:trHeight w:val="235"/>
        </w:trPr>
        <w:tc>
          <w:tcPr>
            <w:tcW w:w="3402" w:type="dxa"/>
            <w:tcBorders>
              <w:bottom w:val="single" w:sz="4" w:space="0" w:color="auto"/>
            </w:tcBorders>
          </w:tcPr>
          <w:p w:rsidR="00D6227E" w:rsidRPr="00CE1BAD" w:rsidRDefault="00D6227E" w:rsidP="00F5003B">
            <w:pPr>
              <w:keepNext/>
              <w:keepLines/>
              <w:jc w:val="both"/>
              <w:rPr>
                <w:rFonts w:ascii="Tahoma" w:hAnsi="Tahoma" w:cs="Tahoma"/>
                <w:snapToGrid w:val="0"/>
                <w:color w:val="000000"/>
              </w:rPr>
            </w:pPr>
          </w:p>
        </w:tc>
        <w:tc>
          <w:tcPr>
            <w:tcW w:w="2977" w:type="dxa"/>
          </w:tcPr>
          <w:p w:rsidR="00D6227E" w:rsidRPr="00CE1BAD" w:rsidRDefault="00D6227E" w:rsidP="00F5003B">
            <w:pPr>
              <w:keepNext/>
              <w:keepLines/>
              <w:jc w:val="center"/>
              <w:rPr>
                <w:rFonts w:ascii="Tahoma" w:hAnsi="Tahoma" w:cs="Tahoma"/>
                <w:snapToGrid w:val="0"/>
                <w:color w:val="000000"/>
              </w:rPr>
            </w:pPr>
          </w:p>
        </w:tc>
        <w:tc>
          <w:tcPr>
            <w:tcW w:w="3119" w:type="dxa"/>
            <w:tcBorders>
              <w:bottom w:val="single" w:sz="4" w:space="0" w:color="auto"/>
            </w:tcBorders>
          </w:tcPr>
          <w:p w:rsidR="00D6227E" w:rsidRPr="00CE1BAD" w:rsidRDefault="00D6227E" w:rsidP="00F5003B">
            <w:pPr>
              <w:keepNext/>
              <w:keepLines/>
              <w:jc w:val="both"/>
              <w:rPr>
                <w:rFonts w:ascii="Tahoma" w:hAnsi="Tahoma" w:cs="Tahoma"/>
                <w:snapToGrid w:val="0"/>
                <w:color w:val="000000"/>
              </w:rPr>
            </w:pPr>
          </w:p>
        </w:tc>
      </w:tr>
      <w:tr w:rsidR="00D6227E" w:rsidRPr="00CE1BAD" w:rsidTr="007C5C74">
        <w:trPr>
          <w:trHeight w:val="235"/>
        </w:trPr>
        <w:tc>
          <w:tcPr>
            <w:tcW w:w="3402" w:type="dxa"/>
            <w:tcBorders>
              <w:top w:val="single" w:sz="4" w:space="0" w:color="auto"/>
            </w:tcBorders>
          </w:tcPr>
          <w:p w:rsidR="00D6227E" w:rsidRPr="00CE1BAD" w:rsidRDefault="00D6227E" w:rsidP="00F5003B">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D6227E" w:rsidRPr="00CE1BAD" w:rsidRDefault="00D6227E" w:rsidP="00F5003B">
            <w:pPr>
              <w:keepNext/>
              <w:keepLines/>
              <w:jc w:val="center"/>
              <w:rPr>
                <w:rFonts w:ascii="Tahoma" w:hAnsi="Tahoma" w:cs="Tahoma"/>
                <w:snapToGrid w:val="0"/>
                <w:color w:val="000000"/>
              </w:rPr>
            </w:pPr>
          </w:p>
        </w:tc>
        <w:tc>
          <w:tcPr>
            <w:tcW w:w="3119" w:type="dxa"/>
            <w:tcBorders>
              <w:top w:val="single" w:sz="4" w:space="0" w:color="auto"/>
            </w:tcBorders>
          </w:tcPr>
          <w:p w:rsidR="00D6227E" w:rsidRPr="00CE1BAD" w:rsidRDefault="00D6227E" w:rsidP="00F5003B">
            <w:pPr>
              <w:keepNext/>
              <w:keepLines/>
              <w:jc w:val="center"/>
              <w:rPr>
                <w:rFonts w:ascii="Tahoma" w:hAnsi="Tahoma" w:cs="Tahoma"/>
                <w:snapToGrid w:val="0"/>
                <w:color w:val="000000"/>
              </w:rPr>
            </w:pPr>
            <w:r w:rsidRPr="00CE1BAD">
              <w:rPr>
                <w:rFonts w:ascii="Tahoma" w:hAnsi="Tahoma" w:cs="Tahoma"/>
                <w:snapToGrid w:val="0"/>
                <w:color w:val="000000"/>
              </w:rPr>
              <w:t>(podpis pooblastitelja)</w:t>
            </w:r>
          </w:p>
        </w:tc>
      </w:tr>
    </w:tbl>
    <w:p w:rsidR="00D6227E" w:rsidRPr="00CE1BAD" w:rsidRDefault="00D6227E" w:rsidP="00F5003B">
      <w:pPr>
        <w:keepNext/>
        <w:keepLines/>
        <w:rPr>
          <w:rFonts w:ascii="Tahoma" w:hAnsi="Tahoma" w:cs="Tahoma"/>
        </w:rPr>
      </w:pP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r w:rsidRPr="00CE1BAD">
        <w:rPr>
          <w:rFonts w:ascii="Tahoma" w:hAnsi="Tahoma" w:cs="Tahoma"/>
        </w:rPr>
        <w:tab/>
      </w:r>
    </w:p>
    <w:p w:rsidR="00D6227E" w:rsidRPr="00CE1BAD" w:rsidRDefault="00D6227E" w:rsidP="00F5003B">
      <w:pPr>
        <w:keepNext/>
        <w:keepLines/>
        <w:rPr>
          <w:rFonts w:ascii="Tahoma" w:hAnsi="Tahoma" w:cs="Tahoma"/>
        </w:rPr>
      </w:pPr>
    </w:p>
    <w:p w:rsidR="00D6227E" w:rsidRPr="005D5C08" w:rsidRDefault="00D6227E" w:rsidP="00F5003B">
      <w:pPr>
        <w:keepNext/>
        <w:keepLines/>
        <w:tabs>
          <w:tab w:val="left" w:pos="284"/>
        </w:tabs>
        <w:jc w:val="both"/>
        <w:rPr>
          <w:rFonts w:ascii="Tahoma" w:hAnsi="Tahoma" w:cs="Tahoma"/>
        </w:rPr>
      </w:pPr>
    </w:p>
    <w:p w:rsidR="00D6227E" w:rsidRDefault="00D6227E" w:rsidP="00F5003B">
      <w:pPr>
        <w:keepNext/>
        <w:keepLines/>
      </w:pPr>
    </w:p>
    <w:p w:rsidR="00D6227E" w:rsidRDefault="00D6227E" w:rsidP="00F5003B">
      <w:pPr>
        <w:keepNext/>
        <w:keepLines/>
      </w:pPr>
    </w:p>
    <w:p w:rsidR="00D6227E" w:rsidRDefault="00D6227E" w:rsidP="00F5003B">
      <w:pPr>
        <w:keepNext/>
        <w:keepLines/>
        <w:tabs>
          <w:tab w:val="left" w:pos="284"/>
        </w:tabs>
        <w:jc w:val="both"/>
      </w:pPr>
      <w:r>
        <w:rPr>
          <w:rFonts w:ascii="Tahoma" w:hAnsi="Tahoma" w:cs="Tahoma"/>
          <w:b/>
          <w:i/>
          <w:sz w:val="18"/>
          <w:szCs w:val="18"/>
        </w:rPr>
        <w:t>Navodilo</w:t>
      </w:r>
      <w:r w:rsidRPr="00E15BA9">
        <w:rPr>
          <w:rFonts w:ascii="Tahoma" w:hAnsi="Tahoma" w:cs="Tahoma"/>
          <w:b/>
          <w:i/>
          <w:sz w:val="18"/>
          <w:szCs w:val="18"/>
        </w:rPr>
        <w:t>:</w:t>
      </w:r>
      <w:r w:rsidRPr="00E15BA9">
        <w:rPr>
          <w:rFonts w:ascii="Tahoma" w:hAnsi="Tahoma" w:cs="Tahoma"/>
          <w:i/>
          <w:sz w:val="18"/>
          <w:szCs w:val="18"/>
        </w:rPr>
        <w:t xml:space="preserve"> </w:t>
      </w:r>
      <w:r>
        <w:rPr>
          <w:rFonts w:ascii="Tahoma" w:hAnsi="Tahoma" w:cs="Tahoma"/>
          <w:i/>
          <w:sz w:val="18"/>
          <w:szCs w:val="18"/>
        </w:rPr>
        <w:t xml:space="preserve">Obrazec pooblastila morajo izpolniti in podpisati </w:t>
      </w:r>
      <w:r w:rsidRPr="00B00630">
        <w:rPr>
          <w:rFonts w:ascii="Tahoma" w:hAnsi="Tahoma" w:cs="Tahoma"/>
          <w:i/>
          <w:sz w:val="18"/>
          <w:szCs w:val="18"/>
        </w:rPr>
        <w:t>osebe, ki so član upravnega, vodstvenega ali nadzornega organa tega gospodarskega subjekta</w:t>
      </w:r>
      <w:r>
        <w:rPr>
          <w:rFonts w:ascii="Tahoma" w:hAnsi="Tahoma" w:cs="Tahoma"/>
          <w:i/>
          <w:sz w:val="18"/>
          <w:szCs w:val="18"/>
        </w:rPr>
        <w:t xml:space="preserve"> s sedežem v Republiki Sloveniji</w:t>
      </w:r>
      <w:r w:rsidRPr="00B00630">
        <w:rPr>
          <w:rFonts w:ascii="Tahoma" w:hAnsi="Tahoma" w:cs="Tahoma"/>
          <w:i/>
          <w:sz w:val="18"/>
          <w:szCs w:val="18"/>
        </w:rPr>
        <w:t xml:space="preserve"> ali ki ima pooblastila za njegovo zastopanje ali odločanje ali nadzor v njem. </w:t>
      </w:r>
    </w:p>
    <w:p w:rsidR="00AA184C" w:rsidRDefault="00AA184C"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9F35FE" w:rsidRDefault="009F35FE" w:rsidP="00F5003B">
      <w:pPr>
        <w:keepNext/>
        <w:keepLines/>
        <w:jc w:val="both"/>
        <w:rPr>
          <w:rFonts w:ascii="Tahoma" w:hAnsi="Tahoma" w:cs="Tahoma"/>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E72838" w:rsidRDefault="00E72838" w:rsidP="00F5003B">
      <w:pPr>
        <w:keepNext/>
        <w:keepLines/>
        <w:jc w:val="right"/>
        <w:rPr>
          <w:rFonts w:ascii="Tahoma" w:hAnsi="Tahoma" w:cs="Tahoma"/>
          <w:b/>
          <w:bCs/>
          <w:i/>
          <w:noProof/>
          <w:sz w:val="18"/>
          <w:szCs w:val="18"/>
        </w:rPr>
      </w:pPr>
    </w:p>
    <w:p w:rsidR="00A539F0" w:rsidRPr="001008BC" w:rsidRDefault="00C1743E" w:rsidP="00F5003B">
      <w:pPr>
        <w:keepNext/>
        <w:keepLines/>
        <w:jc w:val="right"/>
        <w:rPr>
          <w:rFonts w:ascii="Tahoma" w:hAnsi="Tahoma" w:cs="Tahoma"/>
          <w:b/>
          <w:bCs/>
          <w:i/>
          <w:noProof/>
          <w:sz w:val="18"/>
          <w:szCs w:val="18"/>
        </w:rPr>
      </w:pPr>
      <w:r>
        <w:rPr>
          <w:rFonts w:ascii="Tahoma" w:hAnsi="Tahoma" w:cs="Tahoma"/>
          <w:b/>
          <w:bCs/>
          <w:i/>
          <w:noProof/>
          <w:sz w:val="18"/>
          <w:szCs w:val="18"/>
        </w:rPr>
        <w:br w:type="page"/>
      </w:r>
      <w:r w:rsidR="00A539F0" w:rsidRPr="001008BC">
        <w:rPr>
          <w:rFonts w:ascii="Tahoma" w:hAnsi="Tahoma" w:cs="Tahoma"/>
          <w:b/>
          <w:bCs/>
          <w:i/>
          <w:noProof/>
          <w:sz w:val="18"/>
          <w:szCs w:val="18"/>
        </w:rPr>
        <w:lastRenderedPageBreak/>
        <w:t xml:space="preserve">Obrazec </w:t>
      </w:r>
      <w:r w:rsidR="00A539F0">
        <w:rPr>
          <w:rFonts w:ascii="Tahoma" w:hAnsi="Tahoma" w:cs="Tahoma"/>
          <w:b/>
          <w:bCs/>
          <w:i/>
          <w:noProof/>
          <w:sz w:val="18"/>
          <w:szCs w:val="18"/>
        </w:rPr>
        <w:t>3</w:t>
      </w:r>
      <w:r w:rsidR="00A539F0" w:rsidRPr="001008BC">
        <w:rPr>
          <w:rFonts w:ascii="Tahoma" w:hAnsi="Tahoma" w:cs="Tahoma"/>
          <w:b/>
          <w:bCs/>
          <w:i/>
          <w:noProof/>
          <w:sz w:val="18"/>
          <w:szCs w:val="18"/>
        </w:rPr>
        <w:t xml:space="preserve"> k </w:t>
      </w:r>
      <w:r w:rsidR="001E7EEC">
        <w:rPr>
          <w:rFonts w:ascii="Tahoma" w:hAnsi="Tahoma" w:cs="Tahoma"/>
          <w:b/>
          <w:bCs/>
          <w:i/>
          <w:noProof/>
          <w:sz w:val="18"/>
          <w:szCs w:val="18"/>
        </w:rPr>
        <w:t>P</w:t>
      </w:r>
      <w:r w:rsidR="00A539F0" w:rsidRPr="001008BC">
        <w:rPr>
          <w:rFonts w:ascii="Tahoma" w:hAnsi="Tahoma" w:cs="Tahoma"/>
          <w:b/>
          <w:bCs/>
          <w:i/>
          <w:noProof/>
          <w:sz w:val="18"/>
          <w:szCs w:val="18"/>
        </w:rPr>
        <w:t>rilogi 3</w:t>
      </w:r>
      <w:r w:rsidR="0005373C">
        <w:rPr>
          <w:rFonts w:ascii="Tahoma" w:hAnsi="Tahoma" w:cs="Tahoma"/>
          <w:b/>
          <w:bCs/>
          <w:i/>
          <w:noProof/>
          <w:sz w:val="18"/>
          <w:szCs w:val="18"/>
        </w:rPr>
        <w:t>/1</w:t>
      </w:r>
    </w:p>
    <w:p w:rsidR="00A539F0" w:rsidRDefault="00A539F0" w:rsidP="00F5003B">
      <w:pPr>
        <w:keepNext/>
        <w:keepLines/>
        <w:jc w:val="both"/>
        <w:rPr>
          <w:rFonts w:ascii="Tahoma" w:hAnsi="Tahoma" w:cs="Tahoma"/>
          <w:bCs/>
          <w:i/>
          <w:noProof/>
          <w:sz w:val="18"/>
          <w:szCs w:val="18"/>
        </w:rPr>
      </w:pPr>
    </w:p>
    <w:p w:rsidR="00A539F0" w:rsidRPr="00F64F75" w:rsidRDefault="00A539F0" w:rsidP="00F5003B">
      <w:pPr>
        <w:keepNext/>
        <w:keepLines/>
        <w:tabs>
          <w:tab w:val="left" w:pos="2694"/>
          <w:tab w:val="left" w:pos="2977"/>
        </w:tabs>
        <w:spacing w:line="276" w:lineRule="auto"/>
        <w:ind w:right="1"/>
        <w:jc w:val="center"/>
        <w:rPr>
          <w:rFonts w:ascii="Tahoma" w:hAnsi="Tahoma" w:cs="Tahoma"/>
          <w:b/>
        </w:rPr>
      </w:pPr>
      <w:r w:rsidRPr="00F64F75">
        <w:rPr>
          <w:rFonts w:ascii="Tahoma" w:hAnsi="Tahoma" w:cs="Tahoma"/>
          <w:b/>
        </w:rPr>
        <w:t>I Z J A V A</w:t>
      </w:r>
    </w:p>
    <w:p w:rsidR="00A539F0" w:rsidRPr="00F64F75" w:rsidRDefault="00A539F0" w:rsidP="00F5003B">
      <w:pPr>
        <w:keepNext/>
        <w:keepLines/>
        <w:spacing w:line="276" w:lineRule="auto"/>
        <w:ind w:right="1"/>
        <w:jc w:val="center"/>
        <w:rPr>
          <w:rFonts w:ascii="Tahoma" w:hAnsi="Tahoma" w:cs="Tahoma"/>
          <w:b/>
        </w:rPr>
      </w:pPr>
      <w:r w:rsidRPr="00F64F75">
        <w:rPr>
          <w:rFonts w:ascii="Tahoma" w:hAnsi="Tahoma" w:cs="Tahoma"/>
          <w:b/>
        </w:rPr>
        <w:t xml:space="preserve">O UDELEŽBI FIZIČNIH IN PRAVNIH OSEB V LASTNIŠTVU </w:t>
      </w:r>
      <w:r w:rsidR="00D6227E">
        <w:rPr>
          <w:rFonts w:ascii="Tahoma" w:hAnsi="Tahoma" w:cs="Tahoma"/>
          <w:b/>
        </w:rPr>
        <w:t>GOSPODARSKEGA SUBJEKTA</w:t>
      </w:r>
      <w:r w:rsidR="00B35142">
        <w:rPr>
          <w:rStyle w:val="Sprotnaopomba-sklic"/>
          <w:rFonts w:ascii="Tahoma" w:hAnsi="Tahoma" w:cs="Tahoma"/>
          <w:b/>
        </w:rPr>
        <w:footnoteReference w:id="1"/>
      </w:r>
    </w:p>
    <w:p w:rsidR="00A539F0" w:rsidRPr="008227E0" w:rsidRDefault="00A539F0" w:rsidP="00F5003B">
      <w:pPr>
        <w:keepNext/>
        <w:keepLines/>
        <w:tabs>
          <w:tab w:val="left" w:pos="284"/>
        </w:tabs>
        <w:rPr>
          <w:rFonts w:ascii="Tahoma" w:hAnsi="Tahoma" w:cs="Tahoma"/>
          <w:b/>
        </w:rPr>
      </w:pPr>
    </w:p>
    <w:p w:rsidR="00A539F0" w:rsidRDefault="00A539F0" w:rsidP="00F5003B">
      <w:pPr>
        <w:keepNext/>
        <w:keepLines/>
        <w:tabs>
          <w:tab w:val="left" w:pos="284"/>
        </w:tabs>
        <w:jc w:val="both"/>
        <w:rPr>
          <w:rFonts w:ascii="Tahoma" w:hAnsi="Tahoma" w:cs="Tahoma"/>
        </w:rPr>
      </w:pPr>
    </w:p>
    <w:p w:rsidR="00A539F0" w:rsidRPr="00982243" w:rsidRDefault="00A539F0" w:rsidP="00F5003B">
      <w:pPr>
        <w:keepNext/>
        <w:keepLines/>
        <w:ind w:right="1"/>
        <w:jc w:val="both"/>
        <w:rPr>
          <w:rFonts w:ascii="Tahoma" w:hAnsi="Tahoma" w:cs="Tahoma"/>
          <w:i/>
        </w:rPr>
      </w:pPr>
      <w:r w:rsidRPr="00982243">
        <w:rPr>
          <w:rFonts w:ascii="Tahoma" w:hAnsi="Tahoma" w:cs="Tahoma"/>
          <w:i/>
        </w:rPr>
        <w:t>Podatki o pravni osebi (</w:t>
      </w:r>
      <w:r w:rsidR="00D6227E">
        <w:rPr>
          <w:rFonts w:ascii="Tahoma" w:hAnsi="Tahoma" w:cs="Tahoma"/>
          <w:i/>
        </w:rPr>
        <w:t>gospodarskem subjektu</w:t>
      </w:r>
      <w:r w:rsidRPr="00982243">
        <w:rPr>
          <w:rFonts w:ascii="Tahoma" w:hAnsi="Tahoma" w:cs="Tahoma"/>
          <w:i/>
        </w:rPr>
        <w:t>):</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sidR="002D3620">
        <w:rPr>
          <w:rFonts w:ascii="Tahoma" w:hAnsi="Tahoma" w:cs="Tahoma"/>
        </w:rPr>
        <w:t>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sidR="002D3620">
        <w:rPr>
          <w:rFonts w:ascii="Tahoma" w:hAnsi="Tahoma" w:cs="Tahoma"/>
        </w:rPr>
        <w:t>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sidR="002D3620">
        <w:rPr>
          <w:rFonts w:ascii="Tahoma" w:hAnsi="Tahoma" w:cs="Tahoma"/>
        </w:rPr>
        <w:t>______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sidR="002D3620">
        <w:rPr>
          <w:rFonts w:ascii="Tahoma" w:hAnsi="Tahoma" w:cs="Tahoma"/>
        </w:rPr>
        <w:t>___</w:t>
      </w:r>
    </w:p>
    <w:p w:rsidR="00A539F0" w:rsidRPr="00982243" w:rsidRDefault="00A539F0" w:rsidP="00F5003B">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w:t>
      </w:r>
      <w:r w:rsidR="002D3620">
        <w:rPr>
          <w:rFonts w:ascii="Tahoma" w:hAnsi="Tahoma" w:cs="Tahoma"/>
        </w:rPr>
        <w:t>_</w:t>
      </w:r>
    </w:p>
    <w:p w:rsidR="00A539F0" w:rsidRDefault="00A539F0" w:rsidP="00F5003B">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sidR="002D3620">
        <w:rPr>
          <w:rFonts w:ascii="Tahoma" w:hAnsi="Tahoma" w:cs="Tahoma"/>
        </w:rPr>
        <w:t>____________</w:t>
      </w:r>
    </w:p>
    <w:p w:rsidR="00A539F0" w:rsidRPr="00982243" w:rsidRDefault="00A539F0" w:rsidP="00F5003B">
      <w:pPr>
        <w:keepNext/>
        <w:keepLines/>
        <w:ind w:right="1"/>
        <w:jc w:val="both"/>
        <w:rPr>
          <w:rFonts w:ascii="Tahoma" w:hAnsi="Tahoma" w:cs="Tahoma"/>
        </w:rPr>
      </w:pPr>
    </w:p>
    <w:p w:rsidR="00A539F0" w:rsidRPr="00F64F75" w:rsidRDefault="00A539F0" w:rsidP="00F5003B">
      <w:pPr>
        <w:keepNext/>
        <w:keepLines/>
        <w:ind w:right="1"/>
        <w:jc w:val="both"/>
        <w:rPr>
          <w:rFonts w:ascii="Tahoma" w:hAnsi="Tahoma" w:cs="Tahoma"/>
        </w:rPr>
      </w:pPr>
      <w:r w:rsidRPr="00F64F75">
        <w:rPr>
          <w:rFonts w:ascii="Tahoma" w:hAnsi="Tahoma" w:cs="Tahoma"/>
        </w:rPr>
        <w:t xml:space="preserve">V zvezi z javnim naročilom </w:t>
      </w:r>
      <w:r w:rsidR="003C2C19">
        <w:rPr>
          <w:rFonts w:ascii="Tahoma" w:hAnsi="Tahoma" w:cs="Tahoma"/>
          <w:b/>
        </w:rPr>
        <w:t>JHL-4/21</w:t>
      </w:r>
      <w:r w:rsidR="008571E4">
        <w:rPr>
          <w:rFonts w:ascii="Tahoma" w:hAnsi="Tahoma" w:cs="Tahoma"/>
          <w:b/>
        </w:rPr>
        <w:t xml:space="preserve"> </w:t>
      </w:r>
      <w:r w:rsidR="001F63CA">
        <w:rPr>
          <w:rFonts w:ascii="Tahoma" w:hAnsi="Tahoma" w:cs="Tahoma"/>
          <w:b/>
        </w:rPr>
        <w:t>Čiščenje poslovnih prostorov</w:t>
      </w:r>
      <w:r>
        <w:rPr>
          <w:rFonts w:ascii="Tahoma" w:hAnsi="Tahoma" w:cs="Tahoma"/>
        </w:rPr>
        <w:t xml:space="preserve"> posredujemo na osnovi</w:t>
      </w:r>
      <w:r w:rsidRPr="00F64F75">
        <w:rPr>
          <w:rFonts w:ascii="Tahoma" w:hAnsi="Tahoma" w:cs="Tahoma"/>
        </w:rPr>
        <w:t xml:space="preserve"> šestega odstavka 14. člena ZIntPK podatke o udeležbi fizičnih in pravnih oseb v lastništvu </w:t>
      </w:r>
      <w:r w:rsidR="00D6227E">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rsidR="00A539F0" w:rsidRDefault="00A539F0" w:rsidP="00F5003B">
      <w:pPr>
        <w:keepNext/>
        <w:keepLines/>
        <w:jc w:val="both"/>
      </w:pPr>
    </w:p>
    <w:p w:rsidR="00A539F0" w:rsidRDefault="00A539F0" w:rsidP="00F5003B">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pravne osebe</w:t>
      </w:r>
      <w:r w:rsidRPr="00D07315">
        <w:rPr>
          <w:rFonts w:ascii="Tahoma" w:hAnsi="Tahoma" w:cs="Tahoma"/>
        </w:rPr>
        <w:t>, vključno z udeležbo tihih družbenikov:</w:t>
      </w:r>
    </w:p>
    <w:p w:rsidR="00A539F0" w:rsidRPr="00D07315" w:rsidRDefault="00A539F0" w:rsidP="00F5003B">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40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Naziv</w:t>
            </w:r>
          </w:p>
        </w:tc>
        <w:tc>
          <w:tcPr>
            <w:tcW w:w="3402" w:type="dxa"/>
          </w:tcPr>
          <w:p w:rsidR="00A539F0" w:rsidRPr="00D07315" w:rsidRDefault="00A539F0" w:rsidP="00F5003B">
            <w:pPr>
              <w:keepNext/>
              <w:keepLines/>
              <w:jc w:val="both"/>
              <w:rPr>
                <w:rFonts w:ascii="Tahoma" w:hAnsi="Tahoma" w:cs="Tahoma"/>
                <w:b/>
              </w:rPr>
            </w:pPr>
            <w:r w:rsidRPr="002E4D5C">
              <w:rPr>
                <w:rFonts w:ascii="Tahoma" w:hAnsi="Tahoma" w:cs="Tahoma"/>
                <w:b/>
              </w:rPr>
              <w:t>Sedež</w:t>
            </w:r>
          </w:p>
        </w:tc>
        <w:tc>
          <w:tcPr>
            <w:tcW w:w="1843" w:type="dxa"/>
            <w:shd w:val="clear" w:color="auto" w:fill="auto"/>
          </w:tcPr>
          <w:p w:rsidR="00A539F0" w:rsidRPr="00D07315" w:rsidRDefault="00A539F0" w:rsidP="00F5003B">
            <w:pPr>
              <w:keepNext/>
              <w:keepLines/>
              <w:jc w:val="both"/>
              <w:rPr>
                <w:rFonts w:ascii="Tahoma" w:hAnsi="Tahoma" w:cs="Tahoma"/>
                <w:b/>
              </w:rPr>
            </w:pPr>
            <w:r w:rsidRPr="002E4D5C">
              <w:rPr>
                <w:rFonts w:ascii="Tahoma" w:hAnsi="Tahoma" w:cs="Tahoma"/>
                <w:b/>
              </w:rPr>
              <w:t>Delež lastništva v %</w:t>
            </w: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A16DD0">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403" w:type="dxa"/>
            <w:shd w:val="clear" w:color="auto" w:fill="auto"/>
          </w:tcPr>
          <w:p w:rsidR="00A539F0" w:rsidRPr="00D07315" w:rsidRDefault="00A539F0" w:rsidP="00F5003B">
            <w:pPr>
              <w:keepNext/>
              <w:keepLines/>
              <w:jc w:val="both"/>
              <w:rPr>
                <w:rFonts w:ascii="Tahoma" w:hAnsi="Tahoma" w:cs="Tahoma"/>
                <w:b/>
              </w:rPr>
            </w:pPr>
          </w:p>
        </w:tc>
        <w:tc>
          <w:tcPr>
            <w:tcW w:w="3402" w:type="dxa"/>
          </w:tcPr>
          <w:p w:rsidR="00A539F0" w:rsidRPr="00D07315" w:rsidRDefault="00A539F0" w:rsidP="00F5003B">
            <w:pPr>
              <w:keepNext/>
              <w:keepLines/>
              <w:jc w:val="both"/>
              <w:rPr>
                <w:rFonts w:ascii="Tahoma" w:hAnsi="Tahoma" w:cs="Tahoma"/>
                <w:b/>
              </w:rPr>
            </w:pPr>
          </w:p>
        </w:tc>
        <w:tc>
          <w:tcPr>
            <w:tcW w:w="1843" w:type="dxa"/>
            <w:shd w:val="clear" w:color="auto" w:fill="auto"/>
          </w:tcPr>
          <w:p w:rsidR="00A539F0" w:rsidRPr="00D07315" w:rsidRDefault="00A539F0" w:rsidP="00F5003B">
            <w:pPr>
              <w:keepNext/>
              <w:keepLines/>
              <w:jc w:val="both"/>
              <w:rPr>
                <w:rFonts w:ascii="Tahoma" w:hAnsi="Tahoma" w:cs="Tahoma"/>
                <w:b/>
              </w:rPr>
            </w:pPr>
          </w:p>
        </w:tc>
      </w:tr>
    </w:tbl>
    <w:p w:rsidR="00A539F0" w:rsidRPr="00D07315" w:rsidRDefault="00A539F0" w:rsidP="00F5003B">
      <w:pPr>
        <w:keepNext/>
        <w:keepLines/>
        <w:jc w:val="both"/>
        <w:rPr>
          <w:rFonts w:ascii="Tahoma" w:hAnsi="Tahoma" w:cs="Tahoma"/>
          <w:b/>
        </w:rPr>
      </w:pPr>
    </w:p>
    <w:p w:rsidR="00890C57" w:rsidRDefault="00890C57" w:rsidP="00F5003B">
      <w:pPr>
        <w:keepNext/>
        <w:keepLines/>
        <w:jc w:val="both"/>
        <w:rPr>
          <w:rFonts w:ascii="Tahoma" w:hAnsi="Tahoma" w:cs="Tahoma"/>
          <w:b/>
        </w:rPr>
      </w:pPr>
    </w:p>
    <w:p w:rsidR="00A539F0" w:rsidRDefault="00A539F0" w:rsidP="00F5003B">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D6227E">
        <w:rPr>
          <w:rFonts w:ascii="Tahoma" w:hAnsi="Tahoma" w:cs="Tahoma"/>
        </w:rPr>
        <w:t>gospodarskega subjekta</w:t>
      </w:r>
      <w:r w:rsidR="00D6227E"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fizične osebe</w:t>
      </w:r>
      <w:r w:rsidRPr="00D07315">
        <w:rPr>
          <w:rFonts w:ascii="Tahoma" w:hAnsi="Tahoma" w:cs="Tahoma"/>
        </w:rPr>
        <w:t>, vključno z udeležbo tihih družbenikov:</w:t>
      </w:r>
    </w:p>
    <w:p w:rsidR="00A539F0" w:rsidRPr="00D07315" w:rsidRDefault="00A539F0"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402"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Delež lastništva v %</w:t>
            </w: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4"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402" w:type="dxa"/>
            <w:shd w:val="clear" w:color="auto" w:fill="auto"/>
          </w:tcPr>
          <w:p w:rsidR="00A539F0" w:rsidRPr="00D07315" w:rsidRDefault="00A539F0" w:rsidP="00F5003B">
            <w:pPr>
              <w:keepNext/>
              <w:keepLines/>
              <w:jc w:val="both"/>
              <w:rPr>
                <w:rFonts w:ascii="Tahoma" w:hAnsi="Tahoma" w:cs="Tahoma"/>
                <w:b/>
              </w:rPr>
            </w:pPr>
          </w:p>
        </w:tc>
        <w:tc>
          <w:tcPr>
            <w:tcW w:w="3685" w:type="dxa"/>
            <w:shd w:val="clear" w:color="auto" w:fill="auto"/>
          </w:tcPr>
          <w:p w:rsidR="00A539F0" w:rsidRPr="00D07315" w:rsidRDefault="00A539F0" w:rsidP="00F5003B">
            <w:pPr>
              <w:keepNext/>
              <w:keepLines/>
              <w:jc w:val="both"/>
              <w:rPr>
                <w:rFonts w:ascii="Tahoma" w:hAnsi="Tahoma" w:cs="Tahoma"/>
                <w:b/>
              </w:rPr>
            </w:pPr>
          </w:p>
        </w:tc>
        <w:tc>
          <w:tcPr>
            <w:tcW w:w="1810" w:type="dxa"/>
            <w:shd w:val="clear" w:color="auto" w:fill="auto"/>
          </w:tcPr>
          <w:p w:rsidR="00A539F0" w:rsidRPr="00D07315" w:rsidRDefault="00A539F0" w:rsidP="00F5003B">
            <w:pPr>
              <w:keepNext/>
              <w:keepLines/>
              <w:jc w:val="both"/>
              <w:rPr>
                <w:rFonts w:ascii="Tahoma" w:hAnsi="Tahoma" w:cs="Tahoma"/>
                <w:b/>
              </w:rPr>
            </w:pPr>
          </w:p>
        </w:tc>
      </w:tr>
    </w:tbl>
    <w:p w:rsidR="00A539F0" w:rsidRDefault="00A539F0" w:rsidP="00F5003B">
      <w:pPr>
        <w:keepNext/>
        <w:keepLines/>
        <w:jc w:val="both"/>
        <w:rPr>
          <w:rFonts w:ascii="Tahoma" w:hAnsi="Tahoma" w:cs="Tahoma"/>
          <w:b/>
        </w:rPr>
      </w:pPr>
    </w:p>
    <w:p w:rsidR="00D6227E" w:rsidRDefault="00D6227E"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D6227E" w:rsidRDefault="00D6227E"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0041E7" w:rsidRDefault="000041E7" w:rsidP="00F5003B">
      <w:pPr>
        <w:keepNext/>
        <w:keepLines/>
        <w:jc w:val="both"/>
        <w:rPr>
          <w:rFonts w:ascii="Tahoma" w:hAnsi="Tahoma" w:cs="Tahoma"/>
          <w:b/>
        </w:rPr>
      </w:pPr>
    </w:p>
    <w:p w:rsidR="00A539F0" w:rsidRDefault="00A539F0" w:rsidP="00F5003B">
      <w:pPr>
        <w:keepNext/>
        <w:keepLines/>
        <w:jc w:val="both"/>
        <w:rPr>
          <w:rFonts w:ascii="Tahoma" w:hAnsi="Tahoma" w:cs="Tahoma"/>
        </w:rPr>
      </w:pPr>
      <w:r w:rsidRPr="00D07315">
        <w:rPr>
          <w:rFonts w:ascii="Tahoma" w:hAnsi="Tahoma" w:cs="Tahoma"/>
          <w:b/>
        </w:rPr>
        <w:lastRenderedPageBreak/>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rsidR="00A539F0" w:rsidRPr="00D07315" w:rsidRDefault="00A539F0"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Št.</w:t>
            </w:r>
          </w:p>
        </w:tc>
        <w:tc>
          <w:tcPr>
            <w:tcW w:w="3376"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 xml:space="preserve">Naziv </w:t>
            </w:r>
          </w:p>
        </w:tc>
        <w:tc>
          <w:tcPr>
            <w:tcW w:w="3657"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 xml:space="preserve">Sedež </w:t>
            </w:r>
          </w:p>
        </w:tc>
        <w:tc>
          <w:tcPr>
            <w:tcW w:w="1865"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Matična številka</w:t>
            </w: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1.</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2.</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3.</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r w:rsidR="00A539F0" w:rsidRPr="00D07315" w:rsidTr="003C0E5D">
        <w:tc>
          <w:tcPr>
            <w:tcW w:w="533" w:type="dxa"/>
            <w:shd w:val="clear" w:color="auto" w:fill="auto"/>
          </w:tcPr>
          <w:p w:rsidR="00A539F0" w:rsidRPr="00D07315" w:rsidRDefault="00A539F0" w:rsidP="00F5003B">
            <w:pPr>
              <w:keepNext/>
              <w:keepLines/>
              <w:jc w:val="both"/>
              <w:rPr>
                <w:rFonts w:ascii="Tahoma" w:hAnsi="Tahoma" w:cs="Tahoma"/>
                <w:b/>
              </w:rPr>
            </w:pPr>
            <w:r w:rsidRPr="00D07315">
              <w:rPr>
                <w:rFonts w:ascii="Tahoma" w:hAnsi="Tahoma" w:cs="Tahoma"/>
                <w:b/>
              </w:rPr>
              <w:t>….</w:t>
            </w:r>
          </w:p>
        </w:tc>
        <w:tc>
          <w:tcPr>
            <w:tcW w:w="3376" w:type="dxa"/>
            <w:shd w:val="clear" w:color="auto" w:fill="auto"/>
          </w:tcPr>
          <w:p w:rsidR="00A539F0" w:rsidRPr="00D07315" w:rsidRDefault="00A539F0" w:rsidP="00F5003B">
            <w:pPr>
              <w:keepNext/>
              <w:keepLines/>
              <w:jc w:val="both"/>
              <w:rPr>
                <w:rFonts w:ascii="Tahoma" w:hAnsi="Tahoma" w:cs="Tahoma"/>
                <w:b/>
              </w:rPr>
            </w:pPr>
          </w:p>
        </w:tc>
        <w:tc>
          <w:tcPr>
            <w:tcW w:w="3657" w:type="dxa"/>
            <w:shd w:val="clear" w:color="auto" w:fill="auto"/>
          </w:tcPr>
          <w:p w:rsidR="00A539F0" w:rsidRPr="00D07315" w:rsidRDefault="00A539F0" w:rsidP="00F5003B">
            <w:pPr>
              <w:keepNext/>
              <w:keepLines/>
              <w:jc w:val="both"/>
              <w:rPr>
                <w:rFonts w:ascii="Tahoma" w:hAnsi="Tahoma" w:cs="Tahoma"/>
                <w:b/>
              </w:rPr>
            </w:pPr>
          </w:p>
        </w:tc>
        <w:tc>
          <w:tcPr>
            <w:tcW w:w="1865" w:type="dxa"/>
            <w:shd w:val="clear" w:color="auto" w:fill="auto"/>
          </w:tcPr>
          <w:p w:rsidR="00A539F0" w:rsidRPr="00D07315" w:rsidRDefault="00A539F0" w:rsidP="00F5003B">
            <w:pPr>
              <w:keepNext/>
              <w:keepLines/>
              <w:jc w:val="both"/>
              <w:rPr>
                <w:rFonts w:ascii="Tahoma" w:hAnsi="Tahoma" w:cs="Tahoma"/>
                <w:b/>
              </w:rPr>
            </w:pPr>
          </w:p>
        </w:tc>
      </w:tr>
    </w:tbl>
    <w:p w:rsidR="00890C57" w:rsidRDefault="00890C57" w:rsidP="00F5003B">
      <w:pPr>
        <w:keepNext/>
        <w:keepLines/>
        <w:jc w:val="both"/>
        <w:rPr>
          <w:rFonts w:ascii="Tahoma" w:hAnsi="Tahoma" w:cs="Tahoma"/>
        </w:rPr>
      </w:pPr>
    </w:p>
    <w:p w:rsidR="00A539F0" w:rsidRPr="00D07315" w:rsidRDefault="00A539F0" w:rsidP="00F5003B">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Default="00A539F0" w:rsidP="00F5003B">
      <w:pPr>
        <w:keepNext/>
        <w:keepLines/>
        <w:jc w:val="both"/>
        <w:rPr>
          <w:rFonts w:ascii="Tahoma" w:hAnsi="Tahoma" w:cs="Tahoma"/>
        </w:rPr>
      </w:pPr>
    </w:p>
    <w:p w:rsidR="00A539F0" w:rsidRPr="00D07315" w:rsidRDefault="00A539F0" w:rsidP="00F5003B">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rsidR="00A539F0" w:rsidRDefault="00A539F0" w:rsidP="00F5003B">
      <w:pPr>
        <w:keepNext/>
        <w:keepLines/>
        <w:jc w:val="both"/>
        <w:rPr>
          <w:rFonts w:ascii="Tahoma" w:hAnsi="Tahoma" w:cs="Tahoma"/>
          <w:b/>
        </w:rPr>
      </w:pPr>
    </w:p>
    <w:p w:rsidR="00A539F0" w:rsidRDefault="00A539F0" w:rsidP="00F5003B">
      <w:pPr>
        <w:keepNext/>
        <w:keepLines/>
        <w:jc w:val="both"/>
        <w:rPr>
          <w:rFonts w:ascii="Tahoma" w:hAnsi="Tahoma" w:cs="Tahoma"/>
          <w:i/>
          <w:u w:val="single"/>
        </w:rPr>
      </w:pPr>
    </w:p>
    <w:p w:rsidR="00A539F0" w:rsidRPr="0094287D" w:rsidRDefault="00A539F0" w:rsidP="00F5003B">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rsidR="00A539F0" w:rsidRDefault="00A539F0" w:rsidP="00F5003B">
      <w:pPr>
        <w:keepNext/>
        <w:keepLines/>
        <w:jc w:val="both"/>
        <w:rPr>
          <w:rFonts w:ascii="Tahoma" w:hAnsi="Tahoma" w:cs="Tahoma"/>
          <w:b/>
        </w:rPr>
      </w:pPr>
    </w:p>
    <w:p w:rsidR="00A539F0" w:rsidRPr="00D07315" w:rsidRDefault="00A539F0" w:rsidP="00F5003B">
      <w:pPr>
        <w:keepNext/>
        <w:keepLines/>
        <w:jc w:val="both"/>
        <w:rPr>
          <w:rFonts w:ascii="Tahoma" w:hAnsi="Tahoma" w:cs="Tahoma"/>
          <w:b/>
        </w:rPr>
      </w:pPr>
    </w:p>
    <w:p w:rsidR="00A539F0" w:rsidRPr="00D07315" w:rsidRDefault="00A539F0" w:rsidP="00F5003B">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rsidTr="00A16DD0">
        <w:trPr>
          <w:trHeight w:val="235"/>
        </w:trPr>
        <w:tc>
          <w:tcPr>
            <w:tcW w:w="3402" w:type="dxa"/>
            <w:tcBorders>
              <w:bottom w:val="single" w:sz="4" w:space="0" w:color="auto"/>
            </w:tcBorders>
          </w:tcPr>
          <w:p w:rsidR="00A539F0" w:rsidRPr="008227E0" w:rsidRDefault="00A539F0" w:rsidP="00F5003B">
            <w:pPr>
              <w:keepNext/>
              <w:keepLines/>
              <w:jc w:val="both"/>
              <w:rPr>
                <w:rFonts w:ascii="Tahoma" w:hAnsi="Tahoma" w:cs="Tahoma"/>
                <w:snapToGrid w:val="0"/>
                <w:color w:val="000000"/>
              </w:rPr>
            </w:pPr>
          </w:p>
        </w:tc>
        <w:tc>
          <w:tcPr>
            <w:tcW w:w="2552" w:type="dxa"/>
          </w:tcPr>
          <w:p w:rsidR="00A539F0" w:rsidRPr="008227E0" w:rsidRDefault="00A539F0" w:rsidP="00F5003B">
            <w:pPr>
              <w:keepNext/>
              <w:keepLines/>
              <w:jc w:val="center"/>
              <w:rPr>
                <w:rFonts w:ascii="Tahoma" w:hAnsi="Tahoma" w:cs="Tahoma"/>
                <w:snapToGrid w:val="0"/>
                <w:color w:val="000000"/>
              </w:rPr>
            </w:pPr>
          </w:p>
        </w:tc>
        <w:tc>
          <w:tcPr>
            <w:tcW w:w="3119" w:type="dxa"/>
            <w:tcBorders>
              <w:bottom w:val="single" w:sz="4" w:space="0" w:color="auto"/>
            </w:tcBorders>
          </w:tcPr>
          <w:p w:rsidR="00A539F0" w:rsidRPr="008227E0" w:rsidRDefault="00A539F0" w:rsidP="00F5003B">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rsidTr="00A16DD0">
        <w:trPr>
          <w:trHeight w:val="235"/>
        </w:trPr>
        <w:tc>
          <w:tcPr>
            <w:tcW w:w="3402" w:type="dxa"/>
            <w:tcBorders>
              <w:top w:val="single" w:sz="4" w:space="0" w:color="auto"/>
            </w:tcBorders>
          </w:tcPr>
          <w:p w:rsidR="00A539F0" w:rsidRPr="008227E0" w:rsidRDefault="00A539F0" w:rsidP="00F5003B">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rsidR="00A539F0" w:rsidRPr="008227E0" w:rsidRDefault="00A539F0" w:rsidP="00F5003B">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rsidR="00A539F0" w:rsidRPr="008227E0" w:rsidRDefault="00A539F0" w:rsidP="00F5003B">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3F7FCC">
              <w:rPr>
                <w:rFonts w:ascii="Tahoma" w:hAnsi="Tahoma" w:cs="Tahoma"/>
                <w:snapToGrid w:val="0"/>
                <w:color w:val="000000"/>
              </w:rPr>
              <w:t>gospodarskega subjekta</w:t>
            </w:r>
            <w:r w:rsidRPr="008227E0">
              <w:rPr>
                <w:rFonts w:ascii="Tahoma" w:hAnsi="Tahoma" w:cs="Tahoma"/>
                <w:snapToGrid w:val="0"/>
                <w:color w:val="000000"/>
              </w:rPr>
              <w:t>)</w:t>
            </w:r>
          </w:p>
        </w:tc>
      </w:tr>
    </w:tbl>
    <w:p w:rsidR="00A539F0"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Pr="00CE1BAD"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312FB5" w:rsidRDefault="00A539F0" w:rsidP="00F5003B">
      <w:pPr>
        <w:keepNext/>
        <w:keepLines/>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p>
    <w:p w:rsidR="00A539F0" w:rsidRDefault="00A539F0" w:rsidP="00F5003B">
      <w:pPr>
        <w:keepNext/>
        <w:keepLines/>
        <w:tabs>
          <w:tab w:val="left" w:pos="284"/>
        </w:tabs>
        <w:jc w:val="both"/>
        <w:rPr>
          <w:rFonts w:ascii="Tahoma" w:hAnsi="Tahoma" w:cs="Tahoma"/>
        </w:rPr>
      </w:pPr>
    </w:p>
    <w:p w:rsidR="00A539F0" w:rsidRDefault="00A539F0" w:rsidP="00F5003B">
      <w:pPr>
        <w:keepNext/>
        <w:keepLines/>
        <w:tabs>
          <w:tab w:val="left" w:pos="284"/>
        </w:tabs>
        <w:jc w:val="both"/>
        <w:rPr>
          <w:rFonts w:ascii="Tahoma" w:hAnsi="Tahoma" w:cs="Tahoma"/>
        </w:rPr>
      </w:pPr>
    </w:p>
    <w:p w:rsidR="00A539F0" w:rsidRPr="00D15DC5" w:rsidRDefault="00A539F0" w:rsidP="00F5003B">
      <w:pPr>
        <w:keepNext/>
        <w:keepLines/>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29"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A539F0" w:rsidRDefault="00A539F0" w:rsidP="00F5003B">
      <w:pPr>
        <w:keepNext/>
        <w:keepLines/>
        <w:jc w:val="both"/>
        <w:rPr>
          <w:rFonts w:ascii="Tahoma" w:hAnsi="Tahoma" w:cs="Tahoma"/>
          <w:bCs/>
          <w:i/>
          <w:noProof/>
          <w:sz w:val="18"/>
          <w:szCs w:val="18"/>
        </w:rPr>
      </w:pPr>
    </w:p>
    <w:p w:rsidR="00890C57" w:rsidRDefault="00890C57" w:rsidP="00F5003B">
      <w:pPr>
        <w:keepNext/>
        <w:keepLines/>
        <w:rPr>
          <w:rFonts w:ascii="Tahoma" w:hAnsi="Tahoma" w:cs="Tahoma"/>
          <w:bCs/>
          <w:i/>
          <w:noProof/>
          <w:sz w:val="18"/>
          <w:szCs w:val="18"/>
        </w:rPr>
      </w:pPr>
    </w:p>
    <w:p w:rsidR="009968AA" w:rsidRDefault="009968AA" w:rsidP="00F5003B">
      <w:pPr>
        <w:keepNext/>
        <w:keepLines/>
        <w:rPr>
          <w:rFonts w:ascii="Tahoma" w:hAnsi="Tahoma" w:cs="Tahoma"/>
          <w:bCs/>
          <w:i/>
          <w:noProof/>
          <w:sz w:val="18"/>
          <w:szCs w:val="18"/>
        </w:rPr>
      </w:pPr>
      <w:r>
        <w:rPr>
          <w:rFonts w:ascii="Tahoma" w:hAnsi="Tahoma" w:cs="Tahoma"/>
          <w:bCs/>
          <w:i/>
          <w:noProof/>
          <w:sz w:val="18"/>
          <w:szCs w:val="18"/>
        </w:rPr>
        <w:br w:type="page"/>
      </w:r>
    </w:p>
    <w:p w:rsidR="009968AA" w:rsidRDefault="009968AA" w:rsidP="00F5003B">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05373C" w:rsidRPr="00172798" w:rsidTr="00A15E78">
        <w:tc>
          <w:tcPr>
            <w:tcW w:w="599" w:type="dxa"/>
            <w:tcBorders>
              <w:right w:val="nil"/>
            </w:tcBorders>
          </w:tcPr>
          <w:p w:rsidR="0005373C" w:rsidRPr="00CE1BAD" w:rsidRDefault="0005373C" w:rsidP="00F5003B">
            <w:pPr>
              <w:keepNext/>
              <w:keepLines/>
              <w:jc w:val="both"/>
              <w:rPr>
                <w:rFonts w:ascii="Tahoma" w:hAnsi="Tahoma" w:cs="Tahoma"/>
              </w:rPr>
            </w:pPr>
          </w:p>
        </w:tc>
        <w:tc>
          <w:tcPr>
            <w:tcW w:w="7126" w:type="dxa"/>
            <w:tcBorders>
              <w:left w:val="nil"/>
            </w:tcBorders>
          </w:tcPr>
          <w:p w:rsidR="0005373C" w:rsidRPr="00CE1BAD" w:rsidRDefault="0005373C" w:rsidP="00F5003B">
            <w:pPr>
              <w:keepNext/>
              <w:keepLines/>
              <w:jc w:val="both"/>
              <w:rPr>
                <w:rFonts w:ascii="Tahoma" w:hAnsi="Tahoma" w:cs="Tahoma"/>
              </w:rPr>
            </w:pPr>
            <w:r>
              <w:rPr>
                <w:rFonts w:ascii="Tahoma" w:hAnsi="Tahoma" w:cs="Tahoma"/>
              </w:rPr>
              <w:t>FINANČNA SPOSOBNOST</w:t>
            </w:r>
          </w:p>
        </w:tc>
        <w:tc>
          <w:tcPr>
            <w:tcW w:w="912" w:type="dxa"/>
            <w:tcBorders>
              <w:right w:val="nil"/>
            </w:tcBorders>
          </w:tcPr>
          <w:p w:rsidR="0005373C" w:rsidRPr="00172798" w:rsidRDefault="0005373C" w:rsidP="00F5003B">
            <w:pPr>
              <w:keepNext/>
              <w:keepLines/>
              <w:jc w:val="both"/>
              <w:rPr>
                <w:rFonts w:ascii="Tahoma" w:hAnsi="Tahoma" w:cs="Tahoma"/>
                <w:b/>
              </w:rPr>
            </w:pPr>
            <w:r w:rsidRPr="00172798">
              <w:rPr>
                <w:rFonts w:ascii="Tahoma" w:hAnsi="Tahoma" w:cs="Tahoma"/>
                <w:b/>
              </w:rPr>
              <w:t xml:space="preserve">Priloga </w:t>
            </w:r>
          </w:p>
        </w:tc>
        <w:tc>
          <w:tcPr>
            <w:tcW w:w="647" w:type="dxa"/>
            <w:tcBorders>
              <w:left w:val="nil"/>
            </w:tcBorders>
          </w:tcPr>
          <w:p w:rsidR="0005373C" w:rsidRPr="00172798" w:rsidRDefault="0005373C" w:rsidP="00F5003B">
            <w:pPr>
              <w:keepNext/>
              <w:keepLines/>
              <w:jc w:val="both"/>
              <w:rPr>
                <w:rFonts w:ascii="Tahoma" w:hAnsi="Tahoma" w:cs="Tahoma"/>
                <w:b/>
              </w:rPr>
            </w:pPr>
            <w:r w:rsidRPr="00172798">
              <w:rPr>
                <w:rFonts w:ascii="Tahoma" w:hAnsi="Tahoma" w:cs="Tahoma"/>
                <w:b/>
              </w:rPr>
              <w:t>3</w:t>
            </w:r>
            <w:r>
              <w:rPr>
                <w:rFonts w:ascii="Tahoma" w:hAnsi="Tahoma" w:cs="Tahoma"/>
                <w:b/>
              </w:rPr>
              <w:t>/2</w:t>
            </w:r>
          </w:p>
        </w:tc>
      </w:tr>
    </w:tbl>
    <w:p w:rsidR="007303F7" w:rsidRDefault="007303F7" w:rsidP="00F5003B">
      <w:pPr>
        <w:keepNext/>
        <w:keepLines/>
        <w:jc w:val="both"/>
        <w:rPr>
          <w:rFonts w:ascii="Tahoma" w:hAnsi="Tahoma" w:cs="Tahoma"/>
        </w:rPr>
      </w:pPr>
    </w:p>
    <w:p w:rsidR="0005373C" w:rsidRDefault="0005373C" w:rsidP="00F5003B">
      <w:pPr>
        <w:keepNext/>
        <w:keepLines/>
        <w:jc w:val="both"/>
        <w:rPr>
          <w:rFonts w:ascii="Tahoma" w:hAnsi="Tahoma" w:cs="Tahoma"/>
        </w:rPr>
      </w:pPr>
      <w:r w:rsidRPr="00D62B77">
        <w:rPr>
          <w:rFonts w:ascii="Tahoma" w:hAnsi="Tahoma" w:cs="Tahoma"/>
        </w:rPr>
        <w:t>Ponudnik za to stranjo priloži</w:t>
      </w:r>
      <w:r>
        <w:rPr>
          <w:rFonts w:ascii="Tahoma" w:hAnsi="Tahoma" w:cs="Tahoma"/>
        </w:rPr>
        <w:t xml:space="preserve"> original ali fotokopijo </w:t>
      </w:r>
      <w:r w:rsidRPr="00D960A9">
        <w:rPr>
          <w:rFonts w:ascii="Tahoma" w:hAnsi="Tahoma" w:cs="Tahoma"/>
        </w:rPr>
        <w:t>S.BON-1 ali S.BON-1/P</w:t>
      </w:r>
      <w:r>
        <w:rPr>
          <w:rFonts w:ascii="Tahoma" w:hAnsi="Tahoma" w:cs="Tahoma"/>
        </w:rPr>
        <w:t xml:space="preserve"> ali eS.BON</w:t>
      </w:r>
      <w:r w:rsidRPr="00D960A9">
        <w:rPr>
          <w:rFonts w:ascii="Tahoma" w:hAnsi="Tahoma" w:cs="Tahoma"/>
        </w:rPr>
        <w:t xml:space="preserve"> oziroma BON-1/SP (podjetnik), ki ne sme biti starejši od 30 dni od datuma</w:t>
      </w:r>
      <w:r>
        <w:rPr>
          <w:rFonts w:ascii="Tahoma" w:hAnsi="Tahoma" w:cs="Tahoma"/>
        </w:rPr>
        <w:t>, določenega za oddajo ponudb.</w:t>
      </w:r>
    </w:p>
    <w:p w:rsidR="0005373C" w:rsidRDefault="0005373C" w:rsidP="00F5003B">
      <w:pPr>
        <w:keepNext/>
        <w:keepLines/>
        <w:rPr>
          <w:rFonts w:ascii="Tahoma" w:hAnsi="Tahoma" w:cs="Tahoma"/>
          <w:bCs/>
          <w:i/>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p w:rsidR="0005373C" w:rsidRDefault="0005373C" w:rsidP="00F5003B">
      <w:pPr>
        <w:keepNext/>
        <w:keepLines/>
        <w:rPr>
          <w:rFonts w:ascii="Tahoma" w:hAnsi="Tahoma" w:cs="Tahoma"/>
          <w:bCs/>
          <w:noProof/>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360F3" w:rsidRPr="009968AA" w:rsidTr="00D360F3">
        <w:tc>
          <w:tcPr>
            <w:tcW w:w="600" w:type="dxa"/>
            <w:tcBorders>
              <w:top w:val="single" w:sz="4" w:space="0" w:color="auto"/>
              <w:left w:val="single" w:sz="4" w:space="0" w:color="auto"/>
              <w:bottom w:val="single" w:sz="4" w:space="0" w:color="auto"/>
              <w:right w:val="nil"/>
            </w:tcBorders>
          </w:tcPr>
          <w:p w:rsidR="00D360F3" w:rsidRPr="00D360F3" w:rsidRDefault="00D360F3" w:rsidP="00F5003B">
            <w:pPr>
              <w:keepNext/>
              <w:keepLines/>
              <w:jc w:val="right"/>
              <w:rPr>
                <w:rFonts w:ascii="Tahoma" w:hAnsi="Tahoma" w:cs="Tahoma"/>
              </w:rPr>
            </w:pPr>
            <w:r w:rsidRPr="00D360F3">
              <w:br w:type="page"/>
            </w:r>
            <w:r w:rsidRPr="00D360F3">
              <w:br w:type="page"/>
            </w:r>
            <w:r w:rsidRPr="00D360F3">
              <w:br w:type="page"/>
            </w:r>
            <w:r w:rsidRPr="00D360F3">
              <w:br w:type="page"/>
            </w:r>
            <w:r w:rsidRPr="00D360F3">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D360F3" w:rsidRPr="009968AA" w:rsidRDefault="00D360F3" w:rsidP="00F5003B">
            <w:pPr>
              <w:keepNext/>
              <w:keepLines/>
              <w:rPr>
                <w:rFonts w:ascii="Tahoma" w:hAnsi="Tahoma" w:cs="Tahoma"/>
              </w:rPr>
            </w:pPr>
            <w:r w:rsidRPr="009968AA">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F5003B">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F5003B">
            <w:pPr>
              <w:keepNext/>
              <w:keepLines/>
              <w:rPr>
                <w:rFonts w:ascii="Tahoma" w:hAnsi="Tahoma" w:cs="Tahoma"/>
                <w:b/>
              </w:rPr>
            </w:pPr>
            <w:r w:rsidRPr="009968AA">
              <w:rPr>
                <w:rFonts w:ascii="Tahoma" w:hAnsi="Tahoma" w:cs="Tahoma"/>
                <w:b/>
              </w:rPr>
              <w:t>4/1</w:t>
            </w:r>
          </w:p>
        </w:tc>
      </w:tr>
    </w:tbl>
    <w:p w:rsidR="00D360F3" w:rsidRPr="009968AA" w:rsidRDefault="00D360F3" w:rsidP="00F5003B">
      <w:pPr>
        <w:keepNext/>
        <w:keepLines/>
        <w:rPr>
          <w:rFonts w:ascii="Tahoma" w:hAnsi="Tahoma" w:cs="Tahoma"/>
          <w:sz w:val="14"/>
          <w:szCs w:val="26"/>
        </w:rPr>
      </w:pPr>
    </w:p>
    <w:p w:rsidR="00D360F3" w:rsidRPr="009968AA" w:rsidRDefault="00D360F3" w:rsidP="00F5003B">
      <w:pPr>
        <w:keepNext/>
        <w:keepLines/>
        <w:jc w:val="both"/>
        <w:rPr>
          <w:rFonts w:ascii="Tahoma" w:hAnsi="Tahoma" w:cs="Tahoma"/>
        </w:rPr>
      </w:pPr>
      <w:r w:rsidRPr="009968AA">
        <w:rPr>
          <w:rFonts w:ascii="Tahoma" w:hAnsi="Tahoma" w:cs="Tahoma"/>
        </w:rPr>
        <w:t xml:space="preserve">Ponudnik mora v prilogi navesti podizvajalce, s katerimi namerava izvajati predmet javnega naročila </w:t>
      </w:r>
      <w:r w:rsidR="000B4A95" w:rsidRPr="009968AA">
        <w:rPr>
          <w:rFonts w:ascii="Tahoma" w:hAnsi="Tahoma" w:cs="Tahoma"/>
        </w:rPr>
        <w:t xml:space="preserve">za posamezni sklop predmeta javnega naročila </w:t>
      </w:r>
      <w:r w:rsidRPr="009968AA">
        <w:rPr>
          <w:rFonts w:ascii="Tahoma" w:hAnsi="Tahoma" w:cs="Tahoma"/>
        </w:rPr>
        <w:t xml:space="preserve">in izpolniti vse zahtevane podatke. Prilogo </w:t>
      </w:r>
      <w:r w:rsidR="000B4A95" w:rsidRPr="009968AA">
        <w:rPr>
          <w:rFonts w:ascii="Tahoma" w:hAnsi="Tahoma" w:cs="Tahoma"/>
        </w:rPr>
        <w:t xml:space="preserve">za posamezni sklop predmeta javnega naročila </w:t>
      </w:r>
      <w:r w:rsidRPr="009968AA">
        <w:rPr>
          <w:rFonts w:ascii="Tahoma" w:hAnsi="Tahoma" w:cs="Tahoma"/>
        </w:rPr>
        <w:t>podpišeta tako ponudnik kot podizvajalec.</w:t>
      </w:r>
    </w:p>
    <w:p w:rsidR="00D360F3" w:rsidRPr="009968AA" w:rsidRDefault="00D360F3" w:rsidP="00F5003B">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D360F3" w:rsidRPr="009968AA" w:rsidTr="00D360F3">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before="40" w:after="40"/>
              <w:jc w:val="center"/>
              <w:rPr>
                <w:rFonts w:ascii="Tahoma" w:hAnsi="Tahoma" w:cs="Tahoma"/>
                <w:b/>
              </w:rPr>
            </w:pPr>
            <w:r w:rsidRPr="009968AA">
              <w:rPr>
                <w:rFonts w:ascii="Tahoma" w:hAnsi="Tahoma" w:cs="Tahoma"/>
              </w:rPr>
              <w:t xml:space="preserve">Javno naročilo št: </w:t>
            </w:r>
            <w:r w:rsidR="003C2C19">
              <w:rPr>
                <w:rFonts w:ascii="Tahoma" w:hAnsi="Tahoma" w:cs="Tahoma"/>
                <w:b/>
              </w:rPr>
              <w:t>JHL-4/21</w:t>
            </w:r>
            <w:r w:rsidRPr="009968AA">
              <w:rPr>
                <w:rFonts w:ascii="Tahoma" w:hAnsi="Tahoma" w:cs="Tahoma"/>
                <w:b/>
              </w:rPr>
              <w:t xml:space="preserve"> </w:t>
            </w:r>
            <w:r w:rsidRPr="009968AA">
              <w:rPr>
                <w:rFonts w:ascii="Tahoma" w:hAnsi="Tahoma" w:cs="Tahoma"/>
                <w:b/>
                <w:color w:val="000000"/>
              </w:rPr>
              <w:t>Čiščenje poslovnih prostorov</w:t>
            </w:r>
          </w:p>
        </w:tc>
      </w:tr>
      <w:tr w:rsidR="00D360F3" w:rsidRPr="009968AA" w:rsidTr="00D360F3">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Navedba sklopa pri katerem bo sodeloval</w:t>
            </w:r>
            <w:r w:rsidR="000B4A95" w:rsidRPr="009968AA">
              <w:rPr>
                <w:rFonts w:ascii="Tahoma" w:hAnsi="Tahoma" w:cs="Tahoma"/>
                <w:sz w:val="18"/>
                <w:szCs w:val="18"/>
              </w:rPr>
              <w:t xml:space="preserve"> navedeni</w:t>
            </w:r>
            <w:r w:rsidRPr="009968AA">
              <w:rPr>
                <w:rFonts w:ascii="Tahoma" w:hAnsi="Tahoma" w:cs="Tahoma"/>
                <w:sz w:val="18"/>
                <w:szCs w:val="18"/>
              </w:rPr>
              <w:t xml:space="preserve"> podizvajalec</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Sklop št. ___: __________</w:t>
            </w:r>
          </w:p>
        </w:tc>
      </w:tr>
      <w:tr w:rsidR="00D360F3" w:rsidRPr="009968AA" w:rsidTr="00D360F3">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rsidR="00D360F3" w:rsidRPr="009968AA" w:rsidRDefault="00D360F3" w:rsidP="00F5003B">
            <w:pPr>
              <w:keepNext/>
              <w:keepLines/>
              <w:jc w:val="center"/>
              <w:rPr>
                <w:rFonts w:ascii="Tahoma" w:hAnsi="Tahoma" w:cs="Tahoma"/>
                <w:b/>
                <w:sz w:val="18"/>
                <w:szCs w:val="17"/>
              </w:rPr>
            </w:pPr>
            <w:r w:rsidRPr="009968AA">
              <w:rPr>
                <w:rFonts w:ascii="Tahoma" w:hAnsi="Tahoma" w:cs="Tahoma"/>
                <w:b/>
                <w:sz w:val="18"/>
                <w:szCs w:val="17"/>
              </w:rPr>
              <w:t xml:space="preserve">ZAHTEVA </w:t>
            </w:r>
            <w:r w:rsidR="00713905" w:rsidRPr="009968AA">
              <w:rPr>
                <w:rFonts w:ascii="Tahoma" w:hAnsi="Tahoma" w:cs="Tahoma"/>
                <w:b/>
                <w:sz w:val="18"/>
                <w:szCs w:val="17"/>
              </w:rPr>
              <w:t xml:space="preserve">PODIZVAJALCA </w:t>
            </w:r>
            <w:r w:rsidRPr="009968AA">
              <w:rPr>
                <w:rFonts w:ascii="Tahoma" w:hAnsi="Tahoma" w:cs="Tahoma"/>
                <w:b/>
                <w:sz w:val="18"/>
                <w:szCs w:val="17"/>
              </w:rPr>
              <w:t>ZA NEPOSREDNO PLAČILO PODIZVAJLČEVE TERJATVE DO PONUDNIKA (s strani naročnika)</w:t>
            </w:r>
          </w:p>
          <w:p w:rsidR="00D360F3" w:rsidRPr="009968AA" w:rsidRDefault="00D360F3" w:rsidP="00F5003B">
            <w:pPr>
              <w:keepNext/>
              <w:keepLines/>
              <w:jc w:val="center"/>
              <w:rPr>
                <w:rFonts w:ascii="Tahoma" w:hAnsi="Tahoma" w:cs="Tahoma"/>
                <w:b/>
                <w:sz w:val="18"/>
                <w:szCs w:val="17"/>
              </w:rPr>
            </w:pPr>
          </w:p>
          <w:p w:rsidR="00D360F3" w:rsidRPr="009968AA" w:rsidRDefault="00D360F3" w:rsidP="00F5003B">
            <w:pPr>
              <w:keepNext/>
              <w:keepLines/>
              <w:jc w:val="both"/>
              <w:rPr>
                <w:rFonts w:ascii="Tahoma" w:hAnsi="Tahoma" w:cs="Tahoma"/>
              </w:rPr>
            </w:pPr>
            <w:r w:rsidRPr="009968AA">
              <w:rPr>
                <w:rFonts w:ascii="Tahoma" w:hAnsi="Tahoma" w:cs="Tahoma"/>
              </w:rPr>
              <w:t>V skladu s 94. členom ZJN-3, kot podizvajalec, zahtevamo neposredno plačil</w:t>
            </w:r>
            <w:r w:rsidR="000B4A95" w:rsidRPr="009968AA">
              <w:rPr>
                <w:rFonts w:ascii="Tahoma" w:hAnsi="Tahoma" w:cs="Tahoma"/>
              </w:rPr>
              <w:t xml:space="preserve">o s strani naročnika, da le ta </w:t>
            </w:r>
            <w:r w:rsidRPr="009968AA">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rsidR="00D360F3" w:rsidRPr="009968AA" w:rsidRDefault="00D360F3" w:rsidP="00F5003B">
            <w:pPr>
              <w:keepNext/>
              <w:keepLines/>
              <w:jc w:val="both"/>
              <w:rPr>
                <w:rFonts w:ascii="Tahoma" w:hAnsi="Tahoma" w:cs="Tahoma"/>
              </w:rPr>
            </w:pPr>
          </w:p>
        </w:tc>
      </w:tr>
      <w:tr w:rsidR="00D360F3" w:rsidRPr="009968AA" w:rsidTr="00D360F3">
        <w:trPr>
          <w:trHeight w:val="334"/>
          <w:jc w:val="center"/>
        </w:trPr>
        <w:tc>
          <w:tcPr>
            <w:tcW w:w="3256" w:type="dxa"/>
            <w:tcBorders>
              <w:top w:val="nil"/>
              <w:left w:val="single" w:sz="4" w:space="0" w:color="auto"/>
              <w:bottom w:val="single" w:sz="4" w:space="0" w:color="auto"/>
              <w:right w:val="nil"/>
            </w:tcBorders>
            <w:vAlign w:val="center"/>
            <w:hideMark/>
          </w:tcPr>
          <w:p w:rsidR="00D360F3" w:rsidRPr="009968AA" w:rsidRDefault="00D360F3" w:rsidP="00F5003B">
            <w:pPr>
              <w:keepNext/>
              <w:keepLines/>
              <w:jc w:val="both"/>
              <w:rPr>
                <w:rFonts w:ascii="Tahoma" w:hAnsi="Tahoma" w:cs="Tahoma"/>
                <w:sz w:val="18"/>
                <w:szCs w:val="18"/>
              </w:rPr>
            </w:pPr>
            <w:r w:rsidRPr="009968AA">
              <w:rPr>
                <w:rFonts w:ascii="Tahoma" w:hAnsi="Tahoma" w:cs="Tahoma"/>
              </w:rPr>
              <w:t>Obkrožite/označite</w:t>
            </w:r>
            <w:r w:rsidR="00713905" w:rsidRPr="009968AA">
              <w:rPr>
                <w:rFonts w:ascii="Tahoma" w:hAnsi="Tahoma" w:cs="Tahoma"/>
              </w:rPr>
              <w:t xml:space="preserve"> (podizvajalec)</w:t>
            </w:r>
          </w:p>
        </w:tc>
        <w:tc>
          <w:tcPr>
            <w:tcW w:w="3140" w:type="dxa"/>
            <w:tcBorders>
              <w:top w:val="nil"/>
              <w:left w:val="nil"/>
              <w:bottom w:val="single" w:sz="4" w:space="0" w:color="auto"/>
              <w:right w:val="nil"/>
            </w:tcBorders>
            <w:vAlign w:val="center"/>
            <w:hideMark/>
          </w:tcPr>
          <w:p w:rsidR="00D360F3" w:rsidRPr="009968AA" w:rsidRDefault="00D360F3" w:rsidP="00F5003B">
            <w:pPr>
              <w:keepNext/>
              <w:keepLines/>
              <w:jc w:val="center"/>
              <w:rPr>
                <w:rFonts w:ascii="Tahoma" w:hAnsi="Tahoma" w:cs="Tahoma"/>
                <w:sz w:val="18"/>
                <w:szCs w:val="18"/>
              </w:rPr>
            </w:pPr>
            <w:r w:rsidRPr="009968AA">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hideMark/>
          </w:tcPr>
          <w:p w:rsidR="00D360F3" w:rsidRPr="009968AA" w:rsidRDefault="00D360F3" w:rsidP="00F5003B">
            <w:pPr>
              <w:keepNext/>
              <w:keepLines/>
              <w:jc w:val="center"/>
              <w:rPr>
                <w:rFonts w:ascii="Tahoma" w:hAnsi="Tahoma" w:cs="Tahoma"/>
                <w:sz w:val="18"/>
                <w:szCs w:val="18"/>
              </w:rPr>
            </w:pPr>
            <w:r w:rsidRPr="009968AA">
              <w:rPr>
                <w:rFonts w:ascii="Tahoma" w:hAnsi="Tahoma" w:cs="Tahoma"/>
                <w:sz w:val="18"/>
                <w:szCs w:val="18"/>
              </w:rPr>
              <w:t>NE</w:t>
            </w:r>
          </w:p>
        </w:tc>
      </w:tr>
      <w:tr w:rsidR="00D360F3" w:rsidRPr="009968AA" w:rsidTr="00D360F3">
        <w:trPr>
          <w:trHeight w:val="407"/>
          <w:jc w:val="center"/>
        </w:trPr>
        <w:tc>
          <w:tcPr>
            <w:tcW w:w="325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jc w:val="both"/>
              <w:rPr>
                <w:rFonts w:ascii="Tahoma" w:hAnsi="Tahoma" w:cs="Tahoma"/>
                <w:sz w:val="18"/>
                <w:szCs w:val="18"/>
              </w:rPr>
            </w:pPr>
            <w:r w:rsidRPr="009968AA">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0B4A95">
        <w:trPr>
          <w:trHeight w:val="269"/>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r w:rsidRPr="009968AA">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0B4A95">
        <w:trPr>
          <w:trHeight w:val="275"/>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139"/>
          <w:jc w:val="center"/>
        </w:trPr>
        <w:tc>
          <w:tcPr>
            <w:tcW w:w="9426" w:type="dxa"/>
            <w:vMerge/>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D360F3">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5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59"/>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r w:rsidR="00D360F3" w:rsidRPr="009968AA" w:rsidTr="000B4A95">
        <w:trPr>
          <w:trHeight w:val="264"/>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tc>
      </w:tr>
    </w:tbl>
    <w:p w:rsidR="00D360F3" w:rsidRPr="009968AA" w:rsidRDefault="00D360F3" w:rsidP="00F5003B">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Datum: ___________________</w:t>
      </w:r>
      <w:r w:rsidRPr="009968AA">
        <w:rPr>
          <w:rFonts w:ascii="Tahoma" w:hAnsi="Tahoma" w:cs="Tahoma"/>
        </w:rPr>
        <w:tab/>
      </w:r>
    </w:p>
    <w:p w:rsidR="00D360F3" w:rsidRPr="009968AA" w:rsidRDefault="00D360F3" w:rsidP="00F5003B">
      <w:pPr>
        <w:keepNext/>
        <w:keepLines/>
        <w:tabs>
          <w:tab w:val="left" w:pos="5400"/>
        </w:tabs>
        <w:rPr>
          <w:rFonts w:ascii="Tahoma" w:hAnsi="Tahoma" w:cs="Tahoma"/>
          <w:sz w:val="16"/>
          <w:szCs w:val="16"/>
        </w:rPr>
      </w:pPr>
    </w:p>
    <w:p w:rsidR="00D360F3" w:rsidRPr="009968AA" w:rsidRDefault="00D360F3" w:rsidP="00F5003B">
      <w:pPr>
        <w:keepNext/>
        <w:keepLines/>
        <w:tabs>
          <w:tab w:val="left" w:pos="5400"/>
        </w:tabs>
        <w:rPr>
          <w:rFonts w:ascii="Tahoma" w:hAnsi="Tahoma" w:cs="Tahoma"/>
          <w:sz w:val="16"/>
          <w:szCs w:val="16"/>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Podpis odgovorne osebe gospodarskega subjekt</w:t>
      </w:r>
      <w:r w:rsidR="002A7B28" w:rsidRPr="009968AA">
        <w:rPr>
          <w:rFonts w:ascii="Tahoma" w:hAnsi="Tahoma" w:cs="Tahoma"/>
        </w:rPr>
        <w:t>a</w:t>
      </w:r>
      <w:r w:rsidRPr="009968AA">
        <w:rPr>
          <w:rFonts w:ascii="Tahoma" w:hAnsi="Tahoma" w:cs="Tahoma"/>
        </w:rPr>
        <w:t xml:space="preserve">: </w:t>
      </w:r>
      <w:r w:rsidRPr="009968AA">
        <w:rPr>
          <w:rFonts w:ascii="Tahoma" w:hAnsi="Tahoma" w:cs="Tahoma"/>
        </w:rPr>
        <w:tab/>
        <w:t>Podpis odgovorne osebe podizvajalca:</w:t>
      </w:r>
    </w:p>
    <w:p w:rsidR="00D360F3" w:rsidRPr="009968AA" w:rsidRDefault="00D360F3" w:rsidP="00F5003B">
      <w:pPr>
        <w:keepNext/>
        <w:keepLines/>
        <w:tabs>
          <w:tab w:val="left" w:pos="5400"/>
        </w:tabs>
        <w:rPr>
          <w:rFonts w:ascii="Tahoma" w:hAnsi="Tahoma" w:cs="Tahoma"/>
        </w:rPr>
      </w:pPr>
    </w:p>
    <w:p w:rsidR="00D360F3" w:rsidRPr="009968AA" w:rsidRDefault="00D360F3" w:rsidP="00F5003B">
      <w:pPr>
        <w:keepNext/>
        <w:keepLines/>
        <w:rPr>
          <w:rFonts w:ascii="Tahoma" w:hAnsi="Tahoma" w:cs="Tahoma"/>
        </w:rPr>
      </w:pPr>
      <w:r w:rsidRPr="009968AA">
        <w:rPr>
          <w:rFonts w:ascii="Tahoma" w:hAnsi="Tahoma" w:cs="Tahoma"/>
        </w:rPr>
        <w:t>_______________________________</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___________________________</w:t>
      </w:r>
    </w:p>
    <w:p w:rsidR="00D360F3" w:rsidRPr="009968AA" w:rsidRDefault="00D360F3" w:rsidP="00F5003B">
      <w:pPr>
        <w:keepNext/>
        <w:keepLines/>
        <w:tabs>
          <w:tab w:val="left" w:pos="284"/>
        </w:tabs>
        <w:jc w:val="both"/>
        <w:rPr>
          <w:rFonts w:ascii="Tahoma" w:hAnsi="Tahoma" w:cs="Tahoma"/>
          <w:b/>
          <w:sz w:val="12"/>
        </w:rPr>
      </w:pPr>
      <w:r w:rsidRPr="009968AA">
        <w:rPr>
          <w:rFonts w:ascii="Tahoma" w:hAnsi="Tahoma" w:cs="Tahoma"/>
          <w:b/>
        </w:rPr>
        <w:tab/>
      </w:r>
      <w:r w:rsidRPr="009968AA">
        <w:rPr>
          <w:rFonts w:ascii="Tahoma" w:hAnsi="Tahoma" w:cs="Tahoma"/>
          <w:b/>
        </w:rPr>
        <w:tab/>
        <w:t xml:space="preserve">   </w:t>
      </w:r>
    </w:p>
    <w:p w:rsidR="00D360F3" w:rsidRPr="009968AA" w:rsidRDefault="00D360F3" w:rsidP="00F5003B">
      <w:pPr>
        <w:keepNext/>
        <w:keepLines/>
        <w:tabs>
          <w:tab w:val="left" w:pos="284"/>
        </w:tabs>
        <w:rPr>
          <w:rFonts w:ascii="Tahoma" w:hAnsi="Tahoma" w:cs="Tahoma"/>
          <w:b/>
        </w:rPr>
      </w:pPr>
      <w:r w:rsidRPr="009968AA">
        <w:rPr>
          <w:rFonts w:ascii="Tahoma" w:hAnsi="Tahoma" w:cs="Tahoma"/>
        </w:rPr>
        <w:tab/>
      </w:r>
      <w:r w:rsidRPr="009968AA">
        <w:rPr>
          <w:rFonts w:ascii="Tahoma" w:hAnsi="Tahoma" w:cs="Tahoma"/>
        </w:rPr>
        <w:tab/>
      </w:r>
      <w:r w:rsidRPr="009968AA">
        <w:rPr>
          <w:rFonts w:ascii="Tahoma" w:hAnsi="Tahoma" w:cs="Tahoma"/>
        </w:rPr>
        <w:tab/>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F5003B">
      <w:pPr>
        <w:keepNext/>
        <w:keepLines/>
        <w:rPr>
          <w:rFonts w:ascii="Tahoma" w:hAnsi="Tahoma" w:cs="Tahoma"/>
          <w:sz w:val="22"/>
          <w:szCs w:val="18"/>
          <w:lang w:eastAsia="ar-SA"/>
        </w:rPr>
      </w:pPr>
    </w:p>
    <w:p w:rsidR="00D360F3" w:rsidRPr="009968AA" w:rsidRDefault="00D360F3" w:rsidP="00F5003B">
      <w:pPr>
        <w:keepNext/>
        <w:keepLines/>
        <w:ind w:left="851" w:hanging="851"/>
        <w:jc w:val="both"/>
        <w:rPr>
          <w:rFonts w:ascii="Tahoma" w:hAnsi="Tahoma" w:cs="Tahoma"/>
          <w:i/>
          <w:sz w:val="16"/>
          <w:szCs w:val="18"/>
          <w:lang w:eastAsia="ar-SA"/>
        </w:rPr>
      </w:pPr>
      <w:r w:rsidRPr="009968AA">
        <w:rPr>
          <w:rFonts w:ascii="Tahoma" w:hAnsi="Tahoma" w:cs="Tahoma"/>
          <w:b/>
          <w:i/>
          <w:sz w:val="16"/>
          <w:szCs w:val="18"/>
          <w:lang w:eastAsia="ar-SA"/>
        </w:rPr>
        <w:t xml:space="preserve">Opomba:  </w:t>
      </w:r>
      <w:r w:rsidRPr="009968AA">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rsidR="00D360F3" w:rsidRPr="009968AA" w:rsidRDefault="00D360F3" w:rsidP="00F5003B">
      <w:pPr>
        <w:keepNext/>
        <w:keepLines/>
        <w:rPr>
          <w:rFonts w:ascii="Tahoma" w:hAnsi="Tahoma" w:cs="Tahoma"/>
          <w:sz w:val="16"/>
          <w:szCs w:val="18"/>
          <w:lang w:eastAsia="ar-SA"/>
        </w:rPr>
      </w:pPr>
    </w:p>
    <w:p w:rsidR="00D360F3" w:rsidRPr="009968AA" w:rsidRDefault="00D360F3" w:rsidP="00F5003B">
      <w:pPr>
        <w:keepNext/>
        <w:keepLines/>
        <w:rPr>
          <w:sz w:val="18"/>
        </w:rPr>
      </w:pPr>
      <w:r w:rsidRPr="009968AA">
        <w:rPr>
          <w:rFonts w:ascii="Tahoma" w:hAnsi="Tahoma" w:cs="Tahoma"/>
          <w:b/>
          <w:i/>
          <w:sz w:val="16"/>
          <w:szCs w:val="18"/>
          <w:lang w:eastAsia="ar-SA"/>
        </w:rPr>
        <w:t>Navodilo</w:t>
      </w:r>
      <w:r w:rsidRPr="009968AA">
        <w:rPr>
          <w:rFonts w:ascii="Tahoma" w:hAnsi="Tahoma" w:cs="Tahoma"/>
          <w:i/>
          <w:sz w:val="16"/>
          <w:szCs w:val="18"/>
          <w:lang w:eastAsia="ar-SA"/>
        </w:rPr>
        <w:t>: Obrazec se po potrebi kopira!</w:t>
      </w:r>
      <w:r w:rsidRPr="009968AA">
        <w:rPr>
          <w:sz w:val="18"/>
        </w:rPr>
        <w:t xml:space="preserve"> </w:t>
      </w:r>
    </w:p>
    <w:p w:rsidR="00D360F3" w:rsidRPr="009968AA" w:rsidRDefault="000B4A95" w:rsidP="00F5003B">
      <w:pPr>
        <w:keepNext/>
        <w:keepLines/>
        <w:rPr>
          <w:sz w:val="18"/>
        </w:rPr>
      </w:pPr>
      <w:r w:rsidRPr="009968AA">
        <w:rPr>
          <w:sz w:val="18"/>
        </w:rPr>
        <w:br w:type="page"/>
      </w:r>
    </w:p>
    <w:tbl>
      <w:tblPr>
        <w:tblW w:w="0" w:type="dxa"/>
        <w:tblLayout w:type="fixed"/>
        <w:tblCellMar>
          <w:left w:w="70" w:type="dxa"/>
          <w:right w:w="70" w:type="dxa"/>
        </w:tblCellMar>
        <w:tblLook w:val="04A0" w:firstRow="1" w:lastRow="0" w:firstColumn="1" w:lastColumn="0" w:noHBand="0" w:noVBand="1"/>
      </w:tblPr>
      <w:tblGrid>
        <w:gridCol w:w="599"/>
        <w:gridCol w:w="6559"/>
        <w:gridCol w:w="2587"/>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snapToGrid w:val="0"/>
              <w:jc w:val="right"/>
              <w:rPr>
                <w:rFonts w:ascii="Tahoma" w:eastAsia="Calibri" w:hAnsi="Tahoma" w:cs="Tahoma"/>
              </w:rPr>
            </w:pPr>
          </w:p>
        </w:tc>
        <w:tc>
          <w:tcPr>
            <w:tcW w:w="6559" w:type="dxa"/>
            <w:tcBorders>
              <w:top w:val="single" w:sz="4" w:space="0" w:color="000000"/>
              <w:left w:val="nil"/>
              <w:bottom w:val="single" w:sz="4" w:space="0" w:color="000000"/>
              <w:right w:val="nil"/>
            </w:tcBorders>
            <w:hideMark/>
          </w:tcPr>
          <w:p w:rsidR="00D360F3" w:rsidRPr="009968AA" w:rsidRDefault="00D360F3" w:rsidP="00F5003B">
            <w:pPr>
              <w:keepNext/>
              <w:keepLines/>
              <w:snapToGrid w:val="0"/>
              <w:rPr>
                <w:rFonts w:ascii="Tahoma" w:eastAsia="Calibri" w:hAnsi="Tahoma" w:cs="Tahoma"/>
              </w:rPr>
            </w:pPr>
            <w:r w:rsidRPr="009968AA">
              <w:rPr>
                <w:rFonts w:ascii="Tahoma" w:eastAsia="Calibri" w:hAnsi="Tahoma" w:cs="Tahoma"/>
              </w:rPr>
              <w:t>POOBLASTILO PONUDNIKA</w:t>
            </w:r>
          </w:p>
        </w:tc>
        <w:tc>
          <w:tcPr>
            <w:tcW w:w="2587"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i/>
              </w:rPr>
            </w:pPr>
            <w:r w:rsidRPr="009968AA">
              <w:rPr>
                <w:rFonts w:ascii="Tahoma" w:eastAsia="Calibri" w:hAnsi="Tahoma" w:cs="Tahoma"/>
                <w:b/>
                <w:i/>
              </w:rPr>
              <w:t>Obrazec 1 k Prilogi 4/1</w:t>
            </w:r>
          </w:p>
        </w:tc>
      </w:tr>
    </w:tbl>
    <w:p w:rsidR="00D360F3" w:rsidRPr="009968AA" w:rsidRDefault="00D360F3" w:rsidP="00F5003B">
      <w:pPr>
        <w:keepNext/>
        <w:keepLines/>
        <w:ind w:right="-143"/>
        <w:jc w:val="both"/>
        <w:rPr>
          <w:rFonts w:ascii="Tahoma" w:hAnsi="Tahoma" w:cs="Tahoma"/>
          <w:sz w:val="24"/>
        </w:rPr>
      </w:pPr>
    </w:p>
    <w:p w:rsidR="00D360F3" w:rsidRPr="009968AA" w:rsidRDefault="00D360F3" w:rsidP="00F5003B">
      <w:pPr>
        <w:keepNext/>
        <w:keepLines/>
        <w:rPr>
          <w:rFonts w:ascii="Tahoma" w:hAnsi="Tahoma" w:cs="Tahoma"/>
        </w:rPr>
      </w:pPr>
      <w:r w:rsidRPr="009968AA">
        <w:rPr>
          <w:rFonts w:ascii="Tahoma" w:hAnsi="Tahoma" w:cs="Tahoma"/>
        </w:rPr>
        <w:t>Ponudnik: _____________________________________________</w:t>
      </w:r>
      <w:r w:rsidR="000D6B35" w:rsidRPr="009968AA">
        <w:rPr>
          <w:rFonts w:ascii="Tahoma" w:hAnsi="Tahoma" w:cs="Tahoma"/>
        </w:rPr>
        <w:t>_________________, za izvedbo</w:t>
      </w:r>
    </w:p>
    <w:p w:rsidR="00D360F3" w:rsidRPr="009968AA" w:rsidRDefault="00D360F3" w:rsidP="00F5003B">
      <w:pPr>
        <w:keepNext/>
        <w:keepLines/>
        <w:rPr>
          <w:rFonts w:ascii="Tahoma" w:hAnsi="Tahoma" w:cs="Tahoma"/>
        </w:rPr>
      </w:pPr>
    </w:p>
    <w:p w:rsidR="00D360F3" w:rsidRPr="009968AA" w:rsidRDefault="00D360F3" w:rsidP="00F5003B">
      <w:pPr>
        <w:keepNext/>
        <w:keepLines/>
        <w:spacing w:before="40" w:after="40"/>
        <w:jc w:val="both"/>
        <w:rPr>
          <w:rFonts w:ascii="Tahoma" w:hAnsi="Tahoma" w:cs="Tahoma"/>
          <w:b/>
          <w:color w:val="000000"/>
        </w:rPr>
      </w:pPr>
      <w:r w:rsidRPr="009968AA">
        <w:rPr>
          <w:rFonts w:ascii="Tahoma" w:hAnsi="Tahoma" w:cs="Tahoma"/>
        </w:rPr>
        <w:t>javnega naročila</w:t>
      </w:r>
      <w:r w:rsidRPr="009968AA">
        <w:rPr>
          <w:rFonts w:ascii="Tahoma" w:hAnsi="Tahoma" w:cs="Tahoma"/>
          <w:b/>
        </w:rPr>
        <w:t xml:space="preserve"> </w:t>
      </w:r>
      <w:r w:rsidRPr="009968AA">
        <w:rPr>
          <w:rFonts w:ascii="Tahoma" w:hAnsi="Tahoma" w:cs="Tahoma"/>
        </w:rPr>
        <w:t>št.</w:t>
      </w:r>
      <w:r w:rsidRPr="009968AA">
        <w:rPr>
          <w:rFonts w:ascii="Tahoma" w:hAnsi="Tahoma" w:cs="Tahoma"/>
          <w:b/>
          <w:sz w:val="24"/>
        </w:rPr>
        <w:t xml:space="preserve"> </w:t>
      </w:r>
      <w:r w:rsidR="003C2C19">
        <w:rPr>
          <w:rFonts w:ascii="Tahoma" w:hAnsi="Tahoma" w:cs="Tahoma"/>
          <w:b/>
        </w:rPr>
        <w:t>JHL-4/21</w:t>
      </w:r>
      <w:r w:rsidRPr="009968AA">
        <w:rPr>
          <w:rFonts w:ascii="Tahoma" w:hAnsi="Tahoma" w:cs="Tahoma"/>
          <w:b/>
        </w:rPr>
        <w:t xml:space="preserve"> </w:t>
      </w:r>
      <w:r w:rsidR="000B4A95" w:rsidRPr="009968AA">
        <w:rPr>
          <w:rFonts w:ascii="Tahoma" w:hAnsi="Tahoma" w:cs="Tahoma"/>
          <w:b/>
          <w:color w:val="000000"/>
        </w:rPr>
        <w:t>Čiščenje poslovnih prostorov</w:t>
      </w:r>
      <w:r w:rsidR="000D6B35" w:rsidRPr="009968AA">
        <w:rPr>
          <w:rFonts w:ascii="Tahoma" w:hAnsi="Tahoma" w:cs="Tahoma"/>
          <w:b/>
          <w:color w:val="000000"/>
        </w:rPr>
        <w:t xml:space="preserve"> za sklop št. __ : __</w:t>
      </w:r>
      <w:r w:rsidR="000B4A95" w:rsidRPr="009968AA">
        <w:rPr>
          <w:rFonts w:ascii="Tahoma" w:hAnsi="Tahoma" w:cs="Tahoma"/>
        </w:rPr>
        <w:t xml:space="preserve"> ter v skladu s 94. </w:t>
      </w:r>
      <w:r w:rsidRPr="009968AA">
        <w:rPr>
          <w:rFonts w:ascii="Tahoma" w:hAnsi="Tahoma" w:cs="Tahoma"/>
        </w:rPr>
        <w:t>členom ZJN-3</w:t>
      </w:r>
    </w:p>
    <w:p w:rsidR="00D360F3" w:rsidRPr="009968AA" w:rsidRDefault="00D360F3" w:rsidP="00F5003B">
      <w:pPr>
        <w:keepNext/>
        <w:keepLines/>
        <w:rPr>
          <w:rFonts w:ascii="Tahoma" w:hAnsi="Tahoma" w:cs="Tahoma"/>
        </w:rPr>
      </w:pPr>
    </w:p>
    <w:p w:rsidR="00D360F3" w:rsidRPr="009968AA" w:rsidRDefault="00D360F3" w:rsidP="00F5003B">
      <w:pPr>
        <w:keepNext/>
        <w:keepLines/>
        <w:jc w:val="center"/>
        <w:rPr>
          <w:rFonts w:ascii="Tahoma" w:hAnsi="Tahoma" w:cs="Tahoma"/>
          <w:b/>
          <w:sz w:val="22"/>
          <w:szCs w:val="22"/>
        </w:rPr>
      </w:pPr>
      <w:r w:rsidRPr="009968AA">
        <w:rPr>
          <w:rFonts w:ascii="Tahoma" w:hAnsi="Tahoma" w:cs="Tahoma"/>
          <w:b/>
          <w:sz w:val="22"/>
          <w:szCs w:val="22"/>
        </w:rPr>
        <w:t>POOBLAŠČAMO</w:t>
      </w:r>
    </w:p>
    <w:p w:rsidR="00D360F3" w:rsidRPr="009968AA" w:rsidRDefault="00D360F3" w:rsidP="00F5003B">
      <w:pPr>
        <w:keepNext/>
        <w:keepLines/>
        <w:rPr>
          <w:rFonts w:ascii="Tahoma" w:hAnsi="Tahoma" w:cs="Tahoma"/>
        </w:rPr>
      </w:pPr>
    </w:p>
    <w:p w:rsidR="000B4A95" w:rsidRPr="009968AA" w:rsidRDefault="000B4A95" w:rsidP="00F5003B">
      <w:pPr>
        <w:keepNext/>
        <w:keepLines/>
        <w:spacing w:after="120" w:line="276" w:lineRule="auto"/>
        <w:jc w:val="both"/>
        <w:rPr>
          <w:rFonts w:ascii="Tahoma" w:hAnsi="Tahoma" w:cs="Tahoma"/>
        </w:rPr>
      </w:pPr>
      <w:r w:rsidRPr="009968AA">
        <w:rPr>
          <w:rFonts w:ascii="Tahoma" w:hAnsi="Tahoma" w:cs="Tahoma"/>
        </w:rPr>
        <w:t>na</w:t>
      </w:r>
      <w:r w:rsidR="00D360F3" w:rsidRPr="009968AA">
        <w:rPr>
          <w:rFonts w:ascii="Tahoma" w:hAnsi="Tahoma" w:cs="Tahoma"/>
        </w:rPr>
        <w:t>ročnika</w:t>
      </w:r>
      <w:r w:rsidRPr="009968AA">
        <w:rPr>
          <w:rFonts w:ascii="Tahoma" w:hAnsi="Tahoma" w:cs="Tahoma"/>
        </w:rPr>
        <w:t xml:space="preserve"> (ustrezno označite):</w:t>
      </w:r>
    </w:p>
    <w:p w:rsidR="000B4A95" w:rsidRPr="009968AA" w:rsidRDefault="000B4A95" w:rsidP="00F5003B">
      <w:pPr>
        <w:pStyle w:val="Odstavekseznama"/>
        <w:keepNext/>
        <w:keepLines/>
        <w:numPr>
          <w:ilvl w:val="0"/>
          <w:numId w:val="21"/>
        </w:numPr>
        <w:jc w:val="both"/>
        <w:rPr>
          <w:rFonts w:ascii="Tahoma" w:hAnsi="Tahoma" w:cs="Tahoma"/>
        </w:rPr>
      </w:pPr>
      <w:r w:rsidRPr="009968AA">
        <w:rPr>
          <w:rFonts w:ascii="Tahoma" w:hAnsi="Tahoma" w:cs="Tahoma"/>
        </w:rPr>
        <w:t>JAVNO PODJETJE ENERGETIKA LJUBLJANA d.o.o.,</w:t>
      </w:r>
    </w:p>
    <w:p w:rsidR="000D6B35" w:rsidRPr="009968AA" w:rsidRDefault="000D6B35" w:rsidP="00F5003B">
      <w:pPr>
        <w:pStyle w:val="Odstavekseznama"/>
        <w:keepNext/>
        <w:keepLines/>
        <w:numPr>
          <w:ilvl w:val="0"/>
          <w:numId w:val="21"/>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VODOVOD KANALIZACIJA SNAGA d.o.o.</w:t>
      </w:r>
    </w:p>
    <w:p w:rsidR="000B4A95" w:rsidRPr="009968AA" w:rsidRDefault="000B4A95" w:rsidP="00F5003B">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LJUBLJANSKI POTNIŠKI PROMET, d.o.o., </w:t>
      </w:r>
    </w:p>
    <w:p w:rsidR="000B4A95" w:rsidRPr="009968AA" w:rsidRDefault="000B4A95" w:rsidP="00F5003B">
      <w:pPr>
        <w:pStyle w:val="Odstavekseznama"/>
        <w:keepNext/>
        <w:keepLines/>
        <w:numPr>
          <w:ilvl w:val="0"/>
          <w:numId w:val="21"/>
        </w:numPr>
        <w:jc w:val="both"/>
        <w:rPr>
          <w:rFonts w:ascii="Tahoma" w:hAnsi="Tahoma" w:cs="Tahoma"/>
        </w:rPr>
      </w:pPr>
      <w:r w:rsidRPr="009968AA">
        <w:rPr>
          <w:rFonts w:ascii="Tahoma" w:hAnsi="Tahoma" w:cs="Tahoma"/>
        </w:rPr>
        <w:t>Javno podjetje Ljubljanska parkirišča in tržnice, d.o.o.,</w:t>
      </w:r>
    </w:p>
    <w:p w:rsidR="000B4A95" w:rsidRPr="009968AA" w:rsidRDefault="000B4A95" w:rsidP="00F5003B">
      <w:pPr>
        <w:pStyle w:val="Odstavekseznama"/>
        <w:keepNext/>
        <w:keepLines/>
        <w:numPr>
          <w:ilvl w:val="0"/>
          <w:numId w:val="21"/>
        </w:numPr>
        <w:jc w:val="both"/>
        <w:rPr>
          <w:rFonts w:ascii="Tahoma" w:hAnsi="Tahoma" w:cs="Tahoma"/>
        </w:rPr>
      </w:pPr>
      <w:r w:rsidRPr="009968AA">
        <w:rPr>
          <w:rFonts w:ascii="Tahoma" w:hAnsi="Tahoma" w:cs="Tahoma"/>
        </w:rPr>
        <w:t xml:space="preserve">ŽALE  Javno podjetje, d.o.o., </w:t>
      </w:r>
    </w:p>
    <w:p w:rsidR="000B4A95" w:rsidRPr="009968AA" w:rsidRDefault="000B4A95" w:rsidP="00F5003B">
      <w:pPr>
        <w:pStyle w:val="Odstavekseznama"/>
        <w:keepNext/>
        <w:keepLines/>
        <w:ind w:left="720"/>
        <w:jc w:val="both"/>
        <w:rPr>
          <w:rFonts w:ascii="Tahoma" w:hAnsi="Tahoma" w:cs="Tahoma"/>
        </w:rPr>
      </w:pPr>
    </w:p>
    <w:p w:rsidR="00D360F3" w:rsidRPr="009968AA" w:rsidRDefault="00D360F3" w:rsidP="00F5003B">
      <w:pPr>
        <w:keepNext/>
        <w:keepLines/>
        <w:spacing w:after="120" w:line="276" w:lineRule="auto"/>
        <w:jc w:val="both"/>
        <w:rPr>
          <w:rFonts w:ascii="Tahoma" w:hAnsi="Tahoma" w:cs="Tahoma"/>
        </w:rPr>
      </w:pPr>
      <w:r w:rsidRPr="009968AA">
        <w:rPr>
          <w:rFonts w:ascii="Tahoma" w:hAnsi="Tahoma" w:cs="Tahoma"/>
        </w:rPr>
        <w:t>da na podlagi potrjenega računa oziroma situacije neposredno plačuje naše obveznosti do naslednjih podizvajalcev:</w:t>
      </w:r>
    </w:p>
    <w:p w:rsidR="00D360F3" w:rsidRPr="009968AA" w:rsidRDefault="00D360F3" w:rsidP="00F5003B">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ind w:right="-108"/>
              <w:rPr>
                <w:rFonts w:ascii="Tahoma" w:hAnsi="Tahoma" w:cs="Tahoma"/>
                <w:szCs w:val="22"/>
                <w:lang w:eastAsia="en-US"/>
              </w:rPr>
            </w:pPr>
            <w:r w:rsidRPr="009968AA">
              <w:rPr>
                <w:rFonts w:ascii="Tahoma" w:hAnsi="Tahoma" w:cs="Tahoma"/>
                <w:sz w:val="18"/>
                <w:szCs w:val="22"/>
                <w:lang w:eastAsia="en-US"/>
              </w:rPr>
              <w:t>Št.</w:t>
            </w:r>
            <w:r w:rsidRPr="009968AA">
              <w:rPr>
                <w:rFonts w:ascii="Tahoma" w:hAnsi="Tahoma" w:cs="Tahoma"/>
                <w:szCs w:val="22"/>
                <w:lang w:eastAsia="en-US"/>
              </w:rPr>
              <w:t xml:space="preserve"> </w:t>
            </w:r>
          </w:p>
        </w:tc>
        <w:tc>
          <w:tcPr>
            <w:tcW w:w="9214"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jc w:val="center"/>
              <w:rPr>
                <w:rFonts w:ascii="Tahoma" w:hAnsi="Tahoma" w:cs="Tahoma"/>
                <w:szCs w:val="22"/>
                <w:lang w:eastAsia="en-US"/>
              </w:rPr>
            </w:pPr>
            <w:r w:rsidRPr="009968AA">
              <w:rPr>
                <w:rFonts w:ascii="Tahoma" w:hAnsi="Tahoma" w:cs="Tahoma"/>
                <w:sz w:val="18"/>
                <w:szCs w:val="22"/>
                <w:lang w:eastAsia="en-US"/>
              </w:rPr>
              <w:t>NAZIV PODIZVAJALCA</w:t>
            </w:r>
          </w:p>
        </w:tc>
      </w:tr>
      <w:tr w:rsidR="00D360F3" w:rsidRPr="009968AA" w:rsidTr="00D360F3">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1.</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r w:rsidR="00D360F3" w:rsidRPr="009968AA" w:rsidTr="000D6B35">
        <w:trPr>
          <w:trHeight w:val="589"/>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2.</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r w:rsidR="00D360F3" w:rsidRPr="009968AA" w:rsidTr="000D6B35">
        <w:trPr>
          <w:trHeight w:val="801"/>
        </w:trPr>
        <w:tc>
          <w:tcPr>
            <w:tcW w:w="392"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jc w:val="center"/>
              <w:rPr>
                <w:rFonts w:ascii="Tahoma" w:hAnsi="Tahoma" w:cs="Tahoma"/>
                <w:sz w:val="16"/>
                <w:szCs w:val="22"/>
                <w:lang w:eastAsia="en-US"/>
              </w:rPr>
            </w:pPr>
          </w:p>
          <w:p w:rsidR="00D360F3" w:rsidRPr="009968AA" w:rsidRDefault="00D360F3" w:rsidP="00F5003B">
            <w:pPr>
              <w:keepNext/>
              <w:keepLines/>
              <w:spacing w:line="276" w:lineRule="auto"/>
              <w:jc w:val="center"/>
              <w:rPr>
                <w:rFonts w:ascii="Tahoma" w:hAnsi="Tahoma" w:cs="Tahoma"/>
                <w:sz w:val="16"/>
                <w:szCs w:val="22"/>
                <w:lang w:eastAsia="en-US"/>
              </w:rPr>
            </w:pPr>
            <w:r w:rsidRPr="009968AA">
              <w:rPr>
                <w:rFonts w:ascii="Tahoma" w:hAnsi="Tahoma" w:cs="Tahoma"/>
                <w:sz w:val="16"/>
                <w:szCs w:val="22"/>
                <w:lang w:eastAsia="en-US"/>
              </w:rPr>
              <w:t>3.</w:t>
            </w:r>
          </w:p>
          <w:p w:rsidR="00D360F3" w:rsidRPr="009968AA" w:rsidRDefault="00D360F3" w:rsidP="00F5003B">
            <w:pPr>
              <w:keepNext/>
              <w:keepLines/>
              <w:spacing w:line="276" w:lineRule="auto"/>
              <w:jc w:val="center"/>
              <w:rPr>
                <w:rFonts w:ascii="Tahoma" w:hAnsi="Tahoma" w:cs="Tahoma"/>
                <w:sz w:val="16"/>
                <w:szCs w:val="22"/>
                <w:lang w:eastAsia="en-US"/>
              </w:rPr>
            </w:pPr>
          </w:p>
        </w:tc>
        <w:tc>
          <w:tcPr>
            <w:tcW w:w="9214"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22"/>
                <w:szCs w:val="22"/>
                <w:lang w:eastAsia="en-US"/>
              </w:rPr>
            </w:pPr>
          </w:p>
          <w:p w:rsidR="00D360F3" w:rsidRPr="009968AA" w:rsidRDefault="00D360F3" w:rsidP="00F5003B">
            <w:pPr>
              <w:keepNext/>
              <w:keepLines/>
              <w:spacing w:line="276" w:lineRule="auto"/>
              <w:rPr>
                <w:rFonts w:ascii="Tahoma" w:hAnsi="Tahoma" w:cs="Tahoma"/>
                <w:sz w:val="22"/>
                <w:szCs w:val="22"/>
                <w:lang w:eastAsia="en-US"/>
              </w:rPr>
            </w:pPr>
          </w:p>
        </w:tc>
      </w:tr>
    </w:tbl>
    <w:p w:rsidR="00D360F3" w:rsidRPr="009968AA" w:rsidRDefault="00D360F3" w:rsidP="00F5003B">
      <w:pPr>
        <w:keepNext/>
        <w:keepLines/>
        <w:jc w:val="both"/>
        <w:rPr>
          <w:rFonts w:ascii="Tahoma" w:hAnsi="Tahoma" w:cs="Tahoma"/>
          <w:bCs/>
          <w:i/>
          <w:noProof/>
          <w:sz w:val="18"/>
          <w:szCs w:val="18"/>
        </w:rPr>
      </w:pPr>
    </w:p>
    <w:p w:rsidR="00D360F3" w:rsidRPr="009968AA" w:rsidRDefault="00D360F3" w:rsidP="00F5003B">
      <w:pPr>
        <w:keepNext/>
        <w:keepLines/>
        <w:jc w:val="both"/>
        <w:rPr>
          <w:rFonts w:ascii="Tahoma" w:hAnsi="Tahoma" w:cs="Tahoma"/>
          <w:bCs/>
          <w:i/>
          <w:noProof/>
          <w:sz w:val="18"/>
          <w:szCs w:val="18"/>
        </w:rPr>
      </w:pPr>
    </w:p>
    <w:p w:rsidR="00D360F3" w:rsidRPr="009968AA" w:rsidRDefault="00D360F3" w:rsidP="00F5003B">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3189"/>
        <w:gridCol w:w="2268"/>
        <w:gridCol w:w="4111"/>
      </w:tblGrid>
      <w:tr w:rsidR="00D360F3" w:rsidRPr="009968AA" w:rsidTr="00D360F3">
        <w:tc>
          <w:tcPr>
            <w:tcW w:w="3189" w:type="dxa"/>
            <w:tcBorders>
              <w:top w:val="single" w:sz="4" w:space="0" w:color="auto"/>
              <w:left w:val="nil"/>
              <w:bottom w:val="nil"/>
              <w:right w:val="nil"/>
            </w:tcBorders>
            <w:vAlign w:val="bottom"/>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Kraj, datum</w:t>
            </w:r>
          </w:p>
        </w:tc>
        <w:tc>
          <w:tcPr>
            <w:tcW w:w="2268" w:type="dxa"/>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žig</w:t>
            </w:r>
          </w:p>
        </w:tc>
        <w:tc>
          <w:tcPr>
            <w:tcW w:w="4111" w:type="dxa"/>
            <w:tcBorders>
              <w:top w:val="single" w:sz="4" w:space="0" w:color="auto"/>
              <w:left w:val="nil"/>
              <w:bottom w:val="nil"/>
              <w:right w:val="nil"/>
            </w:tcBorders>
            <w:hideMark/>
          </w:tcPr>
          <w:p w:rsidR="00D360F3" w:rsidRPr="009968AA" w:rsidRDefault="00D360F3" w:rsidP="00F5003B">
            <w:pPr>
              <w:keepNext/>
              <w:keepLines/>
              <w:tabs>
                <w:tab w:val="left" w:pos="567"/>
                <w:tab w:val="num" w:pos="851"/>
                <w:tab w:val="left" w:pos="993"/>
              </w:tabs>
              <w:jc w:val="center"/>
              <w:rPr>
                <w:rFonts w:ascii="Tahoma" w:hAnsi="Tahoma" w:cs="Tahoma"/>
              </w:rPr>
            </w:pPr>
            <w:r w:rsidRPr="009968AA">
              <w:rPr>
                <w:rFonts w:ascii="Tahoma" w:hAnsi="Tahoma" w:cs="Tahoma"/>
              </w:rPr>
              <w:t>(Naziv gospodarskega subjekta, podpis odgovorne osebe)</w:t>
            </w:r>
          </w:p>
        </w:tc>
      </w:tr>
    </w:tbl>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tabs>
          <w:tab w:val="left" w:pos="2835"/>
        </w:tabs>
        <w:ind w:left="284" w:hanging="284"/>
        <w:jc w:val="both"/>
        <w:rPr>
          <w:rFonts w:ascii="Tahoma" w:hAnsi="Tahoma" w:cs="Tahoma"/>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iCs/>
          <w:sz w:val="18"/>
          <w:szCs w:val="22"/>
        </w:rPr>
        <w:t xml:space="preserve">Obrazec se izpolni in podpiše </w:t>
      </w:r>
      <w:r w:rsidRPr="009968AA">
        <w:rPr>
          <w:rFonts w:ascii="Tahoma" w:hAnsi="Tahoma" w:cs="Tahoma"/>
          <w:i/>
          <w:iCs/>
          <w:sz w:val="18"/>
          <w:szCs w:val="22"/>
          <w:u w:val="single"/>
        </w:rPr>
        <w:t>kadar namerava ponudnik izvesti javno naročilo s podizvajalcem, ki zahteva neposredno plačilo</w:t>
      </w:r>
      <w:r w:rsidRPr="009968AA">
        <w:rPr>
          <w:rFonts w:ascii="Tahoma" w:hAnsi="Tahoma" w:cs="Tahoma"/>
          <w:i/>
          <w:iCs/>
          <w:sz w:val="18"/>
          <w:szCs w:val="22"/>
        </w:rPr>
        <w:t xml:space="preserve"> v skladu s 94. členom ZJN-3.</w:t>
      </w:r>
    </w:p>
    <w:p w:rsidR="00D360F3" w:rsidRPr="009968AA" w:rsidRDefault="00D360F3" w:rsidP="00F5003B">
      <w:pPr>
        <w:keepNext/>
        <w:keepLines/>
        <w:jc w:val="both"/>
        <w:rPr>
          <w:rFonts w:ascii="Tahoma" w:hAnsi="Tahoma" w:cs="Tahoma"/>
          <w:i/>
          <w:iCs/>
          <w:sz w:val="16"/>
          <w:szCs w:val="22"/>
        </w:rPr>
      </w:pPr>
    </w:p>
    <w:p w:rsidR="00D360F3" w:rsidRPr="009968AA" w:rsidRDefault="00D360F3" w:rsidP="00F5003B">
      <w:pPr>
        <w:keepNext/>
        <w:keepLines/>
        <w:jc w:val="both"/>
        <w:rPr>
          <w:rFonts w:ascii="Tahoma" w:hAnsi="Tahoma" w:cs="Tahoma"/>
          <w:i/>
          <w:iCs/>
          <w:sz w:val="18"/>
          <w:szCs w:val="22"/>
        </w:rPr>
      </w:pPr>
      <w:r w:rsidRPr="009968AA">
        <w:rPr>
          <w:rFonts w:ascii="Tahoma" w:hAnsi="Tahoma" w:cs="Tahoma"/>
          <w:i/>
          <w:iCs/>
          <w:sz w:val="18"/>
          <w:szCs w:val="22"/>
        </w:rPr>
        <w:t xml:space="preserve">V primeru, da ponudnik </w:t>
      </w:r>
      <w:r w:rsidRPr="009968AA">
        <w:rPr>
          <w:rFonts w:ascii="Tahoma" w:hAnsi="Tahoma" w:cs="Tahoma"/>
          <w:i/>
          <w:iCs/>
          <w:sz w:val="18"/>
          <w:szCs w:val="22"/>
          <w:u w:val="single"/>
        </w:rPr>
        <w:t>ne namerava</w:t>
      </w:r>
      <w:r w:rsidRPr="009968AA">
        <w:rPr>
          <w:rFonts w:ascii="Tahoma" w:hAnsi="Tahoma" w:cs="Tahoma"/>
          <w:i/>
          <w:iCs/>
          <w:sz w:val="18"/>
          <w:szCs w:val="22"/>
        </w:rPr>
        <w:t xml:space="preserve"> izvesti javno naročilo s podizvajalcem, </w:t>
      </w:r>
      <w:r w:rsidRPr="009968AA">
        <w:rPr>
          <w:rFonts w:ascii="Tahoma" w:hAnsi="Tahoma" w:cs="Tahoma"/>
          <w:i/>
          <w:iCs/>
          <w:sz w:val="18"/>
          <w:szCs w:val="22"/>
          <w:u w:val="single"/>
        </w:rPr>
        <w:t>ki zahteva neposredno plačilo</w:t>
      </w:r>
      <w:r w:rsidRPr="009968AA">
        <w:rPr>
          <w:rFonts w:ascii="Tahoma" w:hAnsi="Tahoma" w:cs="Tahoma"/>
          <w:i/>
          <w:iCs/>
          <w:sz w:val="18"/>
          <w:szCs w:val="22"/>
        </w:rPr>
        <w:t xml:space="preserve">, obrazca ni potrebno izpolniti.  </w:t>
      </w:r>
    </w:p>
    <w:p w:rsidR="00D360F3" w:rsidRPr="009968AA" w:rsidRDefault="00D360F3" w:rsidP="00F5003B">
      <w:pPr>
        <w:keepNext/>
        <w:keepLines/>
        <w:jc w:val="both"/>
        <w:rPr>
          <w:rFonts w:ascii="Tahoma" w:hAnsi="Tahoma" w:cs="Tahoma"/>
          <w:i/>
          <w:iCs/>
          <w:szCs w:val="22"/>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Navodilo: </w:t>
      </w:r>
      <w:r w:rsidRPr="009968AA">
        <w:rPr>
          <w:rFonts w:ascii="Tahoma" w:hAnsi="Tahoma" w:cs="Tahoma"/>
          <w:i/>
          <w:iCs/>
          <w:sz w:val="18"/>
          <w:szCs w:val="22"/>
        </w:rPr>
        <w:t>Glavni izvajalec mora svojemu računu ali situaciji priložiti račun ali situacijo podizvajalca, ki ga je predhodno potrdil.</w:t>
      </w:r>
    </w:p>
    <w:p w:rsidR="00D360F3" w:rsidRPr="009968AA" w:rsidRDefault="00D360F3" w:rsidP="00F5003B">
      <w:pPr>
        <w:keepNext/>
        <w:keepLines/>
        <w:jc w:val="both"/>
        <w:rPr>
          <w:rFonts w:ascii="Tahoma" w:hAnsi="Tahoma" w:cs="Tahoma"/>
          <w:i/>
          <w:sz w:val="18"/>
        </w:rPr>
      </w:pPr>
    </w:p>
    <w:p w:rsidR="00D360F3" w:rsidRPr="009968AA" w:rsidRDefault="00D360F3" w:rsidP="00F5003B">
      <w:pPr>
        <w:keepNext/>
        <w:keepLines/>
        <w:jc w:val="both"/>
        <w:rPr>
          <w:rFonts w:ascii="Tahoma" w:hAnsi="Tahoma" w:cs="Tahoma"/>
          <w:i/>
          <w:sz w:val="18"/>
        </w:rPr>
      </w:pPr>
      <w:r w:rsidRPr="009968AA">
        <w:rPr>
          <w:rFonts w:ascii="Tahoma" w:hAnsi="Tahoma" w:cs="Tahoma"/>
          <w:i/>
          <w:sz w:val="18"/>
        </w:rPr>
        <w:t>Obrazec se po potrebi kopira!</w:t>
      </w:r>
    </w:p>
    <w:p w:rsidR="00D360F3" w:rsidRPr="009968AA" w:rsidRDefault="00D360F3" w:rsidP="00F5003B">
      <w:pPr>
        <w:keepNext/>
        <w:keepLines/>
        <w:jc w:val="both"/>
        <w:rPr>
          <w:rFonts w:ascii="Tahoma" w:hAnsi="Tahoma" w:cs="Tahoma"/>
          <w:i/>
          <w:sz w:val="18"/>
        </w:rPr>
      </w:pPr>
    </w:p>
    <w:p w:rsidR="00D360F3" w:rsidRPr="009968AA" w:rsidRDefault="00D360F3" w:rsidP="00F5003B">
      <w:pPr>
        <w:keepNext/>
        <w:keepLines/>
        <w:jc w:val="both"/>
        <w:rPr>
          <w:rFonts w:ascii="Tahoma" w:hAnsi="Tahoma" w:cs="Tahoma"/>
          <w:i/>
          <w:sz w:val="18"/>
        </w:rPr>
      </w:pPr>
    </w:p>
    <w:p w:rsidR="00D360F3" w:rsidRPr="009968AA" w:rsidRDefault="00D360F3" w:rsidP="00F5003B">
      <w:pPr>
        <w:keepNext/>
        <w:keepLines/>
        <w:jc w:val="both"/>
        <w:rPr>
          <w:rFonts w:ascii="Tahoma" w:hAnsi="Tahoma" w:cs="Tahoma"/>
          <w:i/>
          <w:iCs/>
          <w:sz w:val="18"/>
          <w:szCs w:val="22"/>
        </w:rPr>
      </w:pPr>
    </w:p>
    <w:tbl>
      <w:tblPr>
        <w:tblW w:w="0"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D360F3">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rPr>
                <w:rFonts w:ascii="Tahoma" w:eastAsia="Calibri" w:hAnsi="Tahoma" w:cs="Tahoma"/>
              </w:rPr>
            </w:pPr>
          </w:p>
        </w:tc>
        <w:tc>
          <w:tcPr>
            <w:tcW w:w="6574" w:type="dxa"/>
            <w:tcBorders>
              <w:top w:val="single" w:sz="4" w:space="0" w:color="000000"/>
              <w:left w:val="nil"/>
              <w:bottom w:val="single" w:sz="4" w:space="0" w:color="000000"/>
              <w:right w:val="nil"/>
            </w:tcBorders>
            <w:hideMark/>
          </w:tcPr>
          <w:p w:rsidR="00D360F3" w:rsidRPr="009968AA" w:rsidRDefault="00D360F3" w:rsidP="00F5003B">
            <w:pPr>
              <w:keepNext/>
              <w:keepLines/>
              <w:rPr>
                <w:rFonts w:ascii="Tahoma" w:eastAsia="Calibri" w:hAnsi="Tahoma" w:cs="Tahoma"/>
              </w:rPr>
            </w:pPr>
            <w:r w:rsidRPr="009968AA">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b/>
                <w:i/>
              </w:rPr>
            </w:pPr>
            <w:r w:rsidRPr="009968AA">
              <w:rPr>
                <w:rFonts w:ascii="Tahoma" w:eastAsia="Calibri" w:hAnsi="Tahoma" w:cs="Tahoma"/>
                <w:b/>
                <w:i/>
              </w:rPr>
              <w:t>Obrazec 2 k Prilogi 4/1</w:t>
            </w:r>
          </w:p>
        </w:tc>
      </w:tr>
    </w:tbl>
    <w:p w:rsidR="00D360F3" w:rsidRPr="009968AA" w:rsidRDefault="00D360F3" w:rsidP="00F5003B">
      <w:pPr>
        <w:keepNext/>
        <w:keepLines/>
        <w:rPr>
          <w:rFonts w:ascii="Tahoma" w:hAnsi="Tahoma" w:cs="Tahoma"/>
          <w:b/>
          <w:sz w:val="28"/>
        </w:rPr>
      </w:pPr>
    </w:p>
    <w:p w:rsidR="00D360F3" w:rsidRPr="009968AA" w:rsidRDefault="00D360F3" w:rsidP="00F5003B">
      <w:pPr>
        <w:keepNext/>
        <w:keepLines/>
        <w:spacing w:after="120"/>
        <w:jc w:val="both"/>
        <w:rPr>
          <w:rFonts w:ascii="Tahoma" w:hAnsi="Tahoma" w:cs="Tahoma"/>
        </w:rPr>
      </w:pPr>
      <w:r w:rsidRPr="009968AA">
        <w:rPr>
          <w:rFonts w:ascii="Tahoma" w:hAnsi="Tahoma" w:cs="Tahoma"/>
        </w:rPr>
        <w:t>Gospodarski subjekt: ______________________________________________________________, ki kot podizvajalec nastopamo pri gospodarskemu subjektu, ki oddaja ponudbo za javno naročilo št.</w:t>
      </w:r>
      <w:r w:rsidR="000D6B35" w:rsidRPr="009968AA">
        <w:rPr>
          <w:rFonts w:ascii="Tahoma" w:hAnsi="Tahoma" w:cs="Tahoma"/>
          <w:b/>
        </w:rPr>
        <w:t xml:space="preserve"> </w:t>
      </w:r>
      <w:r w:rsidR="003C2C19">
        <w:rPr>
          <w:rFonts w:ascii="Tahoma" w:hAnsi="Tahoma" w:cs="Tahoma"/>
          <w:b/>
        </w:rPr>
        <w:t>JHL-4/21</w:t>
      </w:r>
      <w:r w:rsidRPr="009968AA">
        <w:rPr>
          <w:rFonts w:ascii="Tahoma" w:hAnsi="Tahoma" w:cs="Tahoma"/>
          <w:b/>
        </w:rPr>
        <w:t xml:space="preserve"> </w:t>
      </w:r>
      <w:r w:rsidR="000D6B35" w:rsidRPr="009968AA">
        <w:rPr>
          <w:rFonts w:ascii="Tahoma" w:hAnsi="Tahoma" w:cs="Tahoma"/>
          <w:b/>
          <w:color w:val="000000"/>
        </w:rPr>
        <w:t>Čiščenje poslovnih prostorov za sklop št. ___: __________</w:t>
      </w:r>
      <w:r w:rsidRPr="009968AA">
        <w:rPr>
          <w:rFonts w:ascii="Tahoma" w:hAnsi="Tahoma" w:cs="Tahoma"/>
          <w:b/>
          <w:color w:val="000000"/>
        </w:rPr>
        <w:t>,</w:t>
      </w:r>
    </w:p>
    <w:p w:rsidR="00D360F3" w:rsidRPr="009968AA" w:rsidRDefault="00D360F3" w:rsidP="00F5003B">
      <w:pPr>
        <w:keepNext/>
        <w:keepLines/>
        <w:rPr>
          <w:rFonts w:ascii="Tahoma" w:hAnsi="Tahoma" w:cs="Tahoma"/>
          <w:b/>
        </w:rPr>
      </w:pPr>
    </w:p>
    <w:p w:rsidR="00D360F3" w:rsidRPr="009968AA" w:rsidRDefault="00D360F3" w:rsidP="00F5003B">
      <w:pPr>
        <w:keepNext/>
        <w:keepLines/>
        <w:jc w:val="center"/>
        <w:rPr>
          <w:rFonts w:ascii="Tahoma" w:hAnsi="Tahoma" w:cs="Tahoma"/>
          <w:b/>
          <w:sz w:val="22"/>
          <w:szCs w:val="22"/>
        </w:rPr>
      </w:pPr>
      <w:r w:rsidRPr="009968AA">
        <w:rPr>
          <w:rFonts w:ascii="Tahoma" w:hAnsi="Tahoma" w:cs="Tahoma"/>
          <w:b/>
          <w:sz w:val="22"/>
          <w:szCs w:val="22"/>
        </w:rPr>
        <w:t>SOGLAŠAMO,</w:t>
      </w:r>
    </w:p>
    <w:p w:rsidR="00D360F3" w:rsidRPr="009968AA" w:rsidRDefault="00D360F3" w:rsidP="00F5003B">
      <w:pPr>
        <w:keepNext/>
        <w:keepLines/>
        <w:rPr>
          <w:rFonts w:ascii="Tahoma" w:hAnsi="Tahoma" w:cs="Tahoma"/>
          <w:b/>
        </w:rPr>
      </w:pPr>
    </w:p>
    <w:p w:rsidR="00A65954" w:rsidRPr="009968AA" w:rsidRDefault="00A65954" w:rsidP="00F5003B">
      <w:pPr>
        <w:keepNext/>
        <w:keepLines/>
        <w:spacing w:after="120" w:line="276" w:lineRule="auto"/>
        <w:jc w:val="both"/>
        <w:rPr>
          <w:rFonts w:ascii="Tahoma" w:hAnsi="Tahoma" w:cs="Tahoma"/>
        </w:rPr>
      </w:pPr>
      <w:r w:rsidRPr="009968AA">
        <w:rPr>
          <w:rFonts w:ascii="Tahoma" w:hAnsi="Tahoma" w:cs="Tahoma"/>
        </w:rPr>
        <w:t xml:space="preserve">da nam </w:t>
      </w:r>
      <w:r w:rsidR="00D360F3" w:rsidRPr="009968AA">
        <w:rPr>
          <w:rFonts w:ascii="Tahoma" w:hAnsi="Tahoma" w:cs="Tahoma"/>
        </w:rPr>
        <w:t xml:space="preserve">naročnik </w:t>
      </w:r>
      <w:r w:rsidRPr="009968AA">
        <w:rPr>
          <w:rFonts w:ascii="Tahoma" w:hAnsi="Tahoma" w:cs="Tahoma"/>
        </w:rPr>
        <w:t>(ustrezno označite):</w:t>
      </w:r>
    </w:p>
    <w:p w:rsidR="00A65954" w:rsidRPr="009968AA" w:rsidRDefault="00A65954" w:rsidP="00F5003B">
      <w:pPr>
        <w:pStyle w:val="Odstavekseznama"/>
        <w:keepNext/>
        <w:keepLines/>
        <w:numPr>
          <w:ilvl w:val="0"/>
          <w:numId w:val="21"/>
        </w:numPr>
        <w:jc w:val="both"/>
        <w:rPr>
          <w:rFonts w:ascii="Tahoma" w:hAnsi="Tahoma" w:cs="Tahoma"/>
        </w:rPr>
      </w:pPr>
      <w:r w:rsidRPr="009968AA">
        <w:rPr>
          <w:rFonts w:ascii="Tahoma" w:hAnsi="Tahoma" w:cs="Tahoma"/>
        </w:rPr>
        <w:t>JAVNO PODJETJE ENERGETIKA LJUBLJANA d.o.o.,</w:t>
      </w:r>
    </w:p>
    <w:p w:rsidR="00A65954" w:rsidRPr="009968AA" w:rsidRDefault="00A65954" w:rsidP="00F5003B">
      <w:pPr>
        <w:pStyle w:val="Odstavekseznama"/>
        <w:keepNext/>
        <w:keepLines/>
        <w:numPr>
          <w:ilvl w:val="0"/>
          <w:numId w:val="21"/>
        </w:numPr>
        <w:jc w:val="both"/>
        <w:rPr>
          <w:rFonts w:ascii="Tahoma" w:hAnsi="Tahoma" w:cs="Tahoma"/>
        </w:rPr>
      </w:pPr>
      <w:r w:rsidRPr="009968AA">
        <w:rPr>
          <w:rFonts w:ascii="Tahoma" w:hAnsi="Tahoma" w:cs="Tahoma"/>
          <w:szCs w:val="22"/>
        </w:rPr>
        <w:t xml:space="preserve">JAVNO PODJETJE </w:t>
      </w:r>
      <w:r w:rsidRPr="009968AA">
        <w:rPr>
          <w:rFonts w:ascii="Tahoma" w:hAnsi="Tahoma" w:cs="Tahoma"/>
          <w:bCs/>
        </w:rPr>
        <w:t>VODOVOD KANALIZACIJA SNAGA d.o.o.</w:t>
      </w:r>
    </w:p>
    <w:p w:rsidR="00A65954" w:rsidRPr="009968AA" w:rsidRDefault="00A65954" w:rsidP="00F5003B">
      <w:pPr>
        <w:pStyle w:val="Odstavekseznama"/>
        <w:keepNext/>
        <w:keepLines/>
        <w:numPr>
          <w:ilvl w:val="0"/>
          <w:numId w:val="21"/>
        </w:numPr>
        <w:jc w:val="both"/>
        <w:rPr>
          <w:rFonts w:ascii="Tahoma" w:hAnsi="Tahoma" w:cs="Tahoma"/>
        </w:rPr>
      </w:pPr>
      <w:r w:rsidRPr="009968AA">
        <w:rPr>
          <w:rFonts w:ascii="Tahoma" w:hAnsi="Tahoma" w:cs="Tahoma"/>
        </w:rPr>
        <w:t xml:space="preserve">JAVNO PODJETJE LJUBLJANSKI POTNIŠKI PROMET, d.o.o., </w:t>
      </w:r>
    </w:p>
    <w:p w:rsidR="00A65954" w:rsidRPr="009968AA" w:rsidRDefault="00A65954" w:rsidP="00F5003B">
      <w:pPr>
        <w:pStyle w:val="Odstavekseznama"/>
        <w:keepNext/>
        <w:keepLines/>
        <w:numPr>
          <w:ilvl w:val="0"/>
          <w:numId w:val="21"/>
        </w:numPr>
        <w:jc w:val="both"/>
        <w:rPr>
          <w:rFonts w:ascii="Tahoma" w:hAnsi="Tahoma" w:cs="Tahoma"/>
        </w:rPr>
      </w:pPr>
      <w:r w:rsidRPr="009968AA">
        <w:rPr>
          <w:rFonts w:ascii="Tahoma" w:hAnsi="Tahoma" w:cs="Tahoma"/>
        </w:rPr>
        <w:t>Javno podjetje Ljubljanska parkirišča in tržnice, d.o.o.,</w:t>
      </w:r>
    </w:p>
    <w:p w:rsidR="00A65954" w:rsidRPr="009968AA" w:rsidRDefault="00A65954" w:rsidP="00F5003B">
      <w:pPr>
        <w:pStyle w:val="Odstavekseznama"/>
        <w:keepNext/>
        <w:keepLines/>
        <w:numPr>
          <w:ilvl w:val="0"/>
          <w:numId w:val="21"/>
        </w:numPr>
        <w:jc w:val="both"/>
        <w:rPr>
          <w:rFonts w:ascii="Tahoma" w:hAnsi="Tahoma" w:cs="Tahoma"/>
        </w:rPr>
      </w:pPr>
      <w:r w:rsidRPr="009968AA">
        <w:rPr>
          <w:rFonts w:ascii="Tahoma" w:hAnsi="Tahoma" w:cs="Tahoma"/>
        </w:rPr>
        <w:t xml:space="preserve">ŽALE  Javno podjetje, d.o.o., </w:t>
      </w:r>
    </w:p>
    <w:p w:rsidR="00A65954" w:rsidRPr="009968AA" w:rsidRDefault="00A65954" w:rsidP="00F5003B">
      <w:pPr>
        <w:keepNext/>
        <w:keepLines/>
        <w:spacing w:after="120" w:line="276" w:lineRule="auto"/>
        <w:jc w:val="both"/>
        <w:rPr>
          <w:rFonts w:ascii="Tahoma" w:hAnsi="Tahoma" w:cs="Tahoma"/>
        </w:rPr>
      </w:pPr>
    </w:p>
    <w:p w:rsidR="00D360F3" w:rsidRPr="009968AA" w:rsidRDefault="00D360F3" w:rsidP="00F5003B">
      <w:pPr>
        <w:keepNext/>
        <w:keepLines/>
        <w:spacing w:after="120" w:line="276" w:lineRule="auto"/>
        <w:jc w:val="both"/>
        <w:rPr>
          <w:rFonts w:ascii="Tahoma" w:hAnsi="Tahoma" w:cs="Tahoma"/>
        </w:rPr>
      </w:pPr>
      <w:r w:rsidRPr="009968AA">
        <w:rPr>
          <w:rFonts w:ascii="Tahoma" w:hAnsi="Tahoma" w:cs="Tahoma"/>
        </w:rPr>
        <w:t>v skladu s 94. členom ZJN-3, namesto gospodarskega subjekta, ki oddaja ponudbo za predmetno javno naročilo</w:t>
      </w:r>
      <w:r w:rsidR="00A65954" w:rsidRPr="009968AA">
        <w:rPr>
          <w:rFonts w:ascii="Tahoma" w:hAnsi="Tahoma" w:cs="Tahoma"/>
        </w:rPr>
        <w:t xml:space="preserve"> (glavnega izvajalca)</w:t>
      </w:r>
      <w:r w:rsidRPr="009968AA">
        <w:rPr>
          <w:rFonts w:ascii="Tahoma" w:hAnsi="Tahoma" w:cs="Tahoma"/>
        </w:rPr>
        <w:t xml:space="preserve">, poravna našo terjatev v zvezi z izvedbo predmeta javnega naročila, in sicer na podlagi izstavljenih računov/situacij, ki jih bo predhodno potrdil izbrani ponudnik in bodo priloga računov/situacij, ki jih bo naročniku izstavil izbrani ponudnik.  </w:t>
      </w:r>
    </w:p>
    <w:p w:rsidR="00D360F3" w:rsidRPr="009968AA" w:rsidRDefault="00D360F3" w:rsidP="00F5003B">
      <w:pPr>
        <w:keepNext/>
        <w:keepLines/>
        <w:rPr>
          <w:b/>
        </w:rPr>
      </w:pPr>
      <w:r w:rsidRPr="009968AA">
        <w:rPr>
          <w:b/>
        </w:rPr>
        <w:t xml:space="preserve"> </w:t>
      </w:r>
    </w:p>
    <w:p w:rsidR="00D360F3" w:rsidRPr="009968AA" w:rsidRDefault="00D360F3" w:rsidP="00F5003B">
      <w:pPr>
        <w:keepNext/>
        <w:keepLines/>
        <w:rPr>
          <w:b/>
        </w:rPr>
      </w:pPr>
    </w:p>
    <w:p w:rsidR="00D360F3" w:rsidRPr="009968AA" w:rsidRDefault="00D360F3" w:rsidP="00F5003B">
      <w:pPr>
        <w:keepNext/>
        <w:keepLines/>
        <w:rPr>
          <w:rFonts w:ascii="Tahoma" w:hAnsi="Tahoma" w:cs="Tahoma"/>
          <w:b/>
        </w:rPr>
      </w:pPr>
    </w:p>
    <w:p w:rsidR="00D360F3" w:rsidRPr="009968AA" w:rsidRDefault="00A65954" w:rsidP="00F5003B">
      <w:pPr>
        <w:keepNext/>
        <w:keepLines/>
        <w:rPr>
          <w:rFonts w:ascii="Tahoma" w:hAnsi="Tahoma" w:cs="Tahoma"/>
        </w:rPr>
      </w:pPr>
      <w:r w:rsidRPr="009968AA">
        <w:rPr>
          <w:rFonts w:ascii="Tahoma" w:hAnsi="Tahoma" w:cs="Tahoma"/>
        </w:rPr>
        <w:t>___________________________</w:t>
      </w:r>
      <w:r w:rsidR="00D360F3" w:rsidRPr="009968AA">
        <w:rPr>
          <w:rFonts w:ascii="Tahoma" w:hAnsi="Tahoma" w:cs="Tahoma"/>
        </w:rPr>
        <w:t xml:space="preserve">                    Žig                     </w:t>
      </w:r>
      <w:r w:rsidRPr="009968AA">
        <w:rPr>
          <w:rFonts w:ascii="Tahoma" w:hAnsi="Tahoma" w:cs="Tahoma"/>
        </w:rPr>
        <w:t>________________________</w:t>
      </w:r>
    </w:p>
    <w:p w:rsidR="00D360F3" w:rsidRPr="009968AA" w:rsidRDefault="00D360F3" w:rsidP="00F5003B">
      <w:pPr>
        <w:keepNext/>
        <w:keepLines/>
        <w:rPr>
          <w:rFonts w:ascii="Tahoma" w:hAnsi="Tahoma" w:cs="Tahoma"/>
        </w:rPr>
      </w:pPr>
      <w:r w:rsidRPr="009968AA">
        <w:rPr>
          <w:rFonts w:ascii="Tahoma" w:hAnsi="Tahoma" w:cs="Tahoma"/>
        </w:rPr>
        <w:t xml:space="preserve">(Kraj in datum)                                                 </w:t>
      </w:r>
      <w:r w:rsidR="00A65954" w:rsidRPr="009968AA">
        <w:rPr>
          <w:rFonts w:ascii="Tahoma" w:hAnsi="Tahoma" w:cs="Tahoma"/>
        </w:rPr>
        <w:t xml:space="preserve">                </w:t>
      </w:r>
      <w:r w:rsidRPr="009968AA">
        <w:rPr>
          <w:rFonts w:ascii="Tahoma" w:hAnsi="Tahoma" w:cs="Tahoma"/>
        </w:rPr>
        <w:t>Podpis odgovorne osebe podizvajalca)</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p>
    <w:p w:rsidR="00D360F3" w:rsidRPr="009968AA" w:rsidRDefault="00D360F3" w:rsidP="00F5003B">
      <w:pPr>
        <w:keepNext/>
        <w:keepLines/>
        <w:jc w:val="both"/>
        <w:rPr>
          <w:b/>
        </w:rPr>
      </w:pPr>
      <w:r w:rsidRPr="009968AA">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D360F3" w:rsidRPr="009968AA" w:rsidRDefault="00D360F3" w:rsidP="00F5003B">
      <w:pPr>
        <w:keepNext/>
        <w:keepLines/>
        <w:jc w:val="both"/>
        <w:rPr>
          <w:rFonts w:ascii="Tahoma" w:hAnsi="Tahoma" w:cs="Tahoma"/>
          <w:i/>
          <w:iCs/>
          <w:sz w:val="18"/>
          <w:szCs w:val="22"/>
        </w:rPr>
      </w:pPr>
    </w:p>
    <w:p w:rsidR="00D360F3" w:rsidRPr="009968AA" w:rsidRDefault="00D360F3" w:rsidP="00F5003B">
      <w:pPr>
        <w:keepNext/>
        <w:keepLines/>
        <w:jc w:val="both"/>
        <w:rPr>
          <w:rFonts w:ascii="Tahoma" w:hAnsi="Tahoma" w:cs="Tahoma"/>
          <w:i/>
          <w:iCs/>
          <w:sz w:val="18"/>
          <w:szCs w:val="22"/>
        </w:rPr>
      </w:pPr>
      <w:r w:rsidRPr="009968AA">
        <w:rPr>
          <w:rFonts w:ascii="Tahoma" w:hAnsi="Tahoma" w:cs="Tahoma"/>
          <w:i/>
          <w:iCs/>
          <w:sz w:val="18"/>
          <w:szCs w:val="22"/>
        </w:rPr>
        <w:t xml:space="preserve">V primeru, da ponudnik ne namerava izvesti javno naročilo s podizvajalcem, ki zahteva neposredno plačilo, obrazca ni potrebno izpolniti.  </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tabs>
          <w:tab w:val="left" w:pos="567"/>
          <w:tab w:val="num" w:pos="851"/>
          <w:tab w:val="left" w:pos="993"/>
        </w:tabs>
        <w:jc w:val="both"/>
        <w:rPr>
          <w:rFonts w:ascii="Tahoma" w:hAnsi="Tahoma" w:cs="Tahoma"/>
        </w:rPr>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p>
    <w:tbl>
      <w:tblPr>
        <w:tblW w:w="9745" w:type="dxa"/>
        <w:tblInd w:w="-15" w:type="dxa"/>
        <w:tblLayout w:type="fixed"/>
        <w:tblCellMar>
          <w:left w:w="70" w:type="dxa"/>
          <w:right w:w="70" w:type="dxa"/>
        </w:tblCellMar>
        <w:tblLook w:val="04A0" w:firstRow="1" w:lastRow="0" w:firstColumn="1" w:lastColumn="0" w:noHBand="0" w:noVBand="1"/>
      </w:tblPr>
      <w:tblGrid>
        <w:gridCol w:w="599"/>
        <w:gridCol w:w="6574"/>
        <w:gridCol w:w="2572"/>
      </w:tblGrid>
      <w:tr w:rsidR="00D360F3" w:rsidRPr="009968AA" w:rsidTr="00B119BE">
        <w:tc>
          <w:tcPr>
            <w:tcW w:w="599" w:type="dxa"/>
            <w:tcBorders>
              <w:top w:val="single" w:sz="4" w:space="0" w:color="000000"/>
              <w:left w:val="single" w:sz="4" w:space="0" w:color="000000"/>
              <w:bottom w:val="single" w:sz="4" w:space="0" w:color="000000"/>
              <w:right w:val="nil"/>
            </w:tcBorders>
          </w:tcPr>
          <w:p w:rsidR="00D360F3" w:rsidRPr="009968AA" w:rsidRDefault="00D360F3" w:rsidP="00F5003B">
            <w:pPr>
              <w:keepNext/>
              <w:keepLines/>
              <w:rPr>
                <w:rFonts w:ascii="Tahoma" w:eastAsia="Calibri" w:hAnsi="Tahoma" w:cs="Tahoma"/>
              </w:rPr>
            </w:pPr>
            <w:r w:rsidRPr="009968AA">
              <w:br w:type="page"/>
            </w:r>
          </w:p>
        </w:tc>
        <w:tc>
          <w:tcPr>
            <w:tcW w:w="6574" w:type="dxa"/>
            <w:tcBorders>
              <w:top w:val="single" w:sz="4" w:space="0" w:color="000000"/>
              <w:left w:val="nil"/>
              <w:bottom w:val="single" w:sz="4" w:space="0" w:color="000000"/>
              <w:right w:val="nil"/>
            </w:tcBorders>
            <w:hideMark/>
          </w:tcPr>
          <w:p w:rsidR="00D360F3" w:rsidRPr="009968AA" w:rsidRDefault="00D360F3" w:rsidP="00F5003B">
            <w:pPr>
              <w:keepNext/>
              <w:keepLines/>
              <w:rPr>
                <w:rFonts w:ascii="Tahoma" w:eastAsia="Calibri" w:hAnsi="Tahoma" w:cs="Tahoma"/>
              </w:rPr>
            </w:pPr>
            <w:r w:rsidRPr="009968AA">
              <w:rPr>
                <w:rFonts w:ascii="Tahoma" w:hAnsi="Tahoma" w:cs="Tahoma"/>
              </w:rPr>
              <w:t>SPORAZUM O MEDSEBOJNEM SODELOVANJU</w:t>
            </w:r>
          </w:p>
        </w:tc>
        <w:tc>
          <w:tcPr>
            <w:tcW w:w="2572" w:type="dxa"/>
            <w:tcBorders>
              <w:top w:val="single" w:sz="4" w:space="0" w:color="000000"/>
              <w:left w:val="single" w:sz="4" w:space="0" w:color="808080"/>
              <w:bottom w:val="single" w:sz="4" w:space="0" w:color="000000"/>
              <w:right w:val="single" w:sz="4" w:space="0" w:color="000000"/>
            </w:tcBorders>
            <w:hideMark/>
          </w:tcPr>
          <w:p w:rsidR="00D360F3" w:rsidRPr="009968AA" w:rsidRDefault="00D360F3" w:rsidP="00F5003B">
            <w:pPr>
              <w:keepNext/>
              <w:keepLines/>
              <w:rPr>
                <w:rFonts w:ascii="Tahoma" w:eastAsia="Calibri" w:hAnsi="Tahoma" w:cs="Tahoma"/>
                <w:b/>
                <w:i/>
              </w:rPr>
            </w:pPr>
            <w:r w:rsidRPr="009968AA">
              <w:rPr>
                <w:rFonts w:ascii="Tahoma" w:eastAsia="Calibri" w:hAnsi="Tahoma" w:cs="Tahoma"/>
                <w:b/>
                <w:i/>
              </w:rPr>
              <w:t>Obrazec 3 k Prilogi 4/1</w:t>
            </w:r>
          </w:p>
        </w:tc>
      </w:tr>
    </w:tbl>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jc w:val="center"/>
        <w:rPr>
          <w:rFonts w:ascii="Tahoma" w:hAnsi="Tahoma" w:cs="Tahoma"/>
          <w:b/>
          <w:i/>
        </w:rPr>
      </w:pPr>
      <w:r w:rsidRPr="009968AA">
        <w:rPr>
          <w:rFonts w:ascii="Tahoma" w:hAnsi="Tahoma" w:cs="Tahoma"/>
          <w:b/>
        </w:rPr>
        <w:t>SPORAZUM</w:t>
      </w:r>
    </w:p>
    <w:p w:rsidR="00D360F3" w:rsidRPr="009968AA" w:rsidRDefault="00D360F3" w:rsidP="00F5003B">
      <w:pPr>
        <w:keepNext/>
        <w:keepLines/>
        <w:jc w:val="center"/>
        <w:rPr>
          <w:rFonts w:ascii="Tahoma" w:hAnsi="Tahoma" w:cs="Tahoma"/>
          <w:b/>
          <w:i/>
        </w:rPr>
      </w:pPr>
      <w:r w:rsidRPr="009968AA">
        <w:rPr>
          <w:rFonts w:ascii="Tahoma" w:hAnsi="Tahoma" w:cs="Tahoma"/>
          <w:b/>
        </w:rPr>
        <w:t>O MEDSEBOJNEM SODELOVANJU</w:t>
      </w:r>
    </w:p>
    <w:p w:rsidR="00D360F3" w:rsidRPr="009968AA" w:rsidRDefault="00D360F3" w:rsidP="00F5003B">
      <w:pPr>
        <w:keepNext/>
        <w:keepLines/>
        <w:jc w:val="center"/>
        <w:rPr>
          <w:rFonts w:ascii="Tahoma" w:hAnsi="Tahoma" w:cs="Tahoma"/>
          <w:i/>
        </w:rPr>
      </w:pPr>
    </w:p>
    <w:p w:rsidR="00D360F3" w:rsidRPr="009968AA" w:rsidRDefault="00D360F3" w:rsidP="00F5003B">
      <w:pPr>
        <w:keepNext/>
        <w:keepLines/>
        <w:jc w:val="center"/>
        <w:rPr>
          <w:rFonts w:ascii="Tahoma" w:hAnsi="Tahoma" w:cs="Tahoma"/>
          <w:i/>
        </w:rPr>
      </w:pPr>
    </w:p>
    <w:p w:rsidR="00D360F3" w:rsidRPr="009968AA" w:rsidRDefault="00D360F3" w:rsidP="00F5003B">
      <w:pPr>
        <w:keepNext/>
        <w:keepLines/>
        <w:jc w:val="center"/>
        <w:rPr>
          <w:rFonts w:ascii="Tahoma" w:hAnsi="Tahoma" w:cs="Tahoma"/>
          <w:i/>
        </w:rPr>
      </w:pPr>
      <w:r w:rsidRPr="009968AA">
        <w:rPr>
          <w:rFonts w:ascii="Tahoma" w:hAnsi="Tahoma" w:cs="Tahoma"/>
        </w:rPr>
        <w:t>(med ponudnikom in podizvajalci – priloži ponudnik)</w:t>
      </w:r>
    </w:p>
    <w:p w:rsidR="00D360F3" w:rsidRPr="009968AA" w:rsidRDefault="00D360F3" w:rsidP="00F5003B">
      <w:pPr>
        <w:keepNext/>
        <w:keepLines/>
      </w:pPr>
    </w:p>
    <w:p w:rsidR="00D360F3" w:rsidRPr="009968AA" w:rsidRDefault="00D360F3" w:rsidP="00F5003B">
      <w:pPr>
        <w:keepNext/>
        <w:keepLines/>
      </w:pPr>
    </w:p>
    <w:p w:rsidR="00D360F3" w:rsidRPr="009968AA" w:rsidRDefault="00D360F3" w:rsidP="00F5003B">
      <w:pPr>
        <w:keepNext/>
        <w:keepLines/>
      </w:pPr>
      <w:r w:rsidRPr="009968AA">
        <w:br w:type="page"/>
      </w:r>
    </w:p>
    <w:tbl>
      <w:tblPr>
        <w:tblW w:w="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D360F3" w:rsidRPr="009968AA" w:rsidTr="00D360F3">
        <w:tc>
          <w:tcPr>
            <w:tcW w:w="599" w:type="dxa"/>
            <w:tcBorders>
              <w:top w:val="single" w:sz="4" w:space="0" w:color="auto"/>
              <w:left w:val="single" w:sz="4" w:space="0" w:color="auto"/>
              <w:bottom w:val="single" w:sz="4" w:space="0" w:color="auto"/>
              <w:right w:val="nil"/>
            </w:tcBorders>
          </w:tcPr>
          <w:p w:rsidR="00D360F3" w:rsidRPr="009968AA" w:rsidRDefault="00D360F3" w:rsidP="00F5003B">
            <w:pPr>
              <w:keepNext/>
              <w:keepLines/>
              <w:jc w:val="right"/>
              <w:rPr>
                <w:rFonts w:ascii="Tahoma" w:hAnsi="Tahoma" w:cs="Tahoma"/>
              </w:rPr>
            </w:pPr>
            <w:r w:rsidRPr="009968AA">
              <w:lastRenderedPageBreak/>
              <w:br w:type="page"/>
            </w:r>
            <w:r w:rsidRPr="009968AA">
              <w:br w:type="page"/>
            </w:r>
            <w:r w:rsidRPr="009968AA">
              <w:br w:type="page"/>
            </w:r>
            <w:r w:rsidRPr="009968AA">
              <w:rPr>
                <w:rFonts w:ascii="Tahoma" w:hAnsi="Tahoma" w:cs="Tahoma"/>
                <w:b/>
              </w:rPr>
              <w:br w:type="page"/>
            </w:r>
          </w:p>
        </w:tc>
        <w:tc>
          <w:tcPr>
            <w:tcW w:w="7653" w:type="dxa"/>
            <w:tcBorders>
              <w:top w:val="single" w:sz="4" w:space="0" w:color="auto"/>
              <w:left w:val="nil"/>
              <w:bottom w:val="single" w:sz="4" w:space="0" w:color="auto"/>
              <w:right w:val="single" w:sz="4" w:space="0" w:color="808080"/>
            </w:tcBorders>
            <w:hideMark/>
          </w:tcPr>
          <w:p w:rsidR="00D360F3" w:rsidRPr="009968AA" w:rsidRDefault="00D360F3" w:rsidP="00F5003B">
            <w:pPr>
              <w:keepNext/>
              <w:keepLines/>
              <w:jc w:val="both"/>
              <w:rPr>
                <w:rFonts w:ascii="Tahoma" w:hAnsi="Tahoma" w:cs="Tahoma"/>
              </w:rPr>
            </w:pPr>
            <w:r w:rsidRPr="009968AA">
              <w:rPr>
                <w:rFonts w:ascii="Tahoma" w:hAnsi="Tahoma" w:cs="Tahoma"/>
              </w:rPr>
              <w:t xml:space="preserve">SEZNAM DRUGIH SUBJEKTOV, KATERIH ZMOGLJIVOST UPORABLJA PONUDNIK  </w:t>
            </w:r>
          </w:p>
        </w:tc>
        <w:tc>
          <w:tcPr>
            <w:tcW w:w="912" w:type="dxa"/>
            <w:tcBorders>
              <w:top w:val="single" w:sz="4" w:space="0" w:color="auto"/>
              <w:left w:val="single" w:sz="4" w:space="0" w:color="808080"/>
              <w:bottom w:val="single" w:sz="4" w:space="0" w:color="auto"/>
              <w:right w:val="nil"/>
            </w:tcBorders>
            <w:hideMark/>
          </w:tcPr>
          <w:p w:rsidR="00D360F3" w:rsidRPr="009968AA" w:rsidRDefault="00D360F3" w:rsidP="00F5003B">
            <w:pPr>
              <w:keepNext/>
              <w:keepLines/>
              <w:jc w:val="right"/>
              <w:rPr>
                <w:rFonts w:ascii="Tahoma" w:hAnsi="Tahoma" w:cs="Tahoma"/>
                <w:b/>
              </w:rPr>
            </w:pPr>
            <w:r w:rsidRPr="009968AA">
              <w:rPr>
                <w:rFonts w:ascii="Tahoma" w:hAnsi="Tahoma" w:cs="Tahoma"/>
                <w:b/>
              </w:rPr>
              <w:t xml:space="preserve">Priloga </w:t>
            </w:r>
          </w:p>
        </w:tc>
        <w:tc>
          <w:tcPr>
            <w:tcW w:w="551" w:type="dxa"/>
            <w:tcBorders>
              <w:top w:val="single" w:sz="4" w:space="0" w:color="auto"/>
              <w:left w:val="nil"/>
              <w:bottom w:val="single" w:sz="4" w:space="0" w:color="auto"/>
              <w:right w:val="single" w:sz="4" w:space="0" w:color="auto"/>
            </w:tcBorders>
            <w:hideMark/>
          </w:tcPr>
          <w:p w:rsidR="00D360F3" w:rsidRPr="009968AA" w:rsidRDefault="00D360F3" w:rsidP="00F5003B">
            <w:pPr>
              <w:keepNext/>
              <w:keepLines/>
              <w:rPr>
                <w:rFonts w:ascii="Tahoma" w:hAnsi="Tahoma" w:cs="Tahoma"/>
                <w:b/>
              </w:rPr>
            </w:pPr>
            <w:r w:rsidRPr="009968AA">
              <w:rPr>
                <w:rFonts w:ascii="Tahoma" w:hAnsi="Tahoma" w:cs="Tahoma"/>
                <w:b/>
              </w:rPr>
              <w:t>4/2</w:t>
            </w:r>
          </w:p>
        </w:tc>
      </w:tr>
    </w:tbl>
    <w:p w:rsidR="00D360F3" w:rsidRPr="009968AA" w:rsidRDefault="00D360F3" w:rsidP="00F5003B">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D360F3" w:rsidRPr="009968AA" w:rsidTr="00D360F3">
        <w:trPr>
          <w:trHeight w:val="511"/>
          <w:jc w:val="center"/>
        </w:trPr>
        <w:tc>
          <w:tcPr>
            <w:tcW w:w="9637" w:type="dxa"/>
            <w:gridSpan w:val="2"/>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jc w:val="center"/>
              <w:rPr>
                <w:rFonts w:ascii="Tahoma" w:hAnsi="Tahoma" w:cs="Tahoma"/>
              </w:rPr>
            </w:pPr>
            <w:r w:rsidRPr="009968AA">
              <w:rPr>
                <w:rFonts w:ascii="Tahoma" w:hAnsi="Tahoma" w:cs="Tahoma"/>
              </w:rPr>
              <w:t xml:space="preserve">Javno naročilo št: </w:t>
            </w:r>
            <w:r w:rsidR="003C2C19">
              <w:rPr>
                <w:rFonts w:ascii="Tahoma" w:hAnsi="Tahoma" w:cs="Tahoma"/>
                <w:b/>
              </w:rPr>
              <w:t>JHL-4/21</w:t>
            </w:r>
            <w:r w:rsidRPr="009968AA">
              <w:rPr>
                <w:rFonts w:ascii="Tahoma" w:hAnsi="Tahoma" w:cs="Tahoma"/>
                <w:b/>
              </w:rPr>
              <w:t xml:space="preserve"> </w:t>
            </w:r>
            <w:r w:rsidR="00A65954" w:rsidRPr="009968AA">
              <w:rPr>
                <w:rFonts w:ascii="Tahoma" w:hAnsi="Tahoma" w:cs="Tahoma"/>
                <w:b/>
                <w:color w:val="000000"/>
              </w:rPr>
              <w:t>Čiščenje poslovnih prostorov za sklop št. __: ________</w:t>
            </w:r>
          </w:p>
        </w:tc>
      </w:tr>
      <w:tr w:rsidR="00D360F3" w:rsidRPr="009968AA" w:rsidTr="00D360F3">
        <w:trPr>
          <w:trHeight w:val="38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Naziv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Polni naslov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Vsi zakoniti zastopniki subjekta</w:t>
            </w:r>
          </w:p>
          <w:p w:rsidR="00D360F3" w:rsidRPr="009968AA" w:rsidRDefault="00D360F3" w:rsidP="00F5003B">
            <w:pPr>
              <w:keepNext/>
              <w:keepLines/>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p w:rsidR="00D360F3" w:rsidRPr="009968AA" w:rsidRDefault="00D360F3" w:rsidP="00F5003B">
            <w:pPr>
              <w:keepNext/>
              <w:keepLines/>
              <w:rPr>
                <w:rFonts w:ascii="Tahoma" w:hAnsi="Tahoma" w:cs="Tahoma"/>
                <w:sz w:val="18"/>
                <w:szCs w:val="18"/>
              </w:rPr>
            </w:pPr>
          </w:p>
        </w:tc>
      </w:tr>
      <w:tr w:rsidR="00D360F3" w:rsidRPr="009968AA" w:rsidTr="00D360F3">
        <w:trPr>
          <w:trHeight w:val="357"/>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Matična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0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Davčna številka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trHeight w:val="41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spacing w:line="276" w:lineRule="auto"/>
              <w:rPr>
                <w:rFonts w:ascii="Tahoma" w:hAnsi="Tahoma" w:cs="Tahoma"/>
                <w:sz w:val="18"/>
                <w:szCs w:val="18"/>
              </w:rPr>
            </w:pPr>
            <w:r w:rsidRPr="009968AA">
              <w:rPr>
                <w:rFonts w:ascii="Tahoma" w:hAnsi="Tahoma" w:cs="Tahoma"/>
                <w:sz w:val="18"/>
                <w:szCs w:val="18"/>
              </w:rPr>
              <w:t>Transakcijski račun subjekta</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spacing w:line="276" w:lineRule="auto"/>
              <w:rPr>
                <w:rFonts w:ascii="Tahoma" w:hAnsi="Tahoma" w:cs="Tahoma"/>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Vsak del javnega naročila, za katere namerava ponudnik uporabiti zmogljivost subjekta</w:t>
            </w: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p w:rsidR="00D360F3" w:rsidRPr="009968AA" w:rsidRDefault="00D360F3" w:rsidP="00F5003B">
            <w:pPr>
              <w:keepNext/>
              <w:keepLines/>
              <w:jc w:val="center"/>
              <w:rPr>
                <w:rFonts w:ascii="Tahoma" w:hAnsi="Tahoma" w:cs="Tahoma"/>
                <w:sz w:val="18"/>
                <w:szCs w:val="18"/>
              </w:rPr>
            </w:pP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trHeight w:val="525"/>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Količina/Delež (%) javnega naročila brez DDV</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Kraj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r w:rsidR="00D360F3" w:rsidRPr="009968AA" w:rsidTr="00D360F3">
        <w:trPr>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D360F3" w:rsidRPr="009968AA" w:rsidRDefault="00D360F3" w:rsidP="00F5003B">
            <w:pPr>
              <w:keepNext/>
              <w:keepLines/>
              <w:rPr>
                <w:rFonts w:ascii="Tahoma" w:hAnsi="Tahoma" w:cs="Tahoma"/>
                <w:sz w:val="18"/>
                <w:szCs w:val="18"/>
              </w:rPr>
            </w:pPr>
            <w:r w:rsidRPr="009968AA">
              <w:rPr>
                <w:rFonts w:ascii="Tahoma" w:hAnsi="Tahoma" w:cs="Tahoma"/>
                <w:sz w:val="18"/>
                <w:szCs w:val="18"/>
              </w:rPr>
              <w:t>Rok izvedbe</w:t>
            </w:r>
          </w:p>
        </w:tc>
        <w:tc>
          <w:tcPr>
            <w:tcW w:w="6731" w:type="dxa"/>
            <w:tcBorders>
              <w:top w:val="single" w:sz="4" w:space="0" w:color="auto"/>
              <w:left w:val="single" w:sz="4" w:space="0" w:color="auto"/>
              <w:bottom w:val="single" w:sz="4" w:space="0" w:color="auto"/>
              <w:right w:val="single" w:sz="4" w:space="0" w:color="auto"/>
            </w:tcBorders>
            <w:vAlign w:val="center"/>
          </w:tcPr>
          <w:p w:rsidR="00D360F3" w:rsidRPr="009968AA" w:rsidRDefault="00D360F3" w:rsidP="00F5003B">
            <w:pPr>
              <w:keepNext/>
              <w:keepLines/>
              <w:rPr>
                <w:sz w:val="18"/>
                <w:szCs w:val="18"/>
              </w:rPr>
            </w:pPr>
          </w:p>
          <w:p w:rsidR="00D360F3" w:rsidRPr="009968AA" w:rsidRDefault="00D360F3" w:rsidP="00F5003B">
            <w:pPr>
              <w:keepNext/>
              <w:keepLines/>
              <w:rPr>
                <w:sz w:val="18"/>
                <w:szCs w:val="18"/>
              </w:rPr>
            </w:pPr>
          </w:p>
        </w:tc>
      </w:tr>
    </w:tbl>
    <w:p w:rsidR="00D360F3" w:rsidRPr="009968AA" w:rsidRDefault="00D360F3" w:rsidP="00F5003B">
      <w:pPr>
        <w:keepNext/>
        <w:keepLines/>
        <w:tabs>
          <w:tab w:val="left" w:pos="567"/>
          <w:tab w:val="left" w:pos="851"/>
          <w:tab w:val="left" w:pos="993"/>
        </w:tabs>
        <w:suppressAutoHyphens/>
        <w:jc w:val="both"/>
        <w:rPr>
          <w:rFonts w:ascii="Tahoma" w:hAnsi="Tahoma" w:cs="Tahoma"/>
          <w:lang w:eastAsia="ar-SA"/>
        </w:rPr>
      </w:pPr>
    </w:p>
    <w:p w:rsidR="00D360F3" w:rsidRPr="009968AA" w:rsidRDefault="00D360F3" w:rsidP="00F5003B">
      <w:pPr>
        <w:keepNext/>
        <w:keepLines/>
        <w:tabs>
          <w:tab w:val="left" w:pos="5400"/>
        </w:tabs>
        <w:rPr>
          <w:rFonts w:ascii="Tahoma" w:hAnsi="Tahoma" w:cs="Tahoma"/>
        </w:rPr>
      </w:pPr>
      <w:r w:rsidRPr="009968AA">
        <w:rPr>
          <w:rFonts w:ascii="Tahoma" w:hAnsi="Tahoma" w:cs="Tahoma"/>
        </w:rPr>
        <w:t>Datum:.........................</w:t>
      </w:r>
      <w:r w:rsidRPr="009968AA">
        <w:rPr>
          <w:rFonts w:ascii="Tahoma" w:hAnsi="Tahoma" w:cs="Tahoma"/>
        </w:rPr>
        <w:tab/>
      </w:r>
    </w:p>
    <w:p w:rsidR="00D360F3" w:rsidRPr="009968AA" w:rsidRDefault="00D360F3" w:rsidP="00F5003B">
      <w:pPr>
        <w:keepNext/>
        <w:keepLines/>
        <w:tabs>
          <w:tab w:val="left" w:pos="5400"/>
        </w:tabs>
        <w:jc w:val="both"/>
        <w:rPr>
          <w:rFonts w:ascii="Tahoma" w:hAnsi="Tahoma" w:cs="Tahoma"/>
        </w:rPr>
      </w:pPr>
    </w:p>
    <w:p w:rsidR="00D360F3" w:rsidRPr="009968AA" w:rsidRDefault="00D360F3" w:rsidP="00F5003B">
      <w:pPr>
        <w:keepNext/>
        <w:keepLines/>
        <w:tabs>
          <w:tab w:val="left" w:pos="5400"/>
        </w:tabs>
        <w:jc w:val="both"/>
        <w:rPr>
          <w:rFonts w:ascii="Tahoma" w:hAnsi="Tahoma" w:cs="Tahoma"/>
        </w:rPr>
      </w:pPr>
    </w:p>
    <w:p w:rsidR="00D360F3" w:rsidRPr="009968AA" w:rsidRDefault="00D360F3" w:rsidP="00F5003B">
      <w:pPr>
        <w:keepNext/>
        <w:keepLines/>
        <w:tabs>
          <w:tab w:val="left" w:pos="5400"/>
        </w:tabs>
        <w:jc w:val="both"/>
        <w:rPr>
          <w:rFonts w:ascii="Tahoma" w:hAnsi="Tahoma" w:cs="Tahoma"/>
        </w:rPr>
      </w:pPr>
      <w:r w:rsidRPr="009968AA">
        <w:rPr>
          <w:rFonts w:ascii="Tahoma" w:hAnsi="Tahoma" w:cs="Tahoma"/>
        </w:rPr>
        <w:t xml:space="preserve">  Ime in priimek ter podpis</w:t>
      </w:r>
      <w:r w:rsidRPr="009968AA">
        <w:rPr>
          <w:rFonts w:ascii="Tahoma" w:hAnsi="Tahoma" w:cs="Tahoma"/>
        </w:rPr>
        <w:tab/>
        <w:t xml:space="preserve">         Ime in priimek ter podpis </w:t>
      </w:r>
    </w:p>
    <w:p w:rsidR="00D360F3" w:rsidRPr="009968AA" w:rsidRDefault="00D360F3" w:rsidP="00F5003B">
      <w:pPr>
        <w:keepNext/>
        <w:keepLines/>
        <w:tabs>
          <w:tab w:val="left" w:pos="5400"/>
        </w:tabs>
        <w:jc w:val="both"/>
        <w:rPr>
          <w:rFonts w:ascii="Tahoma" w:hAnsi="Tahoma" w:cs="Tahoma"/>
        </w:rPr>
      </w:pPr>
      <w:r w:rsidRPr="009968AA">
        <w:rPr>
          <w:rFonts w:ascii="Tahoma" w:hAnsi="Tahoma" w:cs="Tahoma"/>
        </w:rPr>
        <w:t xml:space="preserve">  gospodarskega subjekta:                                                          drugega subjekta:</w:t>
      </w:r>
    </w:p>
    <w:p w:rsidR="00D360F3" w:rsidRPr="009968AA" w:rsidRDefault="00D360F3" w:rsidP="00F5003B">
      <w:pPr>
        <w:keepNext/>
        <w:keepLines/>
        <w:tabs>
          <w:tab w:val="left" w:pos="5400"/>
        </w:tabs>
        <w:rPr>
          <w:rFonts w:ascii="Tahoma" w:hAnsi="Tahoma" w:cs="Tahoma"/>
        </w:rPr>
      </w:pPr>
    </w:p>
    <w:p w:rsidR="00D360F3" w:rsidRPr="009968AA" w:rsidRDefault="00D360F3" w:rsidP="00F5003B">
      <w:pPr>
        <w:keepNext/>
        <w:keepLines/>
        <w:rPr>
          <w:rFonts w:ascii="Tahoma" w:hAnsi="Tahoma" w:cs="Tahoma"/>
        </w:rPr>
      </w:pPr>
      <w:r w:rsidRPr="009968AA">
        <w:rPr>
          <w:rFonts w:ascii="Tahoma" w:hAnsi="Tahoma" w:cs="Tahoma"/>
        </w:rPr>
        <w:t>..........................................</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w:t>
      </w:r>
    </w:p>
    <w:p w:rsidR="00D360F3" w:rsidRPr="009968AA" w:rsidRDefault="00D360F3" w:rsidP="00F5003B">
      <w:pPr>
        <w:keepNext/>
        <w:keepLines/>
        <w:tabs>
          <w:tab w:val="left" w:pos="284"/>
        </w:tabs>
        <w:jc w:val="both"/>
        <w:rPr>
          <w:rFonts w:ascii="Tahoma" w:hAnsi="Tahoma" w:cs="Tahoma"/>
          <w:b/>
        </w:rPr>
      </w:pPr>
      <w:r w:rsidRPr="009968AA">
        <w:rPr>
          <w:rFonts w:ascii="Tahoma" w:hAnsi="Tahoma" w:cs="Tahoma"/>
          <w:b/>
        </w:rPr>
        <w:tab/>
      </w:r>
      <w:r w:rsidRPr="009968AA">
        <w:rPr>
          <w:rFonts w:ascii="Tahoma" w:hAnsi="Tahoma" w:cs="Tahoma"/>
          <w:b/>
        </w:rPr>
        <w:tab/>
        <w:t xml:space="preserve">   </w:t>
      </w:r>
      <w:r w:rsidRPr="009968AA">
        <w:rPr>
          <w:rFonts w:ascii="Tahoma" w:hAnsi="Tahoma" w:cs="Tahoma"/>
        </w:rPr>
        <w:t xml:space="preserve">Žig: </w:t>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r>
      <w:r w:rsidRPr="009968AA">
        <w:rPr>
          <w:rFonts w:ascii="Tahoma" w:hAnsi="Tahoma" w:cs="Tahoma"/>
        </w:rPr>
        <w:tab/>
        <w:t xml:space="preserve">        Žig:</w:t>
      </w: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tabs>
          <w:tab w:val="left" w:pos="567"/>
          <w:tab w:val="left" w:pos="851"/>
          <w:tab w:val="left" w:pos="993"/>
        </w:tabs>
        <w:suppressAutoHyphens/>
        <w:jc w:val="both"/>
        <w:rPr>
          <w:rFonts w:ascii="Tahoma" w:hAnsi="Tahoma" w:cs="Tahoma"/>
          <w:b/>
          <w:i/>
          <w:sz w:val="18"/>
          <w:szCs w:val="18"/>
          <w:lang w:eastAsia="ar-SA"/>
        </w:rPr>
      </w:pPr>
    </w:p>
    <w:p w:rsidR="00D360F3" w:rsidRPr="009968AA" w:rsidRDefault="00D360F3" w:rsidP="00F5003B">
      <w:pPr>
        <w:keepNext/>
        <w:keepLines/>
        <w:spacing w:after="40"/>
        <w:jc w:val="both"/>
        <w:rPr>
          <w:rFonts w:ascii="Tahoma" w:hAnsi="Tahoma" w:cs="Tahoma"/>
          <w:b/>
          <w:i/>
          <w:sz w:val="18"/>
          <w:szCs w:val="18"/>
          <w:u w:val="single"/>
        </w:rPr>
      </w:pPr>
      <w:r w:rsidRPr="009968AA">
        <w:rPr>
          <w:rFonts w:ascii="Tahoma" w:hAnsi="Tahoma" w:cs="Tahoma"/>
          <w:b/>
          <w:i/>
          <w:sz w:val="18"/>
          <w:szCs w:val="18"/>
          <w:u w:val="single"/>
        </w:rPr>
        <w:t xml:space="preserve">Opomba: </w:t>
      </w:r>
      <w:r w:rsidRPr="009968AA">
        <w:rPr>
          <w:rFonts w:ascii="Tahoma" w:hAnsi="Tahoma" w:cs="Tahoma"/>
          <w:i/>
          <w:sz w:val="18"/>
        </w:rPr>
        <w:t>Prilogo je potrebno izpolniti, v kolikor  ponudnik uporabi zmogljivost drugih subjektov.</w:t>
      </w:r>
    </w:p>
    <w:p w:rsidR="00D360F3" w:rsidRPr="009968AA" w:rsidRDefault="00D360F3" w:rsidP="00F5003B">
      <w:pPr>
        <w:keepNext/>
        <w:keepLines/>
        <w:tabs>
          <w:tab w:val="left" w:pos="567"/>
          <w:tab w:val="left" w:pos="851"/>
          <w:tab w:val="left" w:pos="993"/>
        </w:tabs>
        <w:suppressAutoHyphens/>
        <w:jc w:val="both"/>
        <w:rPr>
          <w:rFonts w:ascii="Tahoma" w:hAnsi="Tahoma" w:cs="Tahoma"/>
          <w:b/>
          <w:i/>
          <w:sz w:val="22"/>
          <w:szCs w:val="18"/>
          <w:lang w:eastAsia="ar-SA"/>
        </w:rPr>
      </w:pPr>
    </w:p>
    <w:p w:rsidR="00D360F3" w:rsidRPr="009968AA" w:rsidRDefault="00D360F3" w:rsidP="00F5003B">
      <w:pPr>
        <w:keepNext/>
        <w:keepLines/>
        <w:spacing w:after="40"/>
        <w:jc w:val="both"/>
        <w:rPr>
          <w:rFonts w:ascii="Tahoma" w:hAnsi="Tahoma" w:cs="Tahoma"/>
          <w:i/>
          <w:sz w:val="18"/>
        </w:rPr>
      </w:pPr>
      <w:r w:rsidRPr="009968AA">
        <w:rPr>
          <w:rFonts w:ascii="Tahoma" w:hAnsi="Tahoma" w:cs="Tahoma"/>
          <w:b/>
          <w:i/>
          <w:sz w:val="18"/>
          <w:szCs w:val="18"/>
          <w:u w:val="single"/>
        </w:rPr>
        <w:t xml:space="preserve">Navodilo: </w:t>
      </w:r>
      <w:r w:rsidRPr="009968AA">
        <w:rPr>
          <w:rFonts w:ascii="Tahoma" w:hAnsi="Tahoma" w:cs="Tahoma"/>
          <w:i/>
          <w:sz w:val="18"/>
        </w:rPr>
        <w:t>Obrazec se po potrebi kopira!</w:t>
      </w: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D360F3" w:rsidRPr="009968AA" w:rsidRDefault="00D360F3" w:rsidP="00F5003B">
      <w:pPr>
        <w:keepNext/>
        <w:keepLines/>
        <w:rPr>
          <w:rFonts w:ascii="Tahoma" w:hAnsi="Tahoma" w:cs="Tahoma"/>
          <w:bCs/>
          <w:noProof/>
          <w:sz w:val="18"/>
          <w:szCs w:val="18"/>
        </w:rPr>
      </w:pPr>
    </w:p>
    <w:p w:rsidR="00B445A2" w:rsidRPr="009968AA" w:rsidRDefault="00B445A2" w:rsidP="00F5003B">
      <w:pPr>
        <w:keepNext/>
        <w:keepLines/>
        <w:jc w:val="both"/>
        <w:rPr>
          <w:rFonts w:ascii="Tahoma" w:hAnsi="Tahoma" w:cs="Tahoma"/>
        </w:rPr>
      </w:pPr>
    </w:p>
    <w:p w:rsidR="00094688" w:rsidRPr="009968AA" w:rsidRDefault="00094688" w:rsidP="00F5003B">
      <w:pPr>
        <w:keepNext/>
        <w:keepLines/>
        <w:jc w:val="both"/>
        <w:rPr>
          <w:rFonts w:ascii="Tahoma" w:hAnsi="Tahoma" w:cs="Tahoma"/>
        </w:rPr>
      </w:pPr>
    </w:p>
    <w:p w:rsidR="00892FB7" w:rsidRPr="009968AA" w:rsidRDefault="00892FB7" w:rsidP="00F5003B">
      <w:pPr>
        <w:keepNext/>
        <w:keepLines/>
        <w:jc w:val="both"/>
        <w:rPr>
          <w:rFonts w:ascii="Tahoma" w:hAnsi="Tahoma" w:cs="Tahoma"/>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789"/>
      </w:tblGrid>
      <w:tr w:rsidR="00892FB7" w:rsidRPr="009968AA" w:rsidTr="00892FB7">
        <w:tc>
          <w:tcPr>
            <w:tcW w:w="599" w:type="dxa"/>
            <w:tcBorders>
              <w:top w:val="single" w:sz="4" w:space="0" w:color="auto"/>
              <w:bottom w:val="single" w:sz="4" w:space="0" w:color="auto"/>
              <w:right w:val="nil"/>
            </w:tcBorders>
          </w:tcPr>
          <w:p w:rsidR="00892FB7" w:rsidRPr="009968AA" w:rsidRDefault="00892FB7" w:rsidP="00F5003B">
            <w:pPr>
              <w:keepNext/>
              <w:keepLines/>
              <w:jc w:val="right"/>
              <w:rPr>
                <w:rFonts w:ascii="Tahoma" w:hAnsi="Tahoma" w:cs="Tahoma"/>
              </w:rPr>
            </w:pPr>
            <w:r w:rsidRPr="009968AA">
              <w:br w:type="page"/>
            </w:r>
            <w:r w:rsidRPr="009968AA">
              <w:rPr>
                <w:rFonts w:ascii="Tahoma" w:hAnsi="Tahoma" w:cs="Tahoma"/>
                <w:sz w:val="18"/>
              </w:rPr>
              <w:br w:type="page"/>
            </w:r>
          </w:p>
        </w:tc>
        <w:tc>
          <w:tcPr>
            <w:tcW w:w="7268" w:type="dxa"/>
            <w:tcBorders>
              <w:top w:val="single" w:sz="4" w:space="0" w:color="auto"/>
              <w:left w:val="nil"/>
              <w:bottom w:val="single" w:sz="4" w:space="0" w:color="auto"/>
            </w:tcBorders>
          </w:tcPr>
          <w:p w:rsidR="00892FB7" w:rsidRPr="009968AA" w:rsidRDefault="00892FB7" w:rsidP="00F5003B">
            <w:pPr>
              <w:keepNext/>
              <w:keepLines/>
              <w:jc w:val="both"/>
              <w:rPr>
                <w:rFonts w:ascii="Tahoma" w:hAnsi="Tahoma" w:cs="Tahoma"/>
              </w:rPr>
            </w:pPr>
            <w:r w:rsidRPr="009968AA">
              <w:rPr>
                <w:rFonts w:ascii="Tahoma" w:hAnsi="Tahoma" w:cs="Tahoma"/>
              </w:rPr>
              <w:t xml:space="preserve">POTRDITEV REFERENC S STRANI POSAMEZNIH NAROČNIKOV </w:t>
            </w:r>
          </w:p>
        </w:tc>
        <w:tc>
          <w:tcPr>
            <w:tcW w:w="912" w:type="dxa"/>
            <w:tcBorders>
              <w:top w:val="single" w:sz="4" w:space="0" w:color="auto"/>
              <w:bottom w:val="single" w:sz="4" w:space="0" w:color="auto"/>
              <w:right w:val="nil"/>
            </w:tcBorders>
          </w:tcPr>
          <w:p w:rsidR="00892FB7" w:rsidRPr="009968AA" w:rsidRDefault="00892FB7" w:rsidP="00F5003B">
            <w:pPr>
              <w:keepNext/>
              <w:keepLines/>
              <w:jc w:val="right"/>
              <w:rPr>
                <w:rFonts w:ascii="Tahoma" w:hAnsi="Tahoma" w:cs="Tahoma"/>
                <w:b/>
              </w:rPr>
            </w:pPr>
            <w:r w:rsidRPr="009968AA">
              <w:rPr>
                <w:rFonts w:ascii="Tahoma" w:hAnsi="Tahoma" w:cs="Tahoma"/>
                <w:b/>
              </w:rPr>
              <w:t xml:space="preserve">Priloga </w:t>
            </w:r>
          </w:p>
        </w:tc>
        <w:tc>
          <w:tcPr>
            <w:tcW w:w="789" w:type="dxa"/>
            <w:tcBorders>
              <w:top w:val="single" w:sz="4" w:space="0" w:color="auto"/>
              <w:left w:val="nil"/>
              <w:bottom w:val="single" w:sz="4" w:space="0" w:color="auto"/>
            </w:tcBorders>
          </w:tcPr>
          <w:p w:rsidR="00892FB7" w:rsidRPr="009968AA" w:rsidRDefault="007303F7" w:rsidP="00F5003B">
            <w:pPr>
              <w:keepNext/>
              <w:keepLines/>
              <w:rPr>
                <w:rFonts w:ascii="Tahoma" w:hAnsi="Tahoma" w:cs="Tahoma"/>
                <w:b/>
              </w:rPr>
            </w:pPr>
            <w:r w:rsidRPr="009968AA">
              <w:rPr>
                <w:rFonts w:ascii="Tahoma" w:hAnsi="Tahoma" w:cs="Tahoma"/>
                <w:b/>
              </w:rPr>
              <w:t>5</w:t>
            </w:r>
          </w:p>
        </w:tc>
      </w:tr>
    </w:tbl>
    <w:p w:rsidR="00B445A2" w:rsidRPr="009968AA" w:rsidRDefault="00B445A2" w:rsidP="00F5003B">
      <w:pPr>
        <w:pStyle w:val="NavadenTimesNewRoman"/>
        <w:keepNext/>
        <w:keepLines/>
        <w:widowControl/>
        <w:jc w:val="both"/>
        <w:rPr>
          <w:rFonts w:ascii="Tahoma" w:hAnsi="Tahoma" w:cs="Tahoma"/>
          <w:sz w:val="20"/>
        </w:rPr>
      </w:pPr>
      <w:r w:rsidRPr="009968AA">
        <w:rPr>
          <w:rFonts w:ascii="Tahoma" w:hAnsi="Tahoma" w:cs="Tahoma"/>
          <w:sz w:val="20"/>
        </w:rPr>
        <w:t>Pod kazensko in materialno odgovornostjo izjavljamo, da so spodaj navedeni podatki o referenčnih delih resnični. Na podlagi poziva bomo naročniku v zahtevanem roku predložili dodatna dokazila o uspešni izvedbi navedenih referenčnih del oziroma</w:t>
      </w:r>
      <w:r w:rsidRPr="009968AA">
        <w:rPr>
          <w:rFonts w:ascii="Tahoma" w:hAnsi="Tahoma" w:cs="Tahoma"/>
          <w:b/>
        </w:rPr>
        <w:t xml:space="preserve"> </w:t>
      </w:r>
      <w:r w:rsidRPr="009968AA">
        <w:rPr>
          <w:rFonts w:ascii="Tahoma" w:hAnsi="Tahoma" w:cs="Tahoma"/>
          <w:sz w:val="20"/>
        </w:rPr>
        <w:t>uspešno izvedenih poslov ponudnika.</w:t>
      </w:r>
    </w:p>
    <w:p w:rsidR="00B445A2" w:rsidRPr="009968AA" w:rsidRDefault="00B445A2" w:rsidP="00F5003B">
      <w:pPr>
        <w:pStyle w:val="NavadenTimesNewRoman"/>
        <w:keepNext/>
        <w:keepLines/>
        <w:widowControl/>
        <w:jc w:val="both"/>
        <w:rPr>
          <w:rFonts w:ascii="Tahoma" w:hAnsi="Tahoma" w:cs="Tahoma"/>
          <w:sz w:val="20"/>
        </w:rPr>
      </w:pPr>
      <w:r w:rsidRPr="009968AA">
        <w:rPr>
          <w:rFonts w:ascii="Tahoma" w:hAnsi="Tahoma" w:cs="Tahoma"/>
          <w:sz w:val="20"/>
        </w:rPr>
        <w:t xml:space="preserve"> </w:t>
      </w: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94"/>
        <w:gridCol w:w="850"/>
        <w:gridCol w:w="1843"/>
        <w:gridCol w:w="3685"/>
        <w:gridCol w:w="567"/>
      </w:tblGrid>
      <w:tr w:rsidR="00375317" w:rsidRPr="009968AA" w:rsidTr="00660D8C">
        <w:trPr>
          <w:trHeight w:val="310"/>
        </w:trPr>
        <w:tc>
          <w:tcPr>
            <w:tcW w:w="3544" w:type="dxa"/>
            <w:gridSpan w:val="2"/>
            <w:vAlign w:val="center"/>
          </w:tcPr>
          <w:p w:rsidR="00375317" w:rsidRPr="009968AA" w:rsidRDefault="00375317" w:rsidP="00F5003B">
            <w:pPr>
              <w:pStyle w:val="NavadenTimesNewRoman"/>
              <w:keepNext/>
              <w:keepLines/>
              <w:widowControl/>
              <w:rPr>
                <w:rFonts w:ascii="Tahoma" w:hAnsi="Tahoma" w:cs="Tahoma"/>
                <w:b/>
                <w:sz w:val="20"/>
              </w:rPr>
            </w:pPr>
            <w:r w:rsidRPr="009968AA">
              <w:rPr>
                <w:rFonts w:ascii="Tahoma" w:hAnsi="Tahoma" w:cs="Tahoma"/>
                <w:b/>
                <w:sz w:val="20"/>
              </w:rPr>
              <w:t>Naročnik (Izdajatelj reference):</w:t>
            </w:r>
          </w:p>
        </w:tc>
        <w:tc>
          <w:tcPr>
            <w:tcW w:w="6095" w:type="dxa"/>
            <w:gridSpan w:val="3"/>
          </w:tcPr>
          <w:p w:rsidR="00375317" w:rsidRPr="009968AA" w:rsidRDefault="00375317" w:rsidP="00F5003B">
            <w:pPr>
              <w:pStyle w:val="NavadenTimesNewRoman"/>
              <w:keepNext/>
              <w:keepLines/>
              <w:widowControl/>
              <w:rPr>
                <w:rFonts w:ascii="Tahoma" w:hAnsi="Tahoma" w:cs="Tahoma"/>
                <w:b/>
                <w:sz w:val="20"/>
              </w:rPr>
            </w:pPr>
          </w:p>
          <w:p w:rsidR="00375317" w:rsidRPr="009968AA" w:rsidRDefault="00375317" w:rsidP="00F5003B">
            <w:pPr>
              <w:pStyle w:val="NavadenTimesNewRoman"/>
              <w:keepNext/>
              <w:keepLines/>
              <w:widowControl/>
              <w:rPr>
                <w:rFonts w:ascii="Tahoma" w:hAnsi="Tahoma" w:cs="Tahoma"/>
                <w:b/>
                <w:sz w:val="20"/>
              </w:rPr>
            </w:pPr>
          </w:p>
        </w:tc>
      </w:tr>
      <w:tr w:rsidR="00375317" w:rsidRPr="009968AA" w:rsidTr="00660D8C">
        <w:trPr>
          <w:trHeight w:val="375"/>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Naslov:</w:t>
            </w:r>
          </w:p>
        </w:tc>
        <w:tc>
          <w:tcPr>
            <w:tcW w:w="6095" w:type="dxa"/>
            <w:gridSpan w:val="3"/>
          </w:tcPr>
          <w:p w:rsidR="00375317" w:rsidRPr="009968AA" w:rsidRDefault="00375317" w:rsidP="00F5003B">
            <w:pPr>
              <w:pStyle w:val="NavadenTimesNewRoman"/>
              <w:keepNext/>
              <w:keepLines/>
              <w:widowControl/>
              <w:rPr>
                <w:rFonts w:ascii="Tahoma" w:hAnsi="Tahoma" w:cs="Tahoma"/>
                <w:b/>
                <w:sz w:val="20"/>
              </w:rPr>
            </w:pPr>
          </w:p>
          <w:p w:rsidR="00375317" w:rsidRPr="009968AA" w:rsidRDefault="00375317" w:rsidP="00F5003B">
            <w:pPr>
              <w:pStyle w:val="NavadenTimesNewRoman"/>
              <w:keepNext/>
              <w:keepLines/>
              <w:widowControl/>
              <w:rPr>
                <w:rFonts w:ascii="Tahoma" w:hAnsi="Tahoma" w:cs="Tahoma"/>
                <w:b/>
                <w:sz w:val="20"/>
              </w:rPr>
            </w:pPr>
          </w:p>
        </w:tc>
      </w:tr>
      <w:tr w:rsidR="00375317" w:rsidRPr="009968AA" w:rsidTr="00660D8C">
        <w:trPr>
          <w:trHeight w:val="60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Izvajalec:</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Kontaktna oseba naročnika:</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Telefonska številka:</w:t>
            </w:r>
          </w:p>
          <w:p w:rsidR="00375317" w:rsidRPr="009968AA" w:rsidRDefault="00375317" w:rsidP="00F5003B">
            <w:pPr>
              <w:pStyle w:val="NavadenTimesNewRoman"/>
              <w:keepNext/>
              <w:keepLines/>
              <w:widowControl/>
              <w:rPr>
                <w:rFonts w:ascii="Tahoma" w:hAnsi="Tahoma" w:cs="Tahoma"/>
                <w:sz w:val="20"/>
              </w:rPr>
            </w:pPr>
          </w:p>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E-mail:</w:t>
            </w:r>
          </w:p>
        </w:tc>
        <w:tc>
          <w:tcPr>
            <w:tcW w:w="6095" w:type="dxa"/>
            <w:gridSpan w:val="3"/>
          </w:tcPr>
          <w:p w:rsidR="00375317" w:rsidRPr="009968AA" w:rsidRDefault="00375317" w:rsidP="00F5003B">
            <w:pPr>
              <w:pStyle w:val="NavadenTimesNewRoman"/>
              <w:keepNext/>
              <w:keepLines/>
              <w:widowControl/>
              <w:rPr>
                <w:rFonts w:ascii="Tahoma" w:hAnsi="Tahoma" w:cs="Tahoma"/>
                <w:sz w:val="20"/>
              </w:rPr>
            </w:pPr>
          </w:p>
        </w:tc>
      </w:tr>
      <w:tr w:rsidR="00EC0B41" w:rsidRPr="009968AA" w:rsidTr="00EC0B41">
        <w:trPr>
          <w:trHeight w:val="461"/>
        </w:trPr>
        <w:tc>
          <w:tcPr>
            <w:tcW w:w="3544" w:type="dxa"/>
            <w:gridSpan w:val="2"/>
            <w:vAlign w:val="center"/>
          </w:tcPr>
          <w:p w:rsidR="00EC0B41" w:rsidRPr="00EC0B41" w:rsidRDefault="00EC0B41" w:rsidP="00F5003B">
            <w:pPr>
              <w:pStyle w:val="NavadenTimesNewRoman"/>
              <w:keepNext/>
              <w:keepLines/>
              <w:widowControl/>
              <w:rPr>
                <w:rFonts w:ascii="Tahoma" w:hAnsi="Tahoma" w:cs="Tahoma"/>
                <w:sz w:val="20"/>
                <w:highlight w:val="green"/>
              </w:rPr>
            </w:pPr>
            <w:r w:rsidRPr="00BC2001">
              <w:rPr>
                <w:rFonts w:ascii="Tahoma" w:hAnsi="Tahoma" w:cs="Tahoma"/>
                <w:sz w:val="18"/>
                <w:szCs w:val="18"/>
              </w:rPr>
              <w:t xml:space="preserve">Referenca se nanaša na sklop </w:t>
            </w:r>
          </w:p>
        </w:tc>
        <w:tc>
          <w:tcPr>
            <w:tcW w:w="6095" w:type="dxa"/>
            <w:gridSpan w:val="3"/>
            <w:vAlign w:val="center"/>
          </w:tcPr>
          <w:p w:rsidR="00EC0B41" w:rsidRPr="00EC0B41" w:rsidRDefault="00EC0B41" w:rsidP="00F5003B">
            <w:pPr>
              <w:pStyle w:val="NavadenTimesNewRoman"/>
              <w:keepNext/>
              <w:keepLines/>
              <w:widowControl/>
              <w:rPr>
                <w:rFonts w:ascii="Tahoma" w:hAnsi="Tahoma" w:cs="Tahoma"/>
                <w:sz w:val="18"/>
                <w:szCs w:val="18"/>
                <w:highlight w:val="green"/>
              </w:rPr>
            </w:pPr>
            <w:r w:rsidRPr="00BC2001">
              <w:rPr>
                <w:rFonts w:ascii="Tahoma" w:hAnsi="Tahoma" w:cs="Tahoma"/>
                <w:sz w:val="18"/>
                <w:szCs w:val="18"/>
              </w:rPr>
              <w:t>Sklop št. ___: __________</w:t>
            </w:r>
          </w:p>
        </w:tc>
      </w:tr>
      <w:tr w:rsidR="00375317" w:rsidRPr="009968AA" w:rsidTr="00660D8C">
        <w:trPr>
          <w:cantSplit/>
          <w:trHeight w:val="461"/>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Obdobje izvedbe posla:</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Od ____________(mesec in leto), do ___________(mesec in leto)</w:t>
            </w:r>
          </w:p>
        </w:tc>
      </w:tr>
      <w:tr w:rsidR="00375317" w:rsidRPr="009968AA" w:rsidTr="00660D8C">
        <w:trPr>
          <w:cantSplit/>
          <w:trHeight w:val="336"/>
        </w:trPr>
        <w:tc>
          <w:tcPr>
            <w:tcW w:w="3544" w:type="dxa"/>
            <w:gridSpan w:val="2"/>
            <w:vAlign w:val="center"/>
          </w:tcPr>
          <w:p w:rsidR="00375317" w:rsidRPr="009968AA" w:rsidRDefault="00375317" w:rsidP="00F5003B">
            <w:pPr>
              <w:pStyle w:val="NavadenTimesNewRoman"/>
              <w:keepNext/>
              <w:keepLines/>
              <w:widowControl/>
              <w:rPr>
                <w:rFonts w:ascii="Tahoma" w:hAnsi="Tahoma" w:cs="Tahoma"/>
                <w:sz w:val="20"/>
              </w:rPr>
            </w:pPr>
            <w:r w:rsidRPr="009968AA">
              <w:rPr>
                <w:rFonts w:ascii="Tahoma" w:hAnsi="Tahoma" w:cs="Tahoma"/>
                <w:sz w:val="20"/>
              </w:rPr>
              <w:t>Velikost laboratorija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Velikost pisarniških prostorov</w:t>
            </w:r>
            <w:r w:rsidR="00660D8C" w:rsidRPr="009968AA">
              <w:rPr>
                <w:rFonts w:ascii="Tahoma" w:hAnsi="Tahoma" w:cs="Tahoma"/>
                <w:sz w:val="20"/>
              </w:rPr>
              <w:t xml:space="preserve"> (pisarne, hodniki, sanitarije) v m</w:t>
            </w:r>
            <w:r w:rsidR="00660D8C" w:rsidRPr="009968AA">
              <w:rPr>
                <w:rFonts w:ascii="Tahoma" w:hAnsi="Tahoma" w:cs="Tahoma"/>
                <w:sz w:val="20"/>
                <w:vertAlign w:val="superscript"/>
              </w:rPr>
              <w:t>2</w:t>
            </w:r>
            <w:r w:rsidR="00660D8C"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cantSplit/>
          <w:trHeight w:val="461"/>
        </w:trPr>
        <w:tc>
          <w:tcPr>
            <w:tcW w:w="3544" w:type="dxa"/>
            <w:gridSpan w:val="2"/>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 xml:space="preserve"> Velikost poslovnega prostora</w:t>
            </w:r>
            <w:r w:rsidR="00660D8C" w:rsidRPr="009968AA">
              <w:rPr>
                <w:rFonts w:ascii="Tahoma" w:hAnsi="Tahoma" w:cs="Tahoma"/>
                <w:sz w:val="20"/>
              </w:rPr>
              <w:t xml:space="preserve"> (skladišča/delavnice/trgovine)</w:t>
            </w:r>
            <w:r w:rsidRPr="009968AA">
              <w:rPr>
                <w:rFonts w:ascii="Tahoma" w:hAnsi="Tahoma" w:cs="Tahoma"/>
                <w:sz w:val="20"/>
              </w:rPr>
              <w:t xml:space="preserve"> v m</w:t>
            </w:r>
            <w:r w:rsidRPr="009968AA">
              <w:rPr>
                <w:rFonts w:ascii="Tahoma" w:hAnsi="Tahoma" w:cs="Tahoma"/>
                <w:sz w:val="20"/>
                <w:vertAlign w:val="superscript"/>
              </w:rPr>
              <w:t>2</w:t>
            </w:r>
            <w:r w:rsidRPr="009968AA">
              <w:rPr>
                <w:rFonts w:ascii="Tahoma" w:hAnsi="Tahoma" w:cs="Tahoma"/>
                <w:sz w:val="20"/>
              </w:rPr>
              <w:t>:</w:t>
            </w:r>
          </w:p>
        </w:tc>
        <w:tc>
          <w:tcPr>
            <w:tcW w:w="6095" w:type="dxa"/>
            <w:gridSpan w:val="3"/>
            <w:vAlign w:val="bottom"/>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516"/>
        </w:trPr>
        <w:tc>
          <w:tcPr>
            <w:tcW w:w="3544" w:type="dxa"/>
            <w:gridSpan w:val="2"/>
            <w:tcBorders>
              <w:right w:val="single" w:sz="4" w:space="0" w:color="auto"/>
            </w:tcBorders>
            <w:vAlign w:val="center"/>
          </w:tcPr>
          <w:p w:rsidR="00375317" w:rsidRPr="009968AA" w:rsidRDefault="00840D1E" w:rsidP="00F5003B">
            <w:pPr>
              <w:pStyle w:val="NavadenTimesNewRoman"/>
              <w:keepNext/>
              <w:keepLines/>
              <w:widowControl/>
              <w:rPr>
                <w:rFonts w:ascii="Tahoma" w:hAnsi="Tahoma" w:cs="Tahoma"/>
                <w:sz w:val="20"/>
              </w:rPr>
            </w:pPr>
            <w:r w:rsidRPr="009968AA">
              <w:rPr>
                <w:rFonts w:ascii="Tahoma" w:hAnsi="Tahoma" w:cs="Tahoma"/>
                <w:sz w:val="20"/>
              </w:rPr>
              <w:t>Kraj izvedbe posla:</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F5003B">
            <w:pPr>
              <w:pStyle w:val="NavadenTimesNewRoman"/>
              <w:keepNext/>
              <w:keepLines/>
              <w:widowControl/>
              <w:rPr>
                <w:rFonts w:ascii="Tahoma" w:hAnsi="Tahoma" w:cs="Tahoma"/>
                <w:sz w:val="20"/>
              </w:rPr>
            </w:pPr>
          </w:p>
        </w:tc>
      </w:tr>
      <w:tr w:rsidR="00375317" w:rsidRPr="009968AA" w:rsidTr="00660D8C">
        <w:trPr>
          <w:trHeight w:val="509"/>
        </w:trPr>
        <w:tc>
          <w:tcPr>
            <w:tcW w:w="3544" w:type="dxa"/>
            <w:gridSpan w:val="2"/>
            <w:tcBorders>
              <w:right w:val="single" w:sz="4" w:space="0" w:color="auto"/>
            </w:tcBorders>
            <w:vAlign w:val="center"/>
          </w:tcPr>
          <w:p w:rsidR="00840D1E" w:rsidRPr="009968AA" w:rsidRDefault="00961619" w:rsidP="00F5003B">
            <w:pPr>
              <w:pStyle w:val="NavadenTimesNewRoman"/>
              <w:keepNext/>
              <w:keepLines/>
              <w:widowControl/>
              <w:rPr>
                <w:rFonts w:ascii="Tahoma" w:hAnsi="Tahoma" w:cs="Tahoma"/>
                <w:sz w:val="20"/>
              </w:rPr>
            </w:pPr>
            <w:r>
              <w:rPr>
                <w:rFonts w:ascii="Tahoma" w:hAnsi="Tahoma" w:cs="Tahoma"/>
                <w:sz w:val="20"/>
              </w:rPr>
              <w:t>Kratek opis referenčnih del</w:t>
            </w:r>
            <w:r w:rsidR="00840D1E" w:rsidRPr="009968AA">
              <w:rPr>
                <w:rFonts w:ascii="Tahoma" w:hAnsi="Tahoma" w:cs="Tahoma"/>
                <w:sz w:val="20"/>
              </w:rPr>
              <w:t>:</w:t>
            </w:r>
          </w:p>
          <w:p w:rsidR="00660D8C" w:rsidRPr="009968AA" w:rsidRDefault="00660D8C" w:rsidP="00F5003B">
            <w:pPr>
              <w:pStyle w:val="NavadenTimesNewRoman"/>
              <w:keepNext/>
              <w:keepLines/>
              <w:widowControl/>
              <w:rPr>
                <w:rFonts w:ascii="Tahoma" w:hAnsi="Tahoma" w:cs="Tahoma"/>
                <w:sz w:val="20"/>
              </w:rPr>
            </w:pPr>
          </w:p>
          <w:p w:rsidR="00660D8C" w:rsidRPr="009968AA" w:rsidRDefault="00660D8C" w:rsidP="00F5003B">
            <w:pPr>
              <w:pStyle w:val="NavadenTimesNewRoman"/>
              <w:keepNext/>
              <w:keepLines/>
              <w:widowControl/>
              <w:rPr>
                <w:rFonts w:ascii="Tahoma" w:hAnsi="Tahoma" w:cs="Tahoma"/>
                <w:sz w:val="20"/>
              </w:rPr>
            </w:pPr>
          </w:p>
          <w:p w:rsidR="00375317" w:rsidRPr="009968AA" w:rsidRDefault="00375317" w:rsidP="00F5003B">
            <w:pPr>
              <w:pStyle w:val="NavadenTimesNewRoman"/>
              <w:keepNext/>
              <w:keepLines/>
              <w:widowControl/>
              <w:rPr>
                <w:rFonts w:ascii="Tahoma" w:hAnsi="Tahoma" w:cs="Tahoma"/>
                <w:sz w:val="20"/>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75317" w:rsidRPr="009968AA" w:rsidRDefault="00375317" w:rsidP="00F5003B">
            <w:pPr>
              <w:pStyle w:val="NavadenTimesNewRoman"/>
              <w:keepNext/>
              <w:keepLines/>
              <w:widowControl/>
              <w:rPr>
                <w:rFonts w:ascii="Tahoma" w:hAnsi="Tahoma" w:cs="Tahoma"/>
                <w:sz w:val="2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bottom w:val="single" w:sz="4" w:space="0" w:color="auto"/>
            </w:tcBorders>
          </w:tcPr>
          <w:p w:rsidR="00B445A2" w:rsidRPr="009968AA" w:rsidRDefault="00B445A2" w:rsidP="00F5003B">
            <w:pPr>
              <w:keepNext/>
              <w:keepLines/>
              <w:ind w:right="140"/>
              <w:jc w:val="both"/>
              <w:rPr>
                <w:rFonts w:ascii="Tahoma" w:hAnsi="Tahoma" w:cs="Tahoma"/>
                <w:snapToGrid w:val="0"/>
                <w:color w:val="000000"/>
              </w:rPr>
            </w:pPr>
          </w:p>
        </w:tc>
        <w:tc>
          <w:tcPr>
            <w:tcW w:w="2693" w:type="dxa"/>
            <w:gridSpan w:val="2"/>
          </w:tcPr>
          <w:p w:rsidR="00B445A2" w:rsidRPr="009968AA" w:rsidRDefault="00B445A2" w:rsidP="00F5003B">
            <w:pPr>
              <w:keepNext/>
              <w:keepLines/>
              <w:ind w:right="140"/>
              <w:jc w:val="center"/>
              <w:rPr>
                <w:rFonts w:ascii="Tahoma" w:hAnsi="Tahoma" w:cs="Tahoma"/>
                <w:snapToGrid w:val="0"/>
                <w:color w:val="000000"/>
              </w:rPr>
            </w:pPr>
          </w:p>
        </w:tc>
        <w:tc>
          <w:tcPr>
            <w:tcW w:w="3685" w:type="dxa"/>
            <w:tcBorders>
              <w:bottom w:val="single" w:sz="4" w:space="0" w:color="auto"/>
            </w:tcBorders>
          </w:tcPr>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567" w:type="dxa"/>
          <w:trHeight w:val="235"/>
        </w:trPr>
        <w:tc>
          <w:tcPr>
            <w:tcW w:w="2694" w:type="dxa"/>
            <w:tcBorders>
              <w:top w:val="single" w:sz="4" w:space="0" w:color="auto"/>
            </w:tcBorders>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(kraj, datum)</w:t>
            </w:r>
          </w:p>
        </w:tc>
        <w:tc>
          <w:tcPr>
            <w:tcW w:w="2693" w:type="dxa"/>
            <w:gridSpan w:val="2"/>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685" w:type="dxa"/>
            <w:tcBorders>
              <w:top w:val="single" w:sz="4" w:space="0" w:color="auto"/>
            </w:tcBorders>
          </w:tcPr>
          <w:p w:rsidR="00B445A2" w:rsidRPr="009968AA" w:rsidRDefault="00B445A2" w:rsidP="00F5003B">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Naziv in</w:t>
            </w:r>
            <w:r w:rsidRPr="009968AA">
              <w:rPr>
                <w:rFonts w:ascii="Tahoma" w:hAnsi="Tahoma" w:cs="Tahoma"/>
                <w:snapToGrid w:val="0"/>
                <w:color w:val="000000"/>
              </w:rPr>
              <w:t xml:space="preserve"> podpis </w:t>
            </w:r>
            <w:r w:rsidRPr="009968AA">
              <w:rPr>
                <w:rFonts w:ascii="Tahoma" w:hAnsi="Tahoma" w:cs="Tahoma"/>
                <w:b/>
                <w:snapToGrid w:val="0"/>
                <w:color w:val="000000"/>
              </w:rPr>
              <w:t>ponudnika</w:t>
            </w:r>
            <w:r w:rsidRPr="009968AA">
              <w:rPr>
                <w:rFonts w:ascii="Tahoma" w:hAnsi="Tahoma" w:cs="Tahoma"/>
                <w:snapToGrid w:val="0"/>
                <w:color w:val="000000"/>
              </w:rPr>
              <w:t>)</w:t>
            </w:r>
          </w:p>
        </w:tc>
      </w:tr>
    </w:tbl>
    <w:p w:rsidR="00B445A2" w:rsidRPr="009968AA" w:rsidRDefault="00B445A2" w:rsidP="00F5003B">
      <w:pPr>
        <w:pStyle w:val="NavadenTimesNewRoman"/>
        <w:keepNext/>
        <w:keepLines/>
        <w:widowControl/>
        <w:pBdr>
          <w:bottom w:val="single" w:sz="12" w:space="1" w:color="auto"/>
        </w:pBdr>
        <w:ind w:right="140"/>
        <w:rPr>
          <w:rFonts w:ascii="Tahoma" w:hAnsi="Tahoma" w:cs="Tahoma"/>
          <w:b/>
          <w:sz w:val="20"/>
        </w:rPr>
      </w:pPr>
    </w:p>
    <w:p w:rsidR="00B445A2" w:rsidRPr="009968AA" w:rsidRDefault="00B445A2" w:rsidP="00F5003B">
      <w:pPr>
        <w:pStyle w:val="NavadenTimesNewRoman"/>
        <w:keepNext/>
        <w:keepLines/>
        <w:widowControl/>
        <w:ind w:right="140"/>
        <w:jc w:val="both"/>
        <w:rPr>
          <w:rFonts w:ascii="Tahoma" w:hAnsi="Tahoma" w:cs="Tahoma"/>
          <w:b/>
          <w:sz w:val="20"/>
        </w:rPr>
      </w:pPr>
      <w:r w:rsidRPr="009968AA">
        <w:rPr>
          <w:rFonts w:ascii="Tahoma" w:hAnsi="Tahoma" w:cs="Tahoma"/>
          <w:b/>
          <w:sz w:val="20"/>
        </w:rPr>
        <w:t>IZPOLNI NAROČNIK (Izdajatelj reference)!!!</w:t>
      </w:r>
    </w:p>
    <w:p w:rsidR="00B445A2" w:rsidRPr="009968AA" w:rsidRDefault="00B445A2" w:rsidP="00F5003B">
      <w:pPr>
        <w:pStyle w:val="NavadenTimesNewRoman"/>
        <w:keepNext/>
        <w:keepLines/>
        <w:widowControl/>
        <w:ind w:right="140"/>
        <w:jc w:val="both"/>
        <w:rPr>
          <w:rFonts w:ascii="Tahoma" w:hAnsi="Tahoma" w:cs="Tahoma"/>
          <w:sz w:val="20"/>
        </w:rPr>
      </w:pPr>
    </w:p>
    <w:p w:rsidR="00B445A2" w:rsidRPr="009968AA" w:rsidRDefault="00B445A2" w:rsidP="00F5003B">
      <w:pPr>
        <w:pStyle w:val="NavadenTimesNewRoman"/>
        <w:keepNext/>
        <w:keepLines/>
        <w:widowControl/>
        <w:ind w:right="140"/>
        <w:jc w:val="both"/>
        <w:rPr>
          <w:rFonts w:ascii="Tahoma" w:eastAsia="Calibri" w:hAnsi="Tahoma" w:cs="Tahoma"/>
          <w:b/>
          <w:i/>
          <w:sz w:val="20"/>
        </w:rPr>
      </w:pPr>
      <w:r w:rsidRPr="009968AA">
        <w:rPr>
          <w:rFonts w:ascii="Tahoma" w:hAnsi="Tahoma" w:cs="Tahoma"/>
          <w:sz w:val="20"/>
        </w:rPr>
        <w:t xml:space="preserve">Potrjujemo, da nam je na podlagi našega naročila, zgoraj navedeni izvajalec </w:t>
      </w:r>
      <w:r w:rsidRPr="009968AA">
        <w:rPr>
          <w:rFonts w:ascii="Tahoma" w:eastAsia="Calibri" w:hAnsi="Tahoma" w:cs="Tahoma"/>
          <w:sz w:val="20"/>
        </w:rPr>
        <w:t xml:space="preserve">kvalitetno, pravočasno in skladno s pogodbenimi določili izvedel navedeno referenčno delo. Potrdilo dajemo na prošnjo izvajalca in velja izključno za potrebe pri njegovi oddaji ponudbe za pridobitev javnega naročila št. </w:t>
      </w:r>
      <w:r w:rsidR="003C2C19">
        <w:rPr>
          <w:rFonts w:ascii="Tahoma" w:hAnsi="Tahoma" w:cs="Tahoma"/>
          <w:b/>
          <w:sz w:val="20"/>
        </w:rPr>
        <w:t>JHL-4/21</w:t>
      </w:r>
      <w:r w:rsidR="00DF7B77" w:rsidRPr="009968AA">
        <w:rPr>
          <w:rFonts w:ascii="Tahoma" w:hAnsi="Tahoma" w:cs="Tahoma"/>
          <w:b/>
          <w:sz w:val="20"/>
        </w:rPr>
        <w:t xml:space="preserve"> </w:t>
      </w:r>
      <w:r w:rsidR="001F63CA" w:rsidRPr="009968AA">
        <w:rPr>
          <w:rFonts w:ascii="Tahoma" w:hAnsi="Tahoma" w:cs="Tahoma"/>
          <w:b/>
          <w:sz w:val="20"/>
        </w:rPr>
        <w:t>Čiščenje poslovnih prostorov</w:t>
      </w:r>
      <w:r w:rsidRPr="009968AA">
        <w:rPr>
          <w:rFonts w:ascii="Tahoma" w:eastAsia="Calibri" w:hAnsi="Tahoma" w:cs="Tahoma"/>
          <w:b/>
          <w:sz w:val="20"/>
        </w:rPr>
        <w:t>.</w:t>
      </w:r>
    </w:p>
    <w:p w:rsidR="00B445A2" w:rsidRPr="009968AA" w:rsidRDefault="00B445A2" w:rsidP="00F5003B">
      <w:pPr>
        <w:pStyle w:val="NavadenTimesNewRoman"/>
        <w:keepNext/>
        <w:keepLines/>
        <w:widowControl/>
        <w:ind w:right="140"/>
        <w:jc w:val="both"/>
        <w:rPr>
          <w:rFonts w:ascii="Tahoma" w:hAnsi="Tahoma" w:cs="Tahoma"/>
          <w:sz w:val="20"/>
        </w:rPr>
      </w:pPr>
      <w:r w:rsidRPr="009968AA">
        <w:rPr>
          <w:rFonts w:ascii="Tahoma" w:hAnsi="Tahoma" w:cs="Tahoma"/>
          <w:sz w:val="20"/>
        </w:rPr>
        <w:tab/>
        <w:t xml:space="preserve"> </w:t>
      </w:r>
    </w:p>
    <w:p w:rsidR="00B445A2" w:rsidRPr="009968AA" w:rsidRDefault="00B445A2" w:rsidP="00F5003B">
      <w:pPr>
        <w:pStyle w:val="NavadenTimesNewRoman"/>
        <w:keepNext/>
        <w:keepLines/>
        <w:widowControl/>
        <w:ind w:right="140"/>
        <w:jc w:val="center"/>
        <w:rPr>
          <w:rFonts w:ascii="Tahoma" w:hAnsi="Tahoma" w:cs="Tahoma"/>
          <w:sz w:val="20"/>
        </w:rPr>
      </w:pPr>
      <w:r w:rsidRPr="009968AA">
        <w:rPr>
          <w:rFonts w:ascii="Tahoma" w:hAnsi="Tahoma" w:cs="Tahoma"/>
          <w:sz w:val="20"/>
        </w:rPr>
        <w:t xml:space="preserve">Izjavljamo, da smo </w:t>
      </w:r>
      <w:r w:rsidRPr="009968AA">
        <w:rPr>
          <w:rFonts w:ascii="Tahoma" w:hAnsi="Tahoma" w:cs="Tahoma"/>
          <w:b/>
          <w:i/>
          <w:sz w:val="20"/>
        </w:rPr>
        <w:t>javni  /  zasebni</w:t>
      </w:r>
      <w:r w:rsidRPr="009968AA">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376"/>
        <w:gridCol w:w="2532"/>
        <w:gridCol w:w="3165"/>
      </w:tblGrid>
      <w:tr w:rsidR="00B445A2" w:rsidRPr="009968AA" w:rsidTr="00660D8C">
        <w:trPr>
          <w:trHeight w:val="235"/>
        </w:trPr>
        <w:tc>
          <w:tcPr>
            <w:tcW w:w="3376" w:type="dxa"/>
            <w:tcBorders>
              <w:bottom w:val="single" w:sz="4" w:space="0" w:color="auto"/>
            </w:tcBorders>
          </w:tcPr>
          <w:p w:rsidR="00B445A2" w:rsidRPr="009968AA" w:rsidRDefault="00B445A2" w:rsidP="00F5003B">
            <w:pPr>
              <w:keepNext/>
              <w:keepLines/>
              <w:ind w:right="140"/>
              <w:jc w:val="both"/>
              <w:rPr>
                <w:rFonts w:ascii="Tahoma" w:hAnsi="Tahoma" w:cs="Tahoma"/>
                <w:snapToGrid w:val="0"/>
                <w:color w:val="000000"/>
              </w:rPr>
            </w:pPr>
          </w:p>
        </w:tc>
        <w:tc>
          <w:tcPr>
            <w:tcW w:w="2532" w:type="dxa"/>
          </w:tcPr>
          <w:p w:rsidR="00B445A2" w:rsidRPr="009968AA" w:rsidRDefault="00B445A2" w:rsidP="00F5003B">
            <w:pPr>
              <w:keepNext/>
              <w:keepLines/>
              <w:ind w:right="140"/>
              <w:jc w:val="center"/>
              <w:rPr>
                <w:rFonts w:ascii="Tahoma" w:hAnsi="Tahoma" w:cs="Tahoma"/>
                <w:snapToGrid w:val="0"/>
                <w:color w:val="000000"/>
              </w:rPr>
            </w:pPr>
          </w:p>
        </w:tc>
        <w:tc>
          <w:tcPr>
            <w:tcW w:w="3165" w:type="dxa"/>
            <w:tcBorders>
              <w:bottom w:val="single" w:sz="4" w:space="0" w:color="auto"/>
            </w:tcBorders>
          </w:tcPr>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p w:rsidR="00B445A2" w:rsidRPr="009968AA" w:rsidRDefault="00B445A2" w:rsidP="00F5003B">
            <w:pPr>
              <w:keepNext/>
              <w:keepLines/>
              <w:tabs>
                <w:tab w:val="left" w:pos="567"/>
                <w:tab w:val="num" w:pos="851"/>
                <w:tab w:val="left" w:pos="993"/>
              </w:tabs>
              <w:ind w:right="140"/>
              <w:jc w:val="both"/>
              <w:rPr>
                <w:rFonts w:ascii="Tahoma" w:hAnsi="Tahoma" w:cs="Tahoma"/>
                <w:snapToGrid w:val="0"/>
                <w:color w:val="000000"/>
              </w:rPr>
            </w:pPr>
          </w:p>
        </w:tc>
      </w:tr>
      <w:tr w:rsidR="00B445A2" w:rsidRPr="009968AA" w:rsidTr="00660D8C">
        <w:trPr>
          <w:trHeight w:val="235"/>
        </w:trPr>
        <w:tc>
          <w:tcPr>
            <w:tcW w:w="3376" w:type="dxa"/>
            <w:tcBorders>
              <w:top w:val="single" w:sz="4" w:space="0" w:color="auto"/>
            </w:tcBorders>
          </w:tcPr>
          <w:p w:rsidR="00892FB7" w:rsidRPr="009968AA" w:rsidRDefault="00892FB7" w:rsidP="00F5003B">
            <w:pPr>
              <w:keepNext/>
              <w:keepLines/>
              <w:ind w:right="140"/>
              <w:jc w:val="center"/>
              <w:rPr>
                <w:rFonts w:ascii="Tahoma" w:hAnsi="Tahoma" w:cs="Tahoma"/>
                <w:snapToGrid w:val="0"/>
                <w:color w:val="000000"/>
              </w:rPr>
            </w:pPr>
          </w:p>
          <w:p w:rsidR="00B445A2" w:rsidRPr="009968AA" w:rsidRDefault="00B445A2" w:rsidP="00F5003B">
            <w:pPr>
              <w:keepNext/>
              <w:keepLines/>
              <w:ind w:right="140"/>
              <w:rPr>
                <w:rFonts w:ascii="Tahoma" w:hAnsi="Tahoma" w:cs="Tahoma"/>
                <w:snapToGrid w:val="0"/>
                <w:color w:val="000000"/>
              </w:rPr>
            </w:pPr>
            <w:r w:rsidRPr="009968AA">
              <w:rPr>
                <w:rFonts w:ascii="Tahoma" w:hAnsi="Tahoma" w:cs="Tahoma"/>
                <w:snapToGrid w:val="0"/>
                <w:color w:val="000000"/>
              </w:rPr>
              <w:t>(kraj, datum)</w:t>
            </w:r>
          </w:p>
        </w:tc>
        <w:tc>
          <w:tcPr>
            <w:tcW w:w="2532" w:type="dxa"/>
          </w:tcPr>
          <w:p w:rsidR="00B445A2" w:rsidRPr="009968AA" w:rsidRDefault="00B445A2" w:rsidP="00F5003B">
            <w:pPr>
              <w:keepNext/>
              <w:keepLines/>
              <w:ind w:right="140"/>
              <w:jc w:val="center"/>
              <w:rPr>
                <w:rFonts w:ascii="Tahoma" w:hAnsi="Tahoma" w:cs="Tahoma"/>
                <w:snapToGrid w:val="0"/>
                <w:color w:val="000000"/>
              </w:rPr>
            </w:pPr>
            <w:r w:rsidRPr="009968AA">
              <w:rPr>
                <w:rFonts w:ascii="Tahoma" w:hAnsi="Tahoma" w:cs="Tahoma"/>
                <w:snapToGrid w:val="0"/>
                <w:color w:val="000000"/>
              </w:rPr>
              <w:t>žig</w:t>
            </w:r>
          </w:p>
        </w:tc>
        <w:tc>
          <w:tcPr>
            <w:tcW w:w="3165" w:type="dxa"/>
            <w:tcBorders>
              <w:top w:val="single" w:sz="4" w:space="0" w:color="auto"/>
            </w:tcBorders>
          </w:tcPr>
          <w:p w:rsidR="00B445A2" w:rsidRPr="009968AA" w:rsidRDefault="00B445A2" w:rsidP="00F5003B">
            <w:pPr>
              <w:keepNext/>
              <w:keepLines/>
              <w:ind w:right="140"/>
              <w:jc w:val="both"/>
              <w:rPr>
                <w:rFonts w:ascii="Tahoma" w:hAnsi="Tahoma" w:cs="Tahoma"/>
                <w:snapToGrid w:val="0"/>
                <w:color w:val="000000"/>
              </w:rPr>
            </w:pPr>
            <w:r w:rsidRPr="009968AA">
              <w:rPr>
                <w:rFonts w:ascii="Tahoma" w:hAnsi="Tahoma" w:cs="Tahoma"/>
                <w:snapToGrid w:val="0"/>
                <w:color w:val="000000"/>
              </w:rPr>
              <w:t>(</w:t>
            </w:r>
            <w:r w:rsidR="00A810B9" w:rsidRPr="009968AA">
              <w:rPr>
                <w:rFonts w:ascii="Tahoma" w:hAnsi="Tahoma" w:cs="Tahoma"/>
                <w:snapToGrid w:val="0"/>
                <w:color w:val="000000"/>
              </w:rPr>
              <w:t xml:space="preserve">Naziv in </w:t>
            </w:r>
            <w:r w:rsidRPr="009968AA">
              <w:rPr>
                <w:rFonts w:ascii="Tahoma" w:hAnsi="Tahoma" w:cs="Tahoma"/>
                <w:snapToGrid w:val="0"/>
                <w:color w:val="000000"/>
              </w:rPr>
              <w:t xml:space="preserve">podpis </w:t>
            </w:r>
            <w:r w:rsidRPr="009968AA">
              <w:rPr>
                <w:rFonts w:ascii="Tahoma" w:hAnsi="Tahoma" w:cs="Tahoma"/>
                <w:b/>
                <w:snapToGrid w:val="0"/>
                <w:color w:val="000000"/>
              </w:rPr>
              <w:t>izdajatelja reference</w:t>
            </w:r>
            <w:r w:rsidRPr="009968AA">
              <w:rPr>
                <w:rFonts w:ascii="Tahoma" w:hAnsi="Tahoma" w:cs="Tahoma"/>
                <w:snapToGrid w:val="0"/>
                <w:color w:val="000000"/>
              </w:rPr>
              <w:t>)</w:t>
            </w:r>
          </w:p>
          <w:p w:rsidR="003F7FCC" w:rsidRPr="009968AA" w:rsidRDefault="003F7FCC" w:rsidP="00F5003B">
            <w:pPr>
              <w:keepNext/>
              <w:keepLines/>
              <w:ind w:right="140"/>
              <w:jc w:val="both"/>
              <w:rPr>
                <w:rFonts w:ascii="Tahoma" w:hAnsi="Tahoma" w:cs="Tahoma"/>
                <w:snapToGrid w:val="0"/>
                <w:color w:val="000000"/>
              </w:rPr>
            </w:pPr>
          </w:p>
          <w:p w:rsidR="00805B6C" w:rsidRPr="009968AA" w:rsidRDefault="00805B6C" w:rsidP="00F5003B">
            <w:pPr>
              <w:keepNext/>
              <w:keepLines/>
              <w:ind w:right="140"/>
              <w:jc w:val="both"/>
              <w:rPr>
                <w:rFonts w:ascii="Tahoma" w:hAnsi="Tahoma" w:cs="Tahoma"/>
                <w:snapToGrid w:val="0"/>
                <w:color w:val="000000"/>
              </w:rPr>
            </w:pPr>
          </w:p>
        </w:tc>
      </w:tr>
    </w:tbl>
    <w:p w:rsidR="00660D8C" w:rsidRPr="009968AA" w:rsidRDefault="00660D8C" w:rsidP="00F5003B">
      <w:pPr>
        <w:keepNext/>
        <w:keepLines/>
        <w:jc w:val="both"/>
        <w:rPr>
          <w:rFonts w:ascii="Tahoma" w:hAnsi="Tahoma" w:cs="Tahoma"/>
        </w:rPr>
      </w:pPr>
    </w:p>
    <w:p w:rsidR="00660D8C" w:rsidRPr="009968AA" w:rsidRDefault="00DF7B77" w:rsidP="00F5003B">
      <w:pPr>
        <w:keepNext/>
        <w:keepLines/>
        <w:jc w:val="both"/>
        <w:rPr>
          <w:rFonts w:ascii="Tahoma" w:hAnsi="Tahoma" w:cs="Tahoma"/>
        </w:rPr>
      </w:pPr>
      <w:r w:rsidRPr="009968AA">
        <w:rPr>
          <w:rFonts w:ascii="Tahoma" w:hAnsi="Tahoma" w:cs="Tahoma"/>
        </w:rPr>
        <w:br w:type="page"/>
      </w: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660D8C" w:rsidRPr="009968AA" w:rsidTr="00CC3D3D">
        <w:tc>
          <w:tcPr>
            <w:tcW w:w="599" w:type="dxa"/>
            <w:tcBorders>
              <w:right w:val="nil"/>
            </w:tcBorders>
          </w:tcPr>
          <w:p w:rsidR="00660D8C" w:rsidRPr="009968AA" w:rsidRDefault="00660D8C" w:rsidP="00F5003B">
            <w:pPr>
              <w:keepNext/>
              <w:keepLines/>
              <w:jc w:val="both"/>
              <w:rPr>
                <w:rFonts w:ascii="Tahoma" w:hAnsi="Tahoma" w:cs="Tahoma"/>
              </w:rPr>
            </w:pPr>
          </w:p>
        </w:tc>
        <w:tc>
          <w:tcPr>
            <w:tcW w:w="7126" w:type="dxa"/>
            <w:tcBorders>
              <w:left w:val="nil"/>
            </w:tcBorders>
          </w:tcPr>
          <w:p w:rsidR="00660D8C" w:rsidRPr="009968AA" w:rsidRDefault="00660D8C" w:rsidP="00F5003B">
            <w:pPr>
              <w:keepNext/>
              <w:keepLines/>
              <w:jc w:val="both"/>
              <w:rPr>
                <w:rFonts w:ascii="Tahoma" w:hAnsi="Tahoma" w:cs="Tahoma"/>
              </w:rPr>
            </w:pPr>
            <w:r w:rsidRPr="009968AA">
              <w:rPr>
                <w:rFonts w:ascii="Tahoma" w:hAnsi="Tahoma" w:cs="Tahoma"/>
              </w:rPr>
              <w:t>SEZNAM ČISTIL IN DOKAZIL</w:t>
            </w:r>
          </w:p>
        </w:tc>
        <w:tc>
          <w:tcPr>
            <w:tcW w:w="912" w:type="dxa"/>
            <w:tcBorders>
              <w:right w:val="nil"/>
            </w:tcBorders>
          </w:tcPr>
          <w:p w:rsidR="00660D8C" w:rsidRPr="009968AA" w:rsidRDefault="00660D8C" w:rsidP="00F5003B">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660D8C" w:rsidRPr="009968AA" w:rsidRDefault="00660D8C" w:rsidP="00F5003B">
            <w:pPr>
              <w:keepNext/>
              <w:keepLines/>
              <w:jc w:val="both"/>
              <w:rPr>
                <w:rFonts w:ascii="Tahoma" w:hAnsi="Tahoma" w:cs="Tahoma"/>
                <w:b/>
              </w:rPr>
            </w:pPr>
            <w:r w:rsidRPr="009968AA">
              <w:rPr>
                <w:rFonts w:ascii="Tahoma" w:hAnsi="Tahoma" w:cs="Tahoma"/>
                <w:b/>
              </w:rPr>
              <w:t>6/1</w:t>
            </w:r>
          </w:p>
        </w:tc>
      </w:tr>
    </w:tbl>
    <w:p w:rsidR="00A8005E" w:rsidRPr="009968AA" w:rsidRDefault="00A8005E" w:rsidP="00F5003B">
      <w:pPr>
        <w:keepNext/>
        <w:keepLines/>
        <w:jc w:val="both"/>
        <w:rPr>
          <w:rFonts w:ascii="Tahoma" w:hAnsi="Tahoma" w:cs="Tahoma"/>
        </w:rPr>
      </w:pPr>
    </w:p>
    <w:p w:rsidR="00375317" w:rsidRPr="009968AA" w:rsidRDefault="00375317" w:rsidP="00F5003B">
      <w:pPr>
        <w:keepNext/>
        <w:keepLines/>
        <w:jc w:val="both"/>
        <w:rPr>
          <w:rFonts w:ascii="Tahoma" w:hAnsi="Tahoma" w:cs="Tahoma"/>
        </w:rPr>
      </w:pPr>
      <w:r w:rsidRPr="009968AA">
        <w:rPr>
          <w:rFonts w:ascii="Tahoma" w:hAnsi="Tahoma" w:cs="Tahoma"/>
        </w:rPr>
        <w:t xml:space="preserve">Ponudnik </w:t>
      </w:r>
      <w:r w:rsidR="00892FB7" w:rsidRPr="009968AA">
        <w:rPr>
          <w:rFonts w:ascii="Tahoma" w:hAnsi="Tahoma" w:cs="Tahoma"/>
        </w:rPr>
        <w:t>za to stranjo</w:t>
      </w:r>
      <w:r w:rsidR="00A8005E" w:rsidRPr="009968AA">
        <w:rPr>
          <w:rFonts w:ascii="Tahoma" w:hAnsi="Tahoma" w:cs="Tahoma"/>
        </w:rPr>
        <w:t xml:space="preserve"> (za sklop za katerega oddaja ponudbo)</w:t>
      </w:r>
    </w:p>
    <w:p w:rsidR="00375317" w:rsidRPr="009968AA" w:rsidRDefault="00892FB7" w:rsidP="00F5003B">
      <w:pPr>
        <w:keepNext/>
        <w:keepLines/>
        <w:numPr>
          <w:ilvl w:val="0"/>
          <w:numId w:val="19"/>
        </w:numPr>
        <w:jc w:val="both"/>
        <w:rPr>
          <w:rFonts w:ascii="Tahoma" w:hAnsi="Tahoma" w:cs="Tahoma"/>
        </w:rPr>
      </w:pPr>
      <w:r w:rsidRPr="009968AA">
        <w:rPr>
          <w:rFonts w:ascii="Tahoma" w:hAnsi="Tahoma" w:cs="Tahoma"/>
        </w:rPr>
        <w:t>p</w:t>
      </w:r>
      <w:r w:rsidR="00375317" w:rsidRPr="009968AA">
        <w:rPr>
          <w:rFonts w:ascii="Tahoma" w:hAnsi="Tahoma" w:cs="Tahoma"/>
        </w:rPr>
        <w:t>riloži seznam vseh čistil, ki jih bo uporabljal pri izvajanju storitev čiščenja in</w:t>
      </w:r>
    </w:p>
    <w:p w:rsidR="00375317" w:rsidRPr="009968AA" w:rsidRDefault="00A8005E" w:rsidP="00F5003B">
      <w:pPr>
        <w:keepNext/>
        <w:keepLines/>
        <w:numPr>
          <w:ilvl w:val="0"/>
          <w:numId w:val="19"/>
        </w:numPr>
        <w:jc w:val="both"/>
        <w:rPr>
          <w:rFonts w:ascii="Tahoma" w:hAnsi="Tahoma" w:cs="Tahoma"/>
        </w:rPr>
      </w:pPr>
      <w:r w:rsidRPr="009968AA">
        <w:rPr>
          <w:rFonts w:ascii="Tahoma" w:hAnsi="Tahoma" w:cs="Tahoma"/>
        </w:rPr>
        <w:t xml:space="preserve">za vsa čistila </w:t>
      </w:r>
      <w:r w:rsidR="00892FB7" w:rsidRPr="009968AA">
        <w:rPr>
          <w:rFonts w:ascii="Tahoma" w:hAnsi="Tahoma" w:cs="Tahoma"/>
        </w:rPr>
        <w:t>p</w:t>
      </w:r>
      <w:r w:rsidR="00375317" w:rsidRPr="009968AA">
        <w:rPr>
          <w:rFonts w:ascii="Tahoma" w:hAnsi="Tahoma" w:cs="Tahoma"/>
        </w:rPr>
        <w:t>riloži</w:t>
      </w:r>
      <w:r w:rsidRPr="009968AA">
        <w:rPr>
          <w:rFonts w:ascii="Tahoma" w:hAnsi="Tahoma" w:cs="Tahoma"/>
        </w:rPr>
        <w:t>ti</w:t>
      </w:r>
      <w:r w:rsidR="00375317" w:rsidRPr="009968AA">
        <w:rPr>
          <w:rFonts w:ascii="Tahoma" w:hAnsi="Tahoma" w:cs="Tahoma"/>
        </w:rPr>
        <w:t xml:space="preserve"> dokazila predvidena v </w:t>
      </w:r>
      <w:r w:rsidRPr="009968AA">
        <w:rPr>
          <w:rFonts w:ascii="Tahoma" w:hAnsi="Tahoma" w:cs="Tahoma"/>
        </w:rPr>
        <w:t>točki 2.2.6</w:t>
      </w:r>
      <w:r w:rsidR="00595CBD" w:rsidRPr="009968AA">
        <w:rPr>
          <w:rFonts w:ascii="Tahoma" w:hAnsi="Tahoma" w:cs="Tahoma"/>
        </w:rPr>
        <w:t>.1.</w:t>
      </w:r>
      <w:r w:rsidR="007303F7" w:rsidRPr="009968AA">
        <w:rPr>
          <w:rFonts w:ascii="Tahoma" w:hAnsi="Tahoma" w:cs="Tahoma"/>
        </w:rPr>
        <w:t xml:space="preserve"> in 2.2.6.2.</w:t>
      </w:r>
      <w:r w:rsidRPr="009968AA">
        <w:rPr>
          <w:rFonts w:ascii="Tahoma" w:hAnsi="Tahoma" w:cs="Tahoma"/>
        </w:rPr>
        <w:t xml:space="preserve"> razpisne dokumentacije</w:t>
      </w:r>
      <w:r w:rsidR="00375317" w:rsidRPr="009968AA">
        <w:rPr>
          <w:rFonts w:ascii="Tahoma" w:hAnsi="Tahoma" w:cs="Tahoma"/>
        </w:rPr>
        <w:t>.</w:t>
      </w:r>
    </w:p>
    <w:p w:rsidR="00375317" w:rsidRPr="009968AA" w:rsidRDefault="00375317" w:rsidP="00F5003B">
      <w:pPr>
        <w:keepNext/>
        <w:keepLines/>
        <w:jc w:val="both"/>
        <w:rPr>
          <w:rFonts w:ascii="Tahoma" w:hAnsi="Tahoma" w:cs="Tahoma"/>
        </w:rPr>
      </w:pPr>
    </w:p>
    <w:p w:rsidR="00A8005E" w:rsidRPr="009968AA" w:rsidRDefault="00A8005E" w:rsidP="00F5003B">
      <w:pPr>
        <w:keepNext/>
        <w:keepLines/>
        <w:jc w:val="both"/>
        <w:rPr>
          <w:rFonts w:ascii="Tahoma" w:hAnsi="Tahoma" w:cs="Tahoma"/>
        </w:rPr>
      </w:pPr>
    </w:p>
    <w:p w:rsidR="00DF7B77" w:rsidRPr="009968AA" w:rsidRDefault="00DF7B77" w:rsidP="00F5003B">
      <w:pPr>
        <w:keepNext/>
        <w:keepLines/>
        <w:rPr>
          <w:rFonts w:ascii="Tahoma" w:hAnsi="Tahoma" w:cs="Tahoma"/>
          <w:b/>
          <w:bCs/>
          <w:noProof/>
        </w:rPr>
      </w:pPr>
      <w:r w:rsidRPr="009968AA">
        <w:rPr>
          <w:rFonts w:ascii="Tahoma" w:hAnsi="Tahoma" w:cs="Tahoma"/>
          <w:b/>
          <w:bCs/>
          <w:noProof/>
        </w:rPr>
        <w:t>Sklop</w:t>
      </w:r>
      <w:r w:rsidR="001C5630" w:rsidRPr="009968AA">
        <w:rPr>
          <w:rFonts w:ascii="Tahoma" w:hAnsi="Tahoma" w:cs="Tahoma"/>
          <w:b/>
          <w:bCs/>
          <w:noProof/>
        </w:rPr>
        <w:t xml:space="preserve"> št. ___</w:t>
      </w:r>
      <w:r w:rsidRPr="009968AA">
        <w:rPr>
          <w:rFonts w:ascii="Tahoma" w:hAnsi="Tahoma" w:cs="Tahoma"/>
          <w:b/>
          <w:bCs/>
          <w:noProof/>
        </w:rPr>
        <w:t>:</w:t>
      </w:r>
      <w:r w:rsidR="001C5630" w:rsidRPr="009968AA">
        <w:rPr>
          <w:rFonts w:ascii="Tahoma" w:hAnsi="Tahoma" w:cs="Tahoma"/>
          <w:b/>
          <w:bCs/>
          <w:noProof/>
        </w:rPr>
        <w:t xml:space="preserve"> _________</w:t>
      </w:r>
    </w:p>
    <w:p w:rsidR="00DF7B77" w:rsidRPr="009968AA" w:rsidRDefault="00DF7B77" w:rsidP="00F5003B">
      <w:pPr>
        <w:keepNext/>
        <w:keepLines/>
        <w:jc w:val="both"/>
        <w:rPr>
          <w:rFonts w:ascii="Tahoma" w:hAnsi="Tahoma" w:cs="Tahoma"/>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5640"/>
        <w:gridCol w:w="2239"/>
      </w:tblGrid>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b/>
                <w:i/>
              </w:rPr>
            </w:pPr>
            <w:r w:rsidRPr="009968AA">
              <w:rPr>
                <w:rFonts w:ascii="Tahoma" w:hAnsi="Tahoma" w:cs="Tahoma"/>
                <w:b/>
                <w:i/>
              </w:rPr>
              <w:t>Zap. št.</w:t>
            </w:r>
          </w:p>
        </w:tc>
        <w:tc>
          <w:tcPr>
            <w:tcW w:w="5640" w:type="dxa"/>
            <w:tcBorders>
              <w:top w:val="single" w:sz="4" w:space="0" w:color="auto"/>
              <w:left w:val="single" w:sz="4" w:space="0" w:color="auto"/>
              <w:bottom w:val="single" w:sz="4" w:space="0" w:color="auto"/>
              <w:right w:val="single" w:sz="4" w:space="0" w:color="auto"/>
            </w:tcBorders>
            <w:hideMark/>
          </w:tcPr>
          <w:p w:rsidR="00A810B9" w:rsidRPr="009968AA" w:rsidRDefault="00A8005E" w:rsidP="00F5003B">
            <w:pPr>
              <w:keepNext/>
              <w:keepLines/>
              <w:jc w:val="both"/>
              <w:rPr>
                <w:rFonts w:ascii="Tahoma" w:hAnsi="Tahoma" w:cs="Tahoma"/>
                <w:b/>
                <w:i/>
              </w:rPr>
            </w:pPr>
            <w:r w:rsidRPr="009968AA">
              <w:rPr>
                <w:rFonts w:ascii="Tahoma" w:hAnsi="Tahoma" w:cs="Tahoma"/>
                <w:b/>
                <w:i/>
              </w:rPr>
              <w:t>Ime</w:t>
            </w:r>
            <w:r w:rsidR="00A810B9" w:rsidRPr="009968AA">
              <w:rPr>
                <w:rFonts w:ascii="Tahoma" w:hAnsi="Tahoma" w:cs="Tahoma"/>
                <w:b/>
                <w:i/>
              </w:rPr>
              <w:t xml:space="preserve"> čistila</w:t>
            </w:r>
          </w:p>
        </w:tc>
        <w:tc>
          <w:tcPr>
            <w:tcW w:w="2239"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both"/>
              <w:rPr>
                <w:rFonts w:ascii="Tahoma" w:hAnsi="Tahoma" w:cs="Tahoma"/>
                <w:b/>
                <w:i/>
              </w:rPr>
            </w:pPr>
            <w:r w:rsidRPr="009968AA">
              <w:rPr>
                <w:rFonts w:ascii="Tahoma" w:hAnsi="Tahoma" w:cs="Tahoma"/>
                <w:b/>
                <w:i/>
              </w:rPr>
              <w:t>Vrsta dokazila</w:t>
            </w: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1.</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2.</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3.</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4.</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5.</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vAlign w:val="center"/>
            <w:hideMark/>
          </w:tcPr>
          <w:p w:rsidR="00A810B9" w:rsidRPr="009968AA" w:rsidRDefault="00A810B9" w:rsidP="00F5003B">
            <w:pPr>
              <w:keepNext/>
              <w:keepLines/>
              <w:jc w:val="center"/>
              <w:rPr>
                <w:rFonts w:ascii="Tahoma" w:hAnsi="Tahoma" w:cs="Tahoma"/>
                <w:i/>
              </w:rPr>
            </w:pPr>
            <w:r w:rsidRPr="009968AA">
              <w:rPr>
                <w:rFonts w:ascii="Tahoma" w:hAnsi="Tahoma" w:cs="Tahoma"/>
                <w:i/>
              </w:rPr>
              <w:t>6.</w:t>
            </w: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hideMark/>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r w:rsidR="00A810B9" w:rsidRPr="009968AA" w:rsidTr="00537DA2">
        <w:tc>
          <w:tcPr>
            <w:tcW w:w="1023"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center"/>
              <w:rPr>
                <w:rFonts w:ascii="Tahoma" w:hAnsi="Tahoma" w:cs="Tahoma"/>
                <w:i/>
              </w:rPr>
            </w:pPr>
          </w:p>
        </w:tc>
        <w:tc>
          <w:tcPr>
            <w:tcW w:w="5640"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p w:rsidR="00A810B9" w:rsidRPr="009968AA" w:rsidRDefault="00A810B9" w:rsidP="00F5003B">
            <w:pPr>
              <w:keepNext/>
              <w:keepLines/>
              <w:jc w:val="both"/>
              <w:rPr>
                <w:rFonts w:ascii="Tahoma" w:hAnsi="Tahoma" w:cs="Tahoma"/>
                <w:i/>
              </w:rPr>
            </w:pPr>
          </w:p>
        </w:tc>
        <w:tc>
          <w:tcPr>
            <w:tcW w:w="2239" w:type="dxa"/>
            <w:tcBorders>
              <w:top w:val="single" w:sz="4" w:space="0" w:color="auto"/>
              <w:left w:val="single" w:sz="4" w:space="0" w:color="auto"/>
              <w:bottom w:val="single" w:sz="4" w:space="0" w:color="auto"/>
              <w:right w:val="single" w:sz="4" w:space="0" w:color="auto"/>
            </w:tcBorders>
          </w:tcPr>
          <w:p w:rsidR="00A810B9" w:rsidRPr="009968AA" w:rsidRDefault="00A810B9" w:rsidP="00F5003B">
            <w:pPr>
              <w:keepNext/>
              <w:keepLines/>
              <w:jc w:val="both"/>
              <w:rPr>
                <w:rFonts w:ascii="Tahoma" w:hAnsi="Tahoma" w:cs="Tahoma"/>
                <w:i/>
              </w:rPr>
            </w:pPr>
          </w:p>
        </w:tc>
      </w:tr>
    </w:tbl>
    <w:p w:rsidR="00B445A2" w:rsidRPr="009968AA" w:rsidRDefault="00B445A2" w:rsidP="00F5003B">
      <w:pPr>
        <w:keepNext/>
        <w:keepLines/>
        <w:jc w:val="both"/>
        <w:rPr>
          <w:rFonts w:ascii="Tahoma" w:hAnsi="Tahoma" w:cs="Tahoma"/>
        </w:rPr>
      </w:pPr>
    </w:p>
    <w:p w:rsidR="007303F7" w:rsidRPr="009968AA" w:rsidRDefault="007303F7" w:rsidP="00F5003B">
      <w:pPr>
        <w:keepNext/>
        <w:keepLines/>
        <w:jc w:val="both"/>
        <w:rPr>
          <w:rFonts w:ascii="Tahoma" w:hAnsi="Tahoma" w:cs="Tahoma"/>
        </w:rPr>
      </w:pPr>
      <w:r w:rsidRPr="009968AA">
        <w:rPr>
          <w:rFonts w:ascii="Tahoma" w:hAnsi="Tahoma" w:cs="Tahoma"/>
        </w:rPr>
        <w:t>Izjavljamo, da vsa navedena čistila</w:t>
      </w:r>
      <w:r w:rsidR="00537DA2" w:rsidRPr="009968AA">
        <w:rPr>
          <w:rFonts w:ascii="Tahoma" w:hAnsi="Tahoma" w:cs="Tahoma"/>
        </w:rPr>
        <w:t xml:space="preserve"> za katera prilagamo dokazila in so navedena v seznamu,</w:t>
      </w:r>
      <w:r w:rsidRPr="009968AA">
        <w:rPr>
          <w:rFonts w:ascii="Tahoma" w:hAnsi="Tahoma" w:cs="Tahoma"/>
        </w:rPr>
        <w:t xml:space="preserve"> izpolnjujejo zahteve naročnika, navedene v </w:t>
      </w:r>
      <w:r w:rsidR="00537DA2" w:rsidRPr="009968AA">
        <w:rPr>
          <w:rFonts w:ascii="Tahoma" w:hAnsi="Tahoma" w:cs="Tahoma"/>
        </w:rPr>
        <w:t xml:space="preserve">točki 2.2.6.1. in 2.2.6.2. razpisne dokumentacije. </w:t>
      </w:r>
    </w:p>
    <w:p w:rsidR="004B507E" w:rsidRPr="009968AA" w:rsidRDefault="004B507E" w:rsidP="00F5003B">
      <w:pPr>
        <w:keepNext/>
        <w:keepLines/>
        <w:rPr>
          <w:rFonts w:ascii="Tahoma" w:hAnsi="Tahoma" w:cs="Tahoma"/>
          <w:bCs/>
          <w:i/>
          <w:noProof/>
          <w:sz w:val="18"/>
          <w:szCs w:val="18"/>
        </w:rPr>
      </w:pPr>
    </w:p>
    <w:p w:rsidR="00A810B9" w:rsidRPr="009968AA" w:rsidRDefault="00A810B9" w:rsidP="00F5003B">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3659C6">
        <w:trPr>
          <w:trHeight w:val="235"/>
        </w:trPr>
        <w:tc>
          <w:tcPr>
            <w:tcW w:w="3402" w:type="dxa"/>
            <w:tcBorders>
              <w:bottom w:val="single" w:sz="4" w:space="0" w:color="auto"/>
            </w:tcBorders>
          </w:tcPr>
          <w:p w:rsidR="00A810B9" w:rsidRPr="009968AA" w:rsidRDefault="00A810B9" w:rsidP="00F5003B">
            <w:pPr>
              <w:keepNext/>
              <w:keepLines/>
              <w:jc w:val="both"/>
              <w:rPr>
                <w:rFonts w:ascii="Tahoma" w:hAnsi="Tahoma" w:cs="Tahoma"/>
                <w:snapToGrid w:val="0"/>
                <w:color w:val="000000"/>
              </w:rPr>
            </w:pPr>
          </w:p>
          <w:p w:rsidR="00A810B9" w:rsidRPr="009968AA" w:rsidRDefault="00A810B9" w:rsidP="00F5003B">
            <w:pPr>
              <w:keepNext/>
              <w:keepLines/>
              <w:jc w:val="both"/>
              <w:rPr>
                <w:rFonts w:ascii="Tahoma" w:hAnsi="Tahoma" w:cs="Tahoma"/>
                <w:snapToGrid w:val="0"/>
                <w:color w:val="000000"/>
              </w:rPr>
            </w:pPr>
          </w:p>
        </w:tc>
        <w:tc>
          <w:tcPr>
            <w:tcW w:w="2977" w:type="dxa"/>
          </w:tcPr>
          <w:p w:rsidR="00A810B9" w:rsidRPr="009968AA" w:rsidRDefault="00A810B9" w:rsidP="00F5003B">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F5003B">
            <w:pPr>
              <w:keepNext/>
              <w:keepLines/>
              <w:jc w:val="both"/>
              <w:rPr>
                <w:rFonts w:ascii="Tahoma" w:hAnsi="Tahoma" w:cs="Tahoma"/>
                <w:snapToGrid w:val="0"/>
                <w:color w:val="000000"/>
                <w:sz w:val="28"/>
              </w:rPr>
            </w:pPr>
          </w:p>
        </w:tc>
      </w:tr>
      <w:tr w:rsidR="00A810B9" w:rsidRPr="009968AA" w:rsidTr="003659C6">
        <w:trPr>
          <w:trHeight w:val="235"/>
        </w:trPr>
        <w:tc>
          <w:tcPr>
            <w:tcW w:w="3402"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4B507E" w:rsidRPr="009968AA" w:rsidRDefault="004B507E" w:rsidP="00F5003B">
      <w:pPr>
        <w:keepNext/>
        <w:keepLines/>
        <w:rPr>
          <w:rFonts w:ascii="Tahoma" w:hAnsi="Tahoma" w:cs="Tahoma"/>
          <w:bCs/>
          <w:i/>
          <w:noProof/>
          <w:sz w:val="18"/>
          <w:szCs w:val="18"/>
        </w:rPr>
      </w:pPr>
    </w:p>
    <w:p w:rsidR="00B8594F" w:rsidRPr="009968AA" w:rsidRDefault="00B8594F" w:rsidP="00F5003B">
      <w:pPr>
        <w:keepNext/>
        <w:keepLines/>
        <w:rPr>
          <w:rFonts w:ascii="Tahoma" w:hAnsi="Tahoma" w:cs="Tahoma"/>
          <w:bCs/>
          <w:i/>
          <w:noProof/>
          <w:sz w:val="18"/>
          <w:szCs w:val="18"/>
        </w:rPr>
      </w:pPr>
    </w:p>
    <w:p w:rsidR="00B8594F" w:rsidRPr="009968AA" w:rsidRDefault="00B8594F" w:rsidP="00F5003B">
      <w:pPr>
        <w:keepNext/>
        <w:keepLines/>
        <w:rPr>
          <w:rFonts w:ascii="Tahoma" w:hAnsi="Tahoma" w:cs="Tahoma"/>
          <w:bCs/>
          <w:i/>
          <w:noProof/>
          <w:sz w:val="18"/>
          <w:szCs w:val="18"/>
        </w:rPr>
      </w:pPr>
    </w:p>
    <w:p w:rsidR="00375317" w:rsidRPr="009968AA" w:rsidRDefault="00375317" w:rsidP="00F5003B">
      <w:pPr>
        <w:keepNext/>
        <w:keepLines/>
        <w:rPr>
          <w:rFonts w:ascii="Tahoma" w:hAnsi="Tahoma" w:cs="Tahoma"/>
          <w:bCs/>
          <w:i/>
          <w:noProof/>
          <w:sz w:val="18"/>
          <w:szCs w:val="18"/>
        </w:rPr>
      </w:pPr>
    </w:p>
    <w:p w:rsidR="008C2FCF" w:rsidRPr="009968AA" w:rsidRDefault="008C2FCF" w:rsidP="00F5003B">
      <w:pPr>
        <w:keepNext/>
        <w:keepLines/>
        <w:rPr>
          <w:rFonts w:ascii="Tahoma" w:hAnsi="Tahoma" w:cs="Tahoma"/>
          <w:bCs/>
          <w:i/>
          <w:noProof/>
          <w:sz w:val="18"/>
          <w:szCs w:val="18"/>
        </w:rPr>
      </w:pPr>
      <w:r w:rsidRPr="009968AA">
        <w:rPr>
          <w:rFonts w:ascii="Tahoma" w:hAnsi="Tahoma" w:cs="Tahoma"/>
          <w:bCs/>
          <w:i/>
          <w:noProof/>
          <w:sz w:val="18"/>
          <w:szCs w:val="18"/>
        </w:rPr>
        <w:br w:type="page"/>
      </w:r>
    </w:p>
    <w:p w:rsidR="00375317" w:rsidRPr="009968AA" w:rsidRDefault="00375317" w:rsidP="00F5003B">
      <w:pPr>
        <w:keepNext/>
        <w:keepLines/>
        <w:rPr>
          <w:rFonts w:ascii="Tahoma" w:hAnsi="Tahoma" w:cs="Tahoma"/>
          <w:bCs/>
          <w:i/>
          <w:noProof/>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647"/>
      </w:tblGrid>
      <w:tr w:rsidR="00374866" w:rsidRPr="009968AA" w:rsidTr="003659C6">
        <w:tc>
          <w:tcPr>
            <w:tcW w:w="599" w:type="dxa"/>
            <w:tcBorders>
              <w:right w:val="nil"/>
            </w:tcBorders>
          </w:tcPr>
          <w:p w:rsidR="00374866" w:rsidRPr="009968AA" w:rsidRDefault="00374866" w:rsidP="00F5003B">
            <w:pPr>
              <w:keepNext/>
              <w:keepLines/>
              <w:jc w:val="both"/>
              <w:rPr>
                <w:rFonts w:ascii="Tahoma" w:hAnsi="Tahoma" w:cs="Tahoma"/>
              </w:rPr>
            </w:pPr>
          </w:p>
        </w:tc>
        <w:tc>
          <w:tcPr>
            <w:tcW w:w="7126" w:type="dxa"/>
            <w:tcBorders>
              <w:left w:val="nil"/>
            </w:tcBorders>
          </w:tcPr>
          <w:p w:rsidR="00374866" w:rsidRPr="009968AA" w:rsidRDefault="00374866" w:rsidP="00F5003B">
            <w:pPr>
              <w:keepNext/>
              <w:keepLines/>
              <w:jc w:val="both"/>
              <w:rPr>
                <w:rFonts w:ascii="Tahoma" w:hAnsi="Tahoma" w:cs="Tahoma"/>
              </w:rPr>
            </w:pPr>
            <w:r w:rsidRPr="009968AA">
              <w:rPr>
                <w:rFonts w:ascii="Tahoma" w:hAnsi="Tahoma" w:cs="Tahoma"/>
              </w:rPr>
              <w:t xml:space="preserve">SEZNAM </w:t>
            </w:r>
            <w:r w:rsidR="00D6738F" w:rsidRPr="009968AA">
              <w:rPr>
                <w:rFonts w:ascii="Tahoma" w:hAnsi="Tahoma" w:cs="Tahoma"/>
              </w:rPr>
              <w:t xml:space="preserve">PRIPOMOČKOV ZA ČIŠČENJE </w:t>
            </w:r>
            <w:r w:rsidRPr="009968AA">
              <w:rPr>
                <w:rFonts w:ascii="Tahoma" w:hAnsi="Tahoma" w:cs="Tahoma"/>
              </w:rPr>
              <w:t>IN DELOVNIH STROJEV</w:t>
            </w:r>
          </w:p>
        </w:tc>
        <w:tc>
          <w:tcPr>
            <w:tcW w:w="912" w:type="dxa"/>
            <w:tcBorders>
              <w:right w:val="nil"/>
            </w:tcBorders>
          </w:tcPr>
          <w:p w:rsidR="00374866" w:rsidRPr="009968AA" w:rsidRDefault="00374866" w:rsidP="00F5003B">
            <w:pPr>
              <w:keepNext/>
              <w:keepLines/>
              <w:jc w:val="both"/>
              <w:rPr>
                <w:rFonts w:ascii="Tahoma" w:hAnsi="Tahoma" w:cs="Tahoma"/>
                <w:b/>
              </w:rPr>
            </w:pPr>
            <w:r w:rsidRPr="009968AA">
              <w:rPr>
                <w:rFonts w:ascii="Tahoma" w:hAnsi="Tahoma" w:cs="Tahoma"/>
                <w:b/>
              </w:rPr>
              <w:t xml:space="preserve">Priloga </w:t>
            </w:r>
          </w:p>
        </w:tc>
        <w:tc>
          <w:tcPr>
            <w:tcW w:w="647" w:type="dxa"/>
            <w:tcBorders>
              <w:left w:val="nil"/>
            </w:tcBorders>
          </w:tcPr>
          <w:p w:rsidR="00374866" w:rsidRPr="009968AA" w:rsidRDefault="00374866" w:rsidP="00F5003B">
            <w:pPr>
              <w:keepNext/>
              <w:keepLines/>
              <w:jc w:val="both"/>
              <w:rPr>
                <w:rFonts w:ascii="Tahoma" w:hAnsi="Tahoma" w:cs="Tahoma"/>
                <w:b/>
              </w:rPr>
            </w:pPr>
            <w:r w:rsidRPr="009968AA">
              <w:rPr>
                <w:rFonts w:ascii="Tahoma" w:hAnsi="Tahoma" w:cs="Tahoma"/>
                <w:b/>
              </w:rPr>
              <w:t>6/2</w:t>
            </w:r>
          </w:p>
        </w:tc>
      </w:tr>
    </w:tbl>
    <w:p w:rsidR="00564894" w:rsidRPr="009968AA" w:rsidRDefault="00564894" w:rsidP="00F5003B">
      <w:pPr>
        <w:keepNext/>
        <w:keepLines/>
        <w:jc w:val="both"/>
        <w:rPr>
          <w:rFonts w:ascii="Tahoma" w:hAnsi="Tahoma" w:cs="Tahoma"/>
        </w:rPr>
      </w:pPr>
    </w:p>
    <w:p w:rsidR="00374866" w:rsidRPr="009968AA" w:rsidRDefault="00374866" w:rsidP="00F5003B">
      <w:pPr>
        <w:keepNext/>
        <w:keepLines/>
        <w:jc w:val="both"/>
        <w:rPr>
          <w:rFonts w:ascii="Tahoma" w:hAnsi="Tahoma" w:cs="Tahoma"/>
        </w:rPr>
      </w:pPr>
      <w:r w:rsidRPr="009968AA">
        <w:rPr>
          <w:rFonts w:ascii="Tahoma" w:hAnsi="Tahoma" w:cs="Tahoma"/>
        </w:rPr>
        <w:t xml:space="preserve">Ponudnik za to stranjo priloži seznam </w:t>
      </w:r>
      <w:r w:rsidR="00D6738F" w:rsidRPr="009968AA">
        <w:rPr>
          <w:rFonts w:ascii="Tahoma" w:hAnsi="Tahoma" w:cs="Tahoma"/>
        </w:rPr>
        <w:t xml:space="preserve">pripomočkov za čiščenje </w:t>
      </w:r>
      <w:r w:rsidRPr="009968AA">
        <w:rPr>
          <w:rFonts w:ascii="Tahoma" w:hAnsi="Tahoma" w:cs="Tahoma"/>
        </w:rPr>
        <w:t xml:space="preserve">in delovnih strojev, s katerimi bo </w:t>
      </w:r>
      <w:r w:rsidR="002B4069" w:rsidRPr="009968AA">
        <w:rPr>
          <w:rFonts w:ascii="Tahoma" w:hAnsi="Tahoma" w:cs="Tahoma"/>
        </w:rPr>
        <w:t>izvajalec</w:t>
      </w:r>
      <w:r w:rsidRPr="009968AA">
        <w:rPr>
          <w:rFonts w:ascii="Tahoma" w:hAnsi="Tahoma" w:cs="Tahoma"/>
        </w:rPr>
        <w:t xml:space="preserve"> storitev čiščenja. Seznam opreme mora biti</w:t>
      </w:r>
      <w:r w:rsidR="0057374C">
        <w:rPr>
          <w:rFonts w:ascii="Tahoma" w:hAnsi="Tahoma" w:cs="Tahoma"/>
        </w:rPr>
        <w:t xml:space="preserve"> priložen za vsak sklop posebej in v skladu s tehničnim opisom posameznega naročnika.</w:t>
      </w:r>
    </w:p>
    <w:p w:rsidR="001C5630" w:rsidRPr="009968AA" w:rsidRDefault="001C5630" w:rsidP="00F5003B">
      <w:pPr>
        <w:keepNext/>
        <w:keepLines/>
        <w:jc w:val="both"/>
        <w:rPr>
          <w:rFonts w:ascii="Tahoma" w:hAnsi="Tahoma" w:cs="Tahoma"/>
        </w:rPr>
      </w:pPr>
    </w:p>
    <w:p w:rsidR="001C5630" w:rsidRPr="009968AA" w:rsidRDefault="001C5630" w:rsidP="00F5003B">
      <w:pPr>
        <w:keepNext/>
        <w:keepLines/>
        <w:rPr>
          <w:rFonts w:ascii="Tahoma" w:hAnsi="Tahoma" w:cs="Tahoma"/>
          <w:b/>
          <w:bCs/>
          <w:noProof/>
        </w:rPr>
      </w:pPr>
      <w:r w:rsidRPr="009968AA">
        <w:rPr>
          <w:rFonts w:ascii="Tahoma" w:hAnsi="Tahoma" w:cs="Tahoma"/>
          <w:b/>
          <w:bCs/>
          <w:noProof/>
        </w:rPr>
        <w:t>Sklop št. ___: _________</w:t>
      </w:r>
    </w:p>
    <w:p w:rsidR="001C5630" w:rsidRPr="009968AA" w:rsidRDefault="001C5630" w:rsidP="00F5003B">
      <w:pPr>
        <w:keepNext/>
        <w:keepLines/>
        <w:jc w:val="both"/>
        <w:rPr>
          <w:rFonts w:ascii="Tahoma" w:hAnsi="Tahoma" w:cs="Tahoma"/>
        </w:rPr>
      </w:pPr>
    </w:p>
    <w:p w:rsidR="00374866" w:rsidRPr="009968AA" w:rsidRDefault="00374866" w:rsidP="00F5003B">
      <w:pPr>
        <w:keepNext/>
        <w:keepLines/>
        <w:rPr>
          <w:rFonts w:ascii="Tahoma" w:hAnsi="Tahoma" w:cs="Tahoma"/>
          <w:bCs/>
          <w:i/>
          <w:noProof/>
          <w:sz w:val="18"/>
          <w:szCs w:val="18"/>
        </w:rPr>
      </w:pPr>
    </w:p>
    <w:p w:rsidR="00B17907" w:rsidRDefault="00B17907" w:rsidP="00F5003B">
      <w:pPr>
        <w:keepNext/>
        <w:keepLines/>
        <w:rPr>
          <w:rFonts w:ascii="Tahoma" w:hAnsi="Tahoma" w:cs="Tahoma"/>
          <w:bCs/>
          <w:i/>
          <w:noProof/>
          <w:sz w:val="18"/>
          <w:szCs w:val="18"/>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399"/>
      </w:tblGrid>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
                <w:bCs/>
                <w:noProof/>
              </w:rPr>
            </w:pPr>
            <w:r w:rsidRPr="00E47212">
              <w:rPr>
                <w:rFonts w:ascii="Tahoma" w:hAnsi="Tahoma" w:cs="Tahoma"/>
                <w:b/>
                <w:bCs/>
                <w:noProof/>
              </w:rPr>
              <w:t>Zap. št.</w:t>
            </w:r>
          </w:p>
        </w:tc>
        <w:tc>
          <w:tcPr>
            <w:tcW w:w="7399"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jc w:val="both"/>
              <w:rPr>
                <w:rFonts w:ascii="Tahoma" w:hAnsi="Tahoma" w:cs="Tahoma"/>
                <w:b/>
                <w:bCs/>
                <w:noProof/>
              </w:rPr>
            </w:pPr>
            <w:r w:rsidRPr="00E47212">
              <w:rPr>
                <w:rFonts w:ascii="Tahoma" w:hAnsi="Tahoma" w:cs="Tahoma"/>
                <w:b/>
                <w:bCs/>
                <w:noProof/>
              </w:rPr>
              <w:t>Pripomočki za čiščenje oz. delovni stroji, ki se bodo uporabljali pri čiščenju</w:t>
            </w: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1.</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2.</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3.</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4.</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5.</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vAlign w:val="center"/>
            <w:hideMark/>
          </w:tcPr>
          <w:p w:rsidR="00E47212" w:rsidRPr="00E47212" w:rsidRDefault="00E47212" w:rsidP="00F5003B">
            <w:pPr>
              <w:keepNext/>
              <w:keepLines/>
              <w:rPr>
                <w:rFonts w:ascii="Tahoma" w:hAnsi="Tahoma" w:cs="Tahoma"/>
                <w:bCs/>
                <w:noProof/>
              </w:rPr>
            </w:pPr>
            <w:r w:rsidRPr="00E47212">
              <w:rPr>
                <w:rFonts w:ascii="Tahoma" w:hAnsi="Tahoma" w:cs="Tahoma"/>
                <w:bCs/>
                <w:noProof/>
              </w:rPr>
              <w:t>6.</w:t>
            </w: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hideMark/>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r w:rsidR="00E47212" w:rsidRPr="00E47212" w:rsidTr="00E47212">
        <w:tc>
          <w:tcPr>
            <w:tcW w:w="1390"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tc>
        <w:tc>
          <w:tcPr>
            <w:tcW w:w="7399" w:type="dxa"/>
            <w:tcBorders>
              <w:top w:val="single" w:sz="4" w:space="0" w:color="auto"/>
              <w:left w:val="single" w:sz="4" w:space="0" w:color="auto"/>
              <w:bottom w:val="single" w:sz="4" w:space="0" w:color="auto"/>
              <w:right w:val="single" w:sz="4" w:space="0" w:color="auto"/>
            </w:tcBorders>
          </w:tcPr>
          <w:p w:rsidR="00E47212" w:rsidRPr="00E47212" w:rsidRDefault="00E47212" w:rsidP="00F5003B">
            <w:pPr>
              <w:keepNext/>
              <w:keepLines/>
              <w:rPr>
                <w:rFonts w:ascii="Tahoma" w:hAnsi="Tahoma" w:cs="Tahoma"/>
                <w:bCs/>
                <w:noProof/>
              </w:rPr>
            </w:pPr>
          </w:p>
          <w:p w:rsidR="00E47212" w:rsidRPr="00E47212" w:rsidRDefault="00E47212" w:rsidP="00F5003B">
            <w:pPr>
              <w:keepNext/>
              <w:keepLines/>
              <w:rPr>
                <w:rFonts w:ascii="Tahoma" w:hAnsi="Tahoma" w:cs="Tahoma"/>
                <w:bCs/>
                <w:noProof/>
              </w:rPr>
            </w:pPr>
          </w:p>
        </w:tc>
      </w:tr>
    </w:tbl>
    <w:p w:rsidR="00E47212" w:rsidRDefault="00E47212" w:rsidP="00F5003B">
      <w:pPr>
        <w:keepNext/>
        <w:keepLines/>
        <w:rPr>
          <w:rFonts w:ascii="Tahoma" w:hAnsi="Tahoma" w:cs="Tahoma"/>
          <w:bCs/>
          <w:i/>
          <w:noProof/>
          <w:sz w:val="18"/>
          <w:szCs w:val="18"/>
        </w:rPr>
      </w:pPr>
    </w:p>
    <w:p w:rsidR="00E47212" w:rsidRDefault="00E47212"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A810B9" w:rsidRPr="009968AA" w:rsidRDefault="00A810B9" w:rsidP="00F5003B">
      <w:pPr>
        <w:keepNext/>
        <w:keepLines/>
        <w:rPr>
          <w:rFonts w:ascii="Tahoma" w:hAnsi="Tahoma" w:cs="Tahoma"/>
          <w:bCs/>
          <w:i/>
          <w:noProof/>
          <w:sz w:val="18"/>
          <w:szCs w:val="18"/>
        </w:rPr>
      </w:pPr>
      <w:r w:rsidRPr="009968AA">
        <w:rPr>
          <w:rFonts w:ascii="Tahoma" w:hAnsi="Tahoma" w:cs="Tahoma"/>
          <w:bCs/>
          <w:i/>
          <w:noProof/>
          <w:sz w:val="18"/>
          <w:szCs w:val="18"/>
        </w:rPr>
        <w:t>Tabela se po potrebi lahko fotokopira.</w:t>
      </w:r>
    </w:p>
    <w:p w:rsidR="00374866" w:rsidRPr="009968AA" w:rsidRDefault="00374866" w:rsidP="00F5003B">
      <w:pPr>
        <w:keepNext/>
        <w:keepLines/>
        <w:rPr>
          <w:rFonts w:ascii="Tahoma" w:hAnsi="Tahoma" w:cs="Tahoma"/>
          <w:bCs/>
          <w:i/>
          <w:noProof/>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A810B9" w:rsidRPr="009968AA" w:rsidTr="00564894">
        <w:trPr>
          <w:trHeight w:val="235"/>
        </w:trPr>
        <w:tc>
          <w:tcPr>
            <w:tcW w:w="3402" w:type="dxa"/>
            <w:tcBorders>
              <w:bottom w:val="single" w:sz="4" w:space="0" w:color="auto"/>
            </w:tcBorders>
          </w:tcPr>
          <w:p w:rsidR="00A810B9" w:rsidRPr="009968AA" w:rsidRDefault="00A810B9" w:rsidP="00F5003B">
            <w:pPr>
              <w:keepNext/>
              <w:keepLines/>
              <w:jc w:val="both"/>
              <w:rPr>
                <w:rFonts w:ascii="Tahoma" w:hAnsi="Tahoma" w:cs="Tahoma"/>
                <w:snapToGrid w:val="0"/>
                <w:color w:val="000000"/>
              </w:rPr>
            </w:pPr>
          </w:p>
          <w:p w:rsidR="00A810B9" w:rsidRPr="009968AA" w:rsidRDefault="00A810B9" w:rsidP="00F5003B">
            <w:pPr>
              <w:keepNext/>
              <w:keepLines/>
              <w:jc w:val="both"/>
              <w:rPr>
                <w:rFonts w:ascii="Tahoma" w:hAnsi="Tahoma" w:cs="Tahoma"/>
                <w:snapToGrid w:val="0"/>
                <w:color w:val="000000"/>
              </w:rPr>
            </w:pPr>
          </w:p>
        </w:tc>
        <w:tc>
          <w:tcPr>
            <w:tcW w:w="2977" w:type="dxa"/>
          </w:tcPr>
          <w:p w:rsidR="00A810B9" w:rsidRPr="009968AA" w:rsidRDefault="00A810B9" w:rsidP="00F5003B">
            <w:pPr>
              <w:keepNext/>
              <w:keepLines/>
              <w:jc w:val="center"/>
              <w:rPr>
                <w:rFonts w:ascii="Tahoma" w:hAnsi="Tahoma" w:cs="Tahoma"/>
                <w:snapToGrid w:val="0"/>
                <w:color w:val="000000"/>
              </w:rPr>
            </w:pPr>
          </w:p>
        </w:tc>
        <w:tc>
          <w:tcPr>
            <w:tcW w:w="3119" w:type="dxa"/>
            <w:tcBorders>
              <w:bottom w:val="single" w:sz="4" w:space="0" w:color="auto"/>
            </w:tcBorders>
          </w:tcPr>
          <w:p w:rsidR="00A810B9" w:rsidRPr="009968AA" w:rsidRDefault="00A810B9" w:rsidP="00F5003B">
            <w:pPr>
              <w:keepNext/>
              <w:keepLines/>
              <w:jc w:val="both"/>
              <w:rPr>
                <w:rFonts w:ascii="Tahoma" w:hAnsi="Tahoma" w:cs="Tahoma"/>
                <w:snapToGrid w:val="0"/>
                <w:color w:val="000000"/>
                <w:sz w:val="28"/>
              </w:rPr>
            </w:pPr>
          </w:p>
        </w:tc>
      </w:tr>
      <w:tr w:rsidR="00A810B9" w:rsidRPr="009968AA" w:rsidTr="00564894">
        <w:trPr>
          <w:trHeight w:val="235"/>
        </w:trPr>
        <w:tc>
          <w:tcPr>
            <w:tcW w:w="3402"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(kraj, datum)</w:t>
            </w:r>
          </w:p>
        </w:tc>
        <w:tc>
          <w:tcPr>
            <w:tcW w:w="2977" w:type="dxa"/>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žig</w:t>
            </w:r>
          </w:p>
        </w:tc>
        <w:tc>
          <w:tcPr>
            <w:tcW w:w="3119" w:type="dxa"/>
            <w:tcBorders>
              <w:top w:val="single" w:sz="4" w:space="0" w:color="auto"/>
            </w:tcBorders>
          </w:tcPr>
          <w:p w:rsidR="00A810B9" w:rsidRPr="009968AA" w:rsidRDefault="00A810B9" w:rsidP="00F5003B">
            <w:pPr>
              <w:keepNext/>
              <w:keepLines/>
              <w:jc w:val="center"/>
              <w:rPr>
                <w:rFonts w:ascii="Tahoma" w:hAnsi="Tahoma" w:cs="Tahoma"/>
                <w:snapToGrid w:val="0"/>
                <w:color w:val="000000"/>
              </w:rPr>
            </w:pPr>
            <w:r w:rsidRPr="009968AA">
              <w:rPr>
                <w:rFonts w:ascii="Tahoma" w:hAnsi="Tahoma" w:cs="Tahoma"/>
                <w:snapToGrid w:val="0"/>
                <w:color w:val="000000"/>
              </w:rPr>
              <w:t>(Naziv in podpis ponudnika)</w:t>
            </w:r>
          </w:p>
        </w:tc>
      </w:tr>
    </w:tbl>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374866" w:rsidRPr="009968AA" w:rsidRDefault="00374866" w:rsidP="00F5003B">
      <w:pPr>
        <w:keepNext/>
        <w:keepLines/>
        <w:rPr>
          <w:rFonts w:ascii="Tahoma" w:hAnsi="Tahoma" w:cs="Tahoma"/>
          <w:bCs/>
          <w:i/>
          <w:noProof/>
          <w:sz w:val="18"/>
          <w:szCs w:val="18"/>
        </w:rPr>
      </w:pPr>
    </w:p>
    <w:p w:rsidR="00A11B16" w:rsidRPr="009968AA" w:rsidRDefault="00A11B16" w:rsidP="00F5003B">
      <w:pPr>
        <w:keepNext/>
        <w:keepLines/>
        <w:rPr>
          <w:rFonts w:ascii="Tahoma" w:hAnsi="Tahoma" w:cs="Tahoma"/>
          <w:bCs/>
          <w:i/>
          <w:noProof/>
          <w:sz w:val="18"/>
          <w:szCs w:val="18"/>
        </w:rPr>
      </w:pPr>
      <w:r w:rsidRPr="009968AA">
        <w:rPr>
          <w:rFonts w:ascii="Tahoma" w:hAnsi="Tahoma" w:cs="Tahoma"/>
          <w:bCs/>
          <w:i/>
          <w:noProof/>
          <w:sz w:val="18"/>
          <w:szCs w:val="18"/>
        </w:rPr>
        <w:br w:type="page"/>
      </w:r>
    </w:p>
    <w:p w:rsidR="00374866" w:rsidRPr="009968AA" w:rsidRDefault="00374866" w:rsidP="00F5003B">
      <w:pPr>
        <w:keepNext/>
        <w:keepLines/>
        <w:rPr>
          <w:rFonts w:ascii="Tahoma" w:hAnsi="Tahoma" w:cs="Tahoma"/>
          <w:bCs/>
          <w:i/>
          <w:noProof/>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72"/>
      </w:tblGrid>
      <w:tr w:rsidR="00793FE2" w:rsidRPr="009968AA" w:rsidTr="00537DA2">
        <w:tc>
          <w:tcPr>
            <w:tcW w:w="599" w:type="dxa"/>
            <w:tcBorders>
              <w:right w:val="nil"/>
            </w:tcBorders>
          </w:tcPr>
          <w:p w:rsidR="00793FE2" w:rsidRPr="009968AA" w:rsidRDefault="00793FE2" w:rsidP="00F5003B">
            <w:pPr>
              <w:keepNext/>
              <w:keepLines/>
              <w:jc w:val="both"/>
              <w:rPr>
                <w:rFonts w:ascii="Tahoma" w:hAnsi="Tahoma" w:cs="Tahoma"/>
              </w:rPr>
            </w:pPr>
          </w:p>
        </w:tc>
        <w:tc>
          <w:tcPr>
            <w:tcW w:w="7268" w:type="dxa"/>
            <w:tcBorders>
              <w:left w:val="nil"/>
            </w:tcBorders>
          </w:tcPr>
          <w:p w:rsidR="00793FE2" w:rsidRPr="009968AA" w:rsidRDefault="00793FE2" w:rsidP="00F5003B">
            <w:pPr>
              <w:keepNext/>
              <w:keepLines/>
              <w:jc w:val="both"/>
              <w:rPr>
                <w:rFonts w:ascii="Tahoma" w:hAnsi="Tahoma" w:cs="Tahoma"/>
              </w:rPr>
            </w:pPr>
            <w:r w:rsidRPr="009968AA">
              <w:rPr>
                <w:rFonts w:ascii="Tahoma" w:hAnsi="Tahoma" w:cs="Tahoma"/>
              </w:rPr>
              <w:t>CERTIFIKAT SISTEMA OKOLJSKEGA RAVNANJA</w:t>
            </w:r>
          </w:p>
          <w:p w:rsidR="00916FAD" w:rsidRPr="009968AA" w:rsidRDefault="00916FAD" w:rsidP="00F5003B">
            <w:pPr>
              <w:keepNext/>
              <w:keepLines/>
              <w:jc w:val="both"/>
              <w:rPr>
                <w:rFonts w:ascii="Tahoma" w:hAnsi="Tahoma" w:cs="Tahoma"/>
              </w:rPr>
            </w:pPr>
            <w:r w:rsidRPr="009968AA">
              <w:rPr>
                <w:rFonts w:ascii="Tahoma" w:hAnsi="Tahoma" w:cs="Tahoma"/>
              </w:rPr>
              <w:t>CERTIFIKAT SISTEMA VODENJA KAKOVOSTI</w:t>
            </w:r>
          </w:p>
        </w:tc>
        <w:tc>
          <w:tcPr>
            <w:tcW w:w="912" w:type="dxa"/>
            <w:tcBorders>
              <w:right w:val="nil"/>
            </w:tcBorders>
          </w:tcPr>
          <w:p w:rsidR="00793FE2" w:rsidRPr="009968AA" w:rsidRDefault="00793FE2" w:rsidP="00F5003B">
            <w:pPr>
              <w:keepNext/>
              <w:keepLines/>
              <w:ind w:left="-455" w:firstLine="455"/>
              <w:jc w:val="both"/>
              <w:rPr>
                <w:rFonts w:ascii="Tahoma" w:hAnsi="Tahoma" w:cs="Tahoma"/>
                <w:b/>
              </w:rPr>
            </w:pPr>
            <w:r w:rsidRPr="009968AA">
              <w:rPr>
                <w:rFonts w:ascii="Tahoma" w:hAnsi="Tahoma" w:cs="Tahoma"/>
                <w:b/>
              </w:rPr>
              <w:t xml:space="preserve">Priloga </w:t>
            </w:r>
          </w:p>
        </w:tc>
        <w:tc>
          <w:tcPr>
            <w:tcW w:w="572" w:type="dxa"/>
            <w:tcBorders>
              <w:left w:val="nil"/>
            </w:tcBorders>
          </w:tcPr>
          <w:p w:rsidR="00793FE2" w:rsidRPr="009968AA" w:rsidRDefault="00537DA2" w:rsidP="00F5003B">
            <w:pPr>
              <w:keepNext/>
              <w:keepLines/>
              <w:jc w:val="both"/>
              <w:rPr>
                <w:rFonts w:ascii="Tahoma" w:hAnsi="Tahoma" w:cs="Tahoma"/>
                <w:b/>
              </w:rPr>
            </w:pPr>
            <w:r w:rsidRPr="009968AA">
              <w:rPr>
                <w:rFonts w:ascii="Tahoma" w:hAnsi="Tahoma" w:cs="Tahoma"/>
                <w:b/>
              </w:rPr>
              <w:t>6/3</w:t>
            </w:r>
          </w:p>
        </w:tc>
      </w:tr>
    </w:tbl>
    <w:p w:rsidR="00916FAD" w:rsidRPr="009968AA" w:rsidRDefault="00916FAD" w:rsidP="00F5003B">
      <w:pPr>
        <w:keepNext/>
        <w:keepLines/>
        <w:jc w:val="both"/>
        <w:rPr>
          <w:rFonts w:ascii="Tahoma" w:hAnsi="Tahoma" w:cs="Tahoma"/>
        </w:rPr>
      </w:pPr>
    </w:p>
    <w:p w:rsidR="00916FAD" w:rsidRPr="009968AA" w:rsidRDefault="00793FE2" w:rsidP="00F5003B">
      <w:pPr>
        <w:keepNext/>
        <w:keepLines/>
        <w:jc w:val="both"/>
        <w:rPr>
          <w:rFonts w:ascii="Tahoma" w:hAnsi="Tahoma" w:cs="Tahoma"/>
        </w:rPr>
      </w:pPr>
      <w:r w:rsidRPr="009968AA">
        <w:rPr>
          <w:rFonts w:ascii="Tahoma" w:hAnsi="Tahoma" w:cs="Tahoma"/>
        </w:rPr>
        <w:t>Ponudnik za to stranjo priloži kopijo certifikata sistema okoljskega ravnanja ISO 14001 ali sistemom okoljskega ravnanja po shemi EMAS.</w:t>
      </w:r>
      <w:r w:rsidR="00ED7775" w:rsidRPr="009968AA">
        <w:rPr>
          <w:rFonts w:ascii="Tahoma" w:hAnsi="Tahoma" w:cs="Tahoma"/>
        </w:rPr>
        <w:t xml:space="preserve"> </w:t>
      </w:r>
    </w:p>
    <w:p w:rsidR="001C5630" w:rsidRDefault="001C5630" w:rsidP="00F5003B">
      <w:pPr>
        <w:keepNext/>
        <w:keepLines/>
        <w:jc w:val="both"/>
        <w:rPr>
          <w:rFonts w:ascii="Tahoma" w:hAnsi="Tahoma" w:cs="Tahoma"/>
        </w:rPr>
      </w:pPr>
    </w:p>
    <w:p w:rsidR="009968AA" w:rsidRPr="009968AA" w:rsidRDefault="009968AA" w:rsidP="00F5003B">
      <w:pPr>
        <w:keepNext/>
        <w:keepLines/>
        <w:jc w:val="both"/>
        <w:rPr>
          <w:rFonts w:ascii="Tahoma" w:hAnsi="Tahoma" w:cs="Tahoma"/>
        </w:rPr>
      </w:pPr>
    </w:p>
    <w:p w:rsidR="00ED7775" w:rsidRDefault="00ED7775" w:rsidP="00F5003B">
      <w:pPr>
        <w:keepNext/>
        <w:keepLines/>
        <w:jc w:val="both"/>
        <w:rPr>
          <w:rFonts w:ascii="Tahoma" w:hAnsi="Tahoma" w:cs="Tahoma"/>
        </w:rPr>
      </w:pPr>
      <w:r w:rsidRPr="009968AA">
        <w:rPr>
          <w:rFonts w:ascii="Tahoma" w:hAnsi="Tahoma" w:cs="Tahoma"/>
        </w:rPr>
        <w:t>Ponudnik za to stranjo priloži kopijo certifikata ISO 9001, v kolikor oddaja ponudbo za Sklop 5 ŽALE.</w:t>
      </w:r>
    </w:p>
    <w:p w:rsidR="00793FE2" w:rsidRDefault="00793FE2" w:rsidP="00F5003B">
      <w:pPr>
        <w:keepNext/>
        <w:keepLines/>
        <w:jc w:val="both"/>
        <w:rPr>
          <w:rFonts w:ascii="Tahoma" w:hAnsi="Tahoma" w:cs="Tahoma"/>
        </w:rPr>
      </w:pPr>
    </w:p>
    <w:p w:rsidR="0004797C" w:rsidRDefault="0004797C" w:rsidP="00F5003B">
      <w:pPr>
        <w:keepNext/>
        <w:keepLines/>
        <w:jc w:val="both"/>
        <w:rPr>
          <w:rFonts w:ascii="Tahoma" w:hAnsi="Tahoma" w:cs="Tahoma"/>
        </w:rPr>
      </w:pPr>
    </w:p>
    <w:p w:rsidR="001C5630" w:rsidRDefault="001C5630" w:rsidP="00F5003B">
      <w:pPr>
        <w:keepNext/>
        <w:keepLines/>
        <w:jc w:val="both"/>
        <w:rPr>
          <w:rFonts w:ascii="Tahoma" w:hAnsi="Tahoma" w:cs="Tahoma"/>
          <w:highlight w:val="yellow"/>
        </w:rPr>
      </w:pPr>
    </w:p>
    <w:p w:rsidR="0004797C" w:rsidRDefault="0004797C" w:rsidP="00F5003B">
      <w:pPr>
        <w:keepNext/>
        <w:keepLines/>
        <w:jc w:val="both"/>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r>
        <w:rPr>
          <w:rFonts w:ascii="Tahoma" w:hAnsi="Tahoma" w:cs="Tahoma"/>
        </w:rPr>
        <w:br w:type="page"/>
      </w:r>
    </w:p>
    <w:p w:rsidR="0004797C" w:rsidRDefault="0004797C" w:rsidP="00F5003B">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363"/>
      </w:tblGrid>
      <w:tr w:rsidR="0004797C" w:rsidRPr="00CE1BAD" w:rsidTr="0004797C">
        <w:tc>
          <w:tcPr>
            <w:tcW w:w="599" w:type="dxa"/>
            <w:tcBorders>
              <w:right w:val="nil"/>
            </w:tcBorders>
          </w:tcPr>
          <w:p w:rsidR="0004797C" w:rsidRPr="00CE1BAD" w:rsidRDefault="0004797C" w:rsidP="00F5003B">
            <w:pPr>
              <w:keepNext/>
              <w:keepLines/>
              <w:jc w:val="both"/>
              <w:rPr>
                <w:rFonts w:ascii="Tahoma" w:hAnsi="Tahoma" w:cs="Tahoma"/>
              </w:rPr>
            </w:pPr>
          </w:p>
        </w:tc>
        <w:tc>
          <w:tcPr>
            <w:tcW w:w="7268" w:type="dxa"/>
            <w:tcBorders>
              <w:left w:val="nil"/>
            </w:tcBorders>
          </w:tcPr>
          <w:p w:rsidR="0004797C" w:rsidRPr="00CE1BAD" w:rsidRDefault="0004797C" w:rsidP="00F5003B">
            <w:pPr>
              <w:keepNext/>
              <w:keepLines/>
              <w:jc w:val="both"/>
              <w:rPr>
                <w:rFonts w:ascii="Tahoma" w:hAnsi="Tahoma" w:cs="Tahoma"/>
              </w:rPr>
            </w:pPr>
            <w:r>
              <w:rPr>
                <w:rFonts w:ascii="Tahoma" w:hAnsi="Tahoma" w:cs="Tahoma"/>
              </w:rPr>
              <w:t>VZOREC OKVIRNEGA SPORAZUMA</w:t>
            </w:r>
          </w:p>
        </w:tc>
        <w:tc>
          <w:tcPr>
            <w:tcW w:w="912" w:type="dxa"/>
            <w:tcBorders>
              <w:right w:val="nil"/>
            </w:tcBorders>
          </w:tcPr>
          <w:p w:rsidR="0004797C" w:rsidRPr="00B21FBC" w:rsidRDefault="0004797C" w:rsidP="00F5003B">
            <w:pPr>
              <w:keepNext/>
              <w:keepLines/>
              <w:ind w:left="-455" w:firstLine="455"/>
              <w:jc w:val="both"/>
              <w:rPr>
                <w:rFonts w:ascii="Tahoma" w:hAnsi="Tahoma" w:cs="Tahoma"/>
                <w:b/>
              </w:rPr>
            </w:pPr>
            <w:r w:rsidRPr="00B21FBC">
              <w:rPr>
                <w:rFonts w:ascii="Tahoma" w:hAnsi="Tahoma" w:cs="Tahoma"/>
                <w:b/>
              </w:rPr>
              <w:t xml:space="preserve">Priloga </w:t>
            </w:r>
          </w:p>
        </w:tc>
        <w:tc>
          <w:tcPr>
            <w:tcW w:w="363" w:type="dxa"/>
            <w:tcBorders>
              <w:left w:val="nil"/>
            </w:tcBorders>
          </w:tcPr>
          <w:p w:rsidR="0004797C" w:rsidRPr="00B21FBC" w:rsidRDefault="00B21FBC" w:rsidP="00F5003B">
            <w:pPr>
              <w:keepNext/>
              <w:keepLines/>
              <w:jc w:val="both"/>
              <w:rPr>
                <w:rFonts w:ascii="Tahoma" w:hAnsi="Tahoma" w:cs="Tahoma"/>
                <w:b/>
              </w:rPr>
            </w:pPr>
            <w:r w:rsidRPr="00B21FBC">
              <w:rPr>
                <w:rFonts w:ascii="Tahoma" w:hAnsi="Tahoma" w:cs="Tahoma"/>
                <w:b/>
              </w:rPr>
              <w:t>7</w:t>
            </w:r>
          </w:p>
        </w:tc>
      </w:tr>
    </w:tbl>
    <w:p w:rsidR="0004797C" w:rsidRDefault="0004797C" w:rsidP="00F5003B">
      <w:pPr>
        <w:keepNext/>
        <w:keepLines/>
        <w:jc w:val="both"/>
        <w:rPr>
          <w:rFonts w:ascii="Tahoma" w:hAnsi="Tahoma" w:cs="Tahoma"/>
        </w:rPr>
      </w:pPr>
    </w:p>
    <w:p w:rsidR="007827C9" w:rsidRDefault="007827C9" w:rsidP="00F5003B">
      <w:pPr>
        <w:keepNext/>
        <w:keepLines/>
        <w:rPr>
          <w:rFonts w:ascii="Tahoma" w:hAnsi="Tahoma" w:cs="Tahoma"/>
          <w:b/>
          <w:sz w:val="28"/>
          <w:szCs w:val="28"/>
        </w:rPr>
      </w:pPr>
    </w:p>
    <w:p w:rsidR="0004797C" w:rsidRDefault="0004797C" w:rsidP="00F5003B">
      <w:pPr>
        <w:keepNext/>
        <w:keepLines/>
        <w:jc w:val="center"/>
        <w:rPr>
          <w:rFonts w:ascii="Tahoma" w:hAnsi="Tahoma" w:cs="Tahoma"/>
          <w:b/>
          <w:sz w:val="24"/>
          <w:szCs w:val="24"/>
        </w:rPr>
      </w:pPr>
      <w:r>
        <w:rPr>
          <w:rFonts w:ascii="Tahoma" w:hAnsi="Tahoma" w:cs="Tahoma"/>
          <w:b/>
          <w:sz w:val="24"/>
          <w:szCs w:val="24"/>
        </w:rPr>
        <w:t>OKVIRNI SPORAZUM</w:t>
      </w:r>
    </w:p>
    <w:p w:rsidR="0004797C" w:rsidRDefault="0004797C" w:rsidP="00F5003B">
      <w:pPr>
        <w:keepNext/>
        <w:keepLines/>
        <w:tabs>
          <w:tab w:val="left" w:pos="4962"/>
        </w:tabs>
        <w:rPr>
          <w:rFonts w:ascii="Tahoma" w:hAnsi="Tahoma" w:cs="Tahoma"/>
          <w:b/>
        </w:rPr>
      </w:pPr>
    </w:p>
    <w:p w:rsidR="0004797C" w:rsidRDefault="0004797C" w:rsidP="00F5003B">
      <w:pPr>
        <w:keepNext/>
        <w:keepLines/>
        <w:tabs>
          <w:tab w:val="left" w:pos="4962"/>
        </w:tabs>
        <w:rPr>
          <w:rFonts w:ascii="Tahoma" w:hAnsi="Tahoma" w:cs="Tahoma"/>
          <w:b/>
        </w:rPr>
      </w:pPr>
    </w:p>
    <w:p w:rsidR="0004797C" w:rsidRDefault="0004797C" w:rsidP="00F5003B">
      <w:pPr>
        <w:keepNext/>
        <w:keepLines/>
        <w:tabs>
          <w:tab w:val="left" w:pos="4962"/>
        </w:tabs>
        <w:rPr>
          <w:rFonts w:ascii="Tahoma" w:hAnsi="Tahoma" w:cs="Tahoma"/>
        </w:rPr>
      </w:pPr>
      <w:r>
        <w:rPr>
          <w:rFonts w:ascii="Tahoma" w:hAnsi="Tahoma" w:cs="Tahoma"/>
          <w:b/>
        </w:rPr>
        <w:t xml:space="preserve">Št. okvirnega sporazuma naročnika: </w:t>
      </w:r>
      <w:r>
        <w:rPr>
          <w:rFonts w:ascii="Tahoma" w:hAnsi="Tahoma" w:cs="Tahoma"/>
        </w:rPr>
        <w:t>………………………</w:t>
      </w:r>
    </w:p>
    <w:p w:rsidR="0004797C" w:rsidRDefault="0004797C" w:rsidP="00F5003B">
      <w:pPr>
        <w:keepNext/>
        <w:keepLines/>
        <w:tabs>
          <w:tab w:val="left" w:pos="4962"/>
        </w:tabs>
        <w:rPr>
          <w:rFonts w:ascii="Tahoma" w:hAnsi="Tahoma" w:cs="Tahoma"/>
          <w:b/>
          <w:sz w:val="12"/>
          <w:szCs w:val="12"/>
        </w:rPr>
      </w:pPr>
    </w:p>
    <w:p w:rsidR="0004797C" w:rsidRDefault="0004797C" w:rsidP="00F5003B">
      <w:pPr>
        <w:keepNext/>
        <w:keepLines/>
        <w:tabs>
          <w:tab w:val="left" w:pos="4962"/>
        </w:tabs>
        <w:rPr>
          <w:rFonts w:ascii="Tahoma" w:hAnsi="Tahoma" w:cs="Tahoma"/>
          <w:b/>
        </w:rPr>
      </w:pPr>
      <w:r>
        <w:rPr>
          <w:rFonts w:ascii="Tahoma" w:hAnsi="Tahoma" w:cs="Tahoma"/>
          <w:b/>
        </w:rPr>
        <w:t>Št. okvirnega sporazuma izvajalca:</w:t>
      </w:r>
      <w:r>
        <w:rPr>
          <w:rFonts w:ascii="Tahoma" w:hAnsi="Tahoma" w:cs="Tahoma"/>
        </w:rPr>
        <w:t xml:space="preserve"> ........................</w:t>
      </w:r>
    </w:p>
    <w:p w:rsidR="0004797C" w:rsidRDefault="0004797C" w:rsidP="00F5003B">
      <w:pPr>
        <w:keepNext/>
        <w:keepLines/>
        <w:rPr>
          <w:rFonts w:ascii="Tahoma" w:hAnsi="Tahoma" w:cs="Tahoma"/>
          <w:b/>
        </w:rPr>
      </w:pPr>
    </w:p>
    <w:p w:rsidR="0004797C" w:rsidRDefault="0004797C" w:rsidP="00F5003B">
      <w:pPr>
        <w:keepNext/>
        <w:keepLines/>
        <w:rPr>
          <w:rFonts w:ascii="Tahoma" w:hAnsi="Tahoma" w:cs="Tahoma"/>
        </w:rPr>
      </w:pPr>
    </w:p>
    <w:p w:rsidR="0004797C" w:rsidRDefault="0004797C" w:rsidP="00F5003B">
      <w:pPr>
        <w:keepNext/>
        <w:keepLines/>
        <w:spacing w:after="60"/>
        <w:jc w:val="center"/>
        <w:rPr>
          <w:rFonts w:ascii="Tahoma" w:eastAsiaTheme="minorHAnsi" w:hAnsi="Tahoma" w:cs="Tahoma"/>
          <w:b/>
          <w:sz w:val="22"/>
          <w:szCs w:val="22"/>
          <w:lang w:eastAsia="en-US"/>
        </w:rPr>
      </w:pPr>
      <w:r>
        <w:rPr>
          <w:rFonts w:ascii="Tahoma" w:hAnsi="Tahoma" w:cs="Tahoma"/>
          <w:b/>
        </w:rPr>
        <w:t xml:space="preserve">ZA </w:t>
      </w:r>
      <w:r w:rsidR="003C0932">
        <w:rPr>
          <w:rFonts w:ascii="Tahoma" w:hAnsi="Tahoma" w:cs="Tahoma"/>
          <w:b/>
        </w:rPr>
        <w:t xml:space="preserve">OKOLJSKO MANJ OBREMENJUJOČE </w:t>
      </w:r>
      <w:r>
        <w:rPr>
          <w:rFonts w:ascii="Tahoma" w:hAnsi="Tahoma" w:cs="Tahoma"/>
          <w:b/>
        </w:rPr>
        <w:t xml:space="preserve">ČIŠČENJE POSLOVNIH PROSTOROV </w:t>
      </w:r>
    </w:p>
    <w:p w:rsidR="0004797C" w:rsidRDefault="0004797C" w:rsidP="00F5003B">
      <w:pPr>
        <w:keepNext/>
        <w:keepLines/>
        <w:spacing w:after="60"/>
        <w:jc w:val="center"/>
        <w:rPr>
          <w:rFonts w:ascii="Tahoma" w:hAnsi="Tahoma" w:cs="Tahoma"/>
          <w:b/>
        </w:rPr>
      </w:pPr>
      <w:r>
        <w:rPr>
          <w:rFonts w:ascii="Tahoma" w:hAnsi="Tahoma" w:cs="Tahoma"/>
          <w:b/>
        </w:rPr>
        <w:t>za sklop št. __: ________________________</w:t>
      </w:r>
    </w:p>
    <w:p w:rsidR="0004797C" w:rsidRDefault="0004797C" w:rsidP="00F5003B">
      <w:pPr>
        <w:keepNext/>
        <w:keepLines/>
        <w:rPr>
          <w:rFonts w:ascii="Tahoma" w:hAnsi="Tahoma" w:cs="Tahoma"/>
        </w:rPr>
      </w:pPr>
    </w:p>
    <w:p w:rsidR="0004797C" w:rsidRDefault="0004797C" w:rsidP="00F5003B">
      <w:pPr>
        <w:keepNext/>
        <w:keepLines/>
        <w:rPr>
          <w:rFonts w:ascii="Tahoma" w:hAnsi="Tahoma" w:cs="Tahoma"/>
        </w:rPr>
      </w:pPr>
      <w:r>
        <w:rPr>
          <w:rFonts w:ascii="Tahoma" w:hAnsi="Tahoma" w:cs="Tahoma"/>
        </w:rPr>
        <w:t>ki ga skleneta</w:t>
      </w:r>
    </w:p>
    <w:p w:rsidR="0004797C" w:rsidRDefault="0004797C" w:rsidP="00F5003B">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04797C" w:rsidTr="0004797C">
        <w:trPr>
          <w:trHeight w:val="240"/>
        </w:trPr>
        <w:tc>
          <w:tcPr>
            <w:tcW w:w="1701" w:type="dxa"/>
            <w:hideMark/>
          </w:tcPr>
          <w:p w:rsidR="0004797C" w:rsidRDefault="0004797C" w:rsidP="00F5003B">
            <w:pPr>
              <w:keepNext/>
              <w:keepLines/>
              <w:tabs>
                <w:tab w:val="left" w:pos="1702"/>
              </w:tabs>
              <w:ind w:left="-108"/>
              <w:jc w:val="both"/>
              <w:rPr>
                <w:rFonts w:ascii="Tahoma" w:hAnsi="Tahoma" w:cs="Tahoma"/>
                <w:b/>
              </w:rPr>
            </w:pPr>
            <w:r>
              <w:rPr>
                <w:rFonts w:ascii="Tahoma" w:hAnsi="Tahoma" w:cs="Tahoma"/>
                <w:b/>
              </w:rPr>
              <w:t>NAROČNIK:</w:t>
            </w: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____________________________________, ki ga zastopa direktor 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tcPr>
          <w:p w:rsidR="0004797C" w:rsidRDefault="0004797C" w:rsidP="00F5003B">
            <w:pPr>
              <w:keepNext/>
              <w:keepLines/>
              <w:tabs>
                <w:tab w:val="left" w:pos="1702"/>
              </w:tabs>
              <w:ind w:left="-108"/>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identifikacijska številka za DDV: SI 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matična številka:                     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tcPr>
          <w:p w:rsidR="0004797C" w:rsidRDefault="0004797C" w:rsidP="00F5003B">
            <w:pPr>
              <w:keepNext/>
              <w:keepLines/>
              <w:tabs>
                <w:tab w:val="left" w:pos="1702"/>
              </w:tabs>
              <w:ind w:left="-108"/>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230" w:type="dxa"/>
            <w:hideMark/>
          </w:tcPr>
          <w:p w:rsidR="0004797C" w:rsidRDefault="0004797C" w:rsidP="00F5003B">
            <w:pPr>
              <w:keepNext/>
              <w:keepLines/>
              <w:tabs>
                <w:tab w:val="left" w:pos="1702"/>
              </w:tabs>
              <w:ind w:left="-108"/>
              <w:jc w:val="both"/>
              <w:rPr>
                <w:rFonts w:ascii="Tahoma" w:hAnsi="Tahoma" w:cs="Tahoma"/>
              </w:rPr>
            </w:pPr>
            <w:r>
              <w:rPr>
                <w:rFonts w:ascii="Tahoma" w:hAnsi="Tahoma" w:cs="Tahoma"/>
              </w:rPr>
              <w:t>(v nadaljevanju: naročnik),</w:t>
            </w:r>
          </w:p>
        </w:tc>
      </w:tr>
    </w:tbl>
    <w:p w:rsidR="0004797C" w:rsidRDefault="0004797C" w:rsidP="00F5003B">
      <w:pPr>
        <w:keepNext/>
        <w:keepLines/>
        <w:tabs>
          <w:tab w:val="left" w:pos="1843"/>
        </w:tabs>
        <w:ind w:left="1701" w:hanging="1701"/>
        <w:jc w:val="both"/>
        <w:rPr>
          <w:rFonts w:ascii="Tahoma" w:hAnsi="Tahoma" w:cs="Tahoma"/>
        </w:rPr>
      </w:pPr>
    </w:p>
    <w:p w:rsidR="0004797C" w:rsidRDefault="0004797C" w:rsidP="00F5003B">
      <w:pPr>
        <w:keepNext/>
        <w:keepLines/>
        <w:tabs>
          <w:tab w:val="left" w:pos="1702"/>
        </w:tabs>
        <w:rPr>
          <w:rFonts w:ascii="Tahoma" w:hAnsi="Tahoma" w:cs="Tahoma"/>
        </w:rPr>
      </w:pPr>
      <w:r>
        <w:rPr>
          <w:rFonts w:ascii="Tahoma" w:hAnsi="Tahoma" w:cs="Tahoma"/>
        </w:rPr>
        <w:t xml:space="preserve">ter </w:t>
      </w:r>
    </w:p>
    <w:p w:rsidR="0004797C" w:rsidRDefault="0004797C" w:rsidP="00F5003B">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04797C" w:rsidTr="0004797C">
        <w:tc>
          <w:tcPr>
            <w:tcW w:w="1701" w:type="dxa"/>
            <w:hideMark/>
          </w:tcPr>
          <w:p w:rsidR="0004797C" w:rsidRDefault="0004797C" w:rsidP="00F5003B">
            <w:pPr>
              <w:keepNext/>
              <w:keepLines/>
              <w:tabs>
                <w:tab w:val="left" w:pos="1702"/>
              </w:tabs>
              <w:ind w:left="-108"/>
              <w:jc w:val="both"/>
              <w:rPr>
                <w:rFonts w:ascii="Tahoma" w:hAnsi="Tahoma" w:cs="Tahoma"/>
                <w:b/>
              </w:rPr>
            </w:pPr>
            <w:r>
              <w:rPr>
                <w:rFonts w:ascii="Tahoma" w:hAnsi="Tahoma" w:cs="Tahoma"/>
                <w:b/>
              </w:rPr>
              <w:t>IZVAJALEC:</w:t>
            </w:r>
          </w:p>
        </w:tc>
        <w:tc>
          <w:tcPr>
            <w:tcW w:w="7088" w:type="dxa"/>
          </w:tcPr>
          <w:p w:rsidR="0004797C" w:rsidRDefault="0004797C" w:rsidP="00F5003B">
            <w:pPr>
              <w:keepNext/>
              <w:keepLines/>
              <w:tabs>
                <w:tab w:val="left" w:pos="1702"/>
              </w:tabs>
              <w:ind w:left="-108" w:right="-142"/>
              <w:jc w:val="both"/>
              <w:rPr>
                <w:rFonts w:ascii="Tahoma" w:hAnsi="Tahoma" w:cs="Tahoma"/>
              </w:rPr>
            </w:pPr>
            <w:r>
              <w:rPr>
                <w:rFonts w:ascii="Tahoma" w:hAnsi="Tahoma" w:cs="Tahoma"/>
              </w:rPr>
              <w:t>______________________________________________________________,</w:t>
            </w:r>
          </w:p>
          <w:p w:rsidR="0004797C" w:rsidRDefault="0004797C" w:rsidP="00F5003B">
            <w:pPr>
              <w:keepNext/>
              <w:keepLines/>
              <w:tabs>
                <w:tab w:val="left" w:pos="1702"/>
              </w:tabs>
              <w:ind w:left="-108" w:right="-142"/>
              <w:jc w:val="both"/>
              <w:rPr>
                <w:rFonts w:ascii="Tahoma" w:hAnsi="Tahoma" w:cs="Tahoma"/>
              </w:rPr>
            </w:pPr>
          </w:p>
          <w:p w:rsidR="0004797C" w:rsidRDefault="0004797C" w:rsidP="00F5003B">
            <w:pPr>
              <w:keepNext/>
              <w:keepLines/>
              <w:tabs>
                <w:tab w:val="left" w:pos="1702"/>
              </w:tabs>
              <w:ind w:left="-108" w:right="-142"/>
              <w:jc w:val="both"/>
              <w:rPr>
                <w:rFonts w:ascii="Tahoma" w:hAnsi="Tahoma" w:cs="Tahoma"/>
              </w:rPr>
            </w:pPr>
            <w:r>
              <w:rPr>
                <w:rFonts w:ascii="Tahoma" w:hAnsi="Tahoma" w:cs="Tahoma"/>
              </w:rPr>
              <w:t>ki ga zastopa:  __________________________________________________,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tcPr>
          <w:p w:rsidR="0004797C" w:rsidRDefault="0004797C" w:rsidP="00F5003B">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identifikacijska številka za DDV: SI__________________________________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matična številka:                      ___________________________________</w:t>
            </w: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tcPr>
          <w:p w:rsidR="0004797C" w:rsidRDefault="0004797C" w:rsidP="00F5003B">
            <w:pPr>
              <w:keepNext/>
              <w:keepLines/>
              <w:tabs>
                <w:tab w:val="left" w:pos="1702"/>
              </w:tabs>
              <w:ind w:left="-108" w:right="-142"/>
              <w:jc w:val="both"/>
              <w:rPr>
                <w:rFonts w:ascii="Tahoma" w:hAnsi="Tahoma" w:cs="Tahoma"/>
              </w:rPr>
            </w:pPr>
          </w:p>
        </w:tc>
      </w:tr>
      <w:tr w:rsidR="0004797C" w:rsidTr="0004797C">
        <w:tc>
          <w:tcPr>
            <w:tcW w:w="1701" w:type="dxa"/>
          </w:tcPr>
          <w:p w:rsidR="0004797C" w:rsidRDefault="0004797C" w:rsidP="00F5003B">
            <w:pPr>
              <w:keepNext/>
              <w:keepLines/>
              <w:tabs>
                <w:tab w:val="left" w:pos="1702"/>
              </w:tabs>
              <w:jc w:val="both"/>
              <w:rPr>
                <w:rFonts w:ascii="Tahoma" w:hAnsi="Tahoma" w:cs="Tahoma"/>
              </w:rPr>
            </w:pPr>
          </w:p>
        </w:tc>
        <w:tc>
          <w:tcPr>
            <w:tcW w:w="7088" w:type="dxa"/>
            <w:hideMark/>
          </w:tcPr>
          <w:p w:rsidR="0004797C" w:rsidRDefault="0004797C" w:rsidP="00F5003B">
            <w:pPr>
              <w:keepNext/>
              <w:keepLines/>
              <w:tabs>
                <w:tab w:val="left" w:pos="1702"/>
              </w:tabs>
              <w:ind w:left="-108" w:right="-142"/>
              <w:jc w:val="both"/>
              <w:rPr>
                <w:rFonts w:ascii="Tahoma" w:hAnsi="Tahoma" w:cs="Tahoma"/>
              </w:rPr>
            </w:pPr>
            <w:r>
              <w:rPr>
                <w:rFonts w:ascii="Tahoma" w:hAnsi="Tahoma" w:cs="Tahoma"/>
              </w:rPr>
              <w:t>(v nadaljevanju: izvajalec).</w:t>
            </w:r>
          </w:p>
        </w:tc>
      </w:tr>
    </w:tbl>
    <w:p w:rsidR="0004797C" w:rsidRDefault="0004797C" w:rsidP="00F5003B">
      <w:pPr>
        <w:keepNext/>
        <w:keepLines/>
        <w:tabs>
          <w:tab w:val="left" w:pos="709"/>
          <w:tab w:val="left" w:pos="1702"/>
        </w:tabs>
        <w:rPr>
          <w:rFonts w:ascii="Tahoma" w:hAnsi="Tahoma" w:cs="Tahoma"/>
        </w:rPr>
      </w:pPr>
    </w:p>
    <w:p w:rsidR="0004797C" w:rsidRDefault="0004797C" w:rsidP="00F5003B">
      <w:pPr>
        <w:keepNext/>
        <w:keepLines/>
        <w:tabs>
          <w:tab w:val="left" w:pos="851"/>
          <w:tab w:val="left" w:pos="1702"/>
        </w:tabs>
        <w:jc w:val="both"/>
        <w:rPr>
          <w:rFonts w:ascii="Tahoma" w:hAnsi="Tahoma" w:cs="Tahoma"/>
          <w:b/>
        </w:rPr>
      </w:pPr>
      <w:r>
        <w:rPr>
          <w:rFonts w:ascii="Tahoma" w:hAnsi="Tahoma" w:cs="Tahoma"/>
          <w:b/>
        </w:rPr>
        <w:t>I.</w:t>
      </w:r>
      <w:r>
        <w:rPr>
          <w:rFonts w:ascii="Tahoma" w:hAnsi="Tahoma" w:cs="Tahoma"/>
          <w:b/>
        </w:rPr>
        <w:tab/>
        <w:t>UVODNE DOLOČBE</w:t>
      </w:r>
    </w:p>
    <w:p w:rsidR="0004797C" w:rsidRDefault="0004797C" w:rsidP="00F5003B">
      <w:pPr>
        <w:keepNext/>
        <w:keepLines/>
        <w:tabs>
          <w:tab w:val="left" w:pos="709"/>
          <w:tab w:val="left" w:pos="1702"/>
        </w:tabs>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1702"/>
        </w:tabs>
        <w:jc w:val="center"/>
        <w:rPr>
          <w:rFonts w:ascii="Tahoma" w:hAnsi="Tahoma" w:cs="Tahoma"/>
        </w:rPr>
      </w:pPr>
    </w:p>
    <w:p w:rsidR="0004797C" w:rsidRDefault="0004797C" w:rsidP="00F5003B">
      <w:pPr>
        <w:keepNext/>
        <w:keepLines/>
        <w:jc w:val="both"/>
        <w:rPr>
          <w:rFonts w:ascii="Tahoma" w:hAnsi="Tahoma" w:cs="Tahoma"/>
        </w:rPr>
      </w:pPr>
      <w:r>
        <w:rPr>
          <w:rFonts w:ascii="Tahoma" w:hAnsi="Tahoma" w:cs="Tahoma"/>
        </w:rPr>
        <w:t>Stranki tega okvirnega sporazuma ugotavljata, da je JAVNI HOLDING Ljubljana, d.o.o., Verovškova ulica 70, 1000 Ljubljana, na podlagi pooblastila naročnika</w:t>
      </w:r>
      <w:r w:rsidR="00E4367D" w:rsidRPr="00E4367D">
        <w:rPr>
          <w:rFonts w:ascii="Tahoma" w:hAnsi="Tahoma" w:cs="Tahoma"/>
        </w:rPr>
        <w:t xml:space="preserve"> in Organizacijskega navodila JAVNEGA HOLDINGA Ljubljana, d.o.o. in povezanih javnih podjetij o izvajanju javnih naročil</w:t>
      </w:r>
      <w:r w:rsidR="00E4367D">
        <w:rPr>
          <w:rFonts w:ascii="Tahoma" w:hAnsi="Tahoma" w:cs="Tahoma"/>
        </w:rPr>
        <w:t>, izvedel postopek oddaje</w:t>
      </w:r>
      <w:r>
        <w:rPr>
          <w:rFonts w:ascii="Tahoma" w:hAnsi="Tahoma" w:cs="Tahoma"/>
        </w:rPr>
        <w:t xml:space="preserve"> javnega naročila št. </w:t>
      </w:r>
      <w:r w:rsidR="003C2C19">
        <w:rPr>
          <w:rFonts w:ascii="Tahoma" w:hAnsi="Tahoma" w:cs="Tahoma"/>
        </w:rPr>
        <w:t>JHL-4/21</w:t>
      </w:r>
      <w:r>
        <w:rPr>
          <w:rFonts w:ascii="Tahoma" w:hAnsi="Tahoma" w:cs="Tahoma"/>
        </w:rPr>
        <w:t xml:space="preserve"> po odprtem postopku v skladu s 40. členom Zakona o javnem naročanju (Uradni list RS, št. 91/2015, s spremembami; v nadaljevanju: ZJN-3), objavljeno na Portalu javnih naročil dne __________ , pod št. objave _______________ in v Dopolnilu k Uradnemu listu Evropske unije pod št. objave …………………… dne ……………… z namenom sklenitve okvirnega sporazuma za </w:t>
      </w:r>
      <w:r w:rsidR="00867A3B" w:rsidRPr="00867A3B">
        <w:rPr>
          <w:rFonts w:ascii="Tahoma" w:hAnsi="Tahoma" w:cs="Tahoma"/>
          <w:b/>
        </w:rPr>
        <w:t>O</w:t>
      </w:r>
      <w:r w:rsidR="003C0932" w:rsidRPr="00867A3B">
        <w:rPr>
          <w:rFonts w:ascii="Tahoma" w:hAnsi="Tahoma" w:cs="Tahoma"/>
          <w:b/>
        </w:rPr>
        <w:t xml:space="preserve">koljsko manj </w:t>
      </w:r>
      <w:r w:rsidR="00867A3B" w:rsidRPr="00867A3B">
        <w:rPr>
          <w:rFonts w:ascii="Tahoma" w:hAnsi="Tahoma" w:cs="Tahoma"/>
          <w:b/>
        </w:rPr>
        <w:t>obremenjujoče č</w:t>
      </w:r>
      <w:r w:rsidRPr="00867A3B">
        <w:rPr>
          <w:rFonts w:ascii="Tahoma" w:hAnsi="Tahoma" w:cs="Tahoma"/>
          <w:b/>
        </w:rPr>
        <w:t>iščenje poslovnih prostorov</w:t>
      </w:r>
      <w:r>
        <w:rPr>
          <w:rFonts w:ascii="Tahoma" w:hAnsi="Tahoma" w:cs="Tahoma"/>
        </w:rPr>
        <w:t xml:space="preserve"> za sklop št. __: ____________________,</w:t>
      </w:r>
      <w:r>
        <w:rPr>
          <w:rFonts w:ascii="Tahoma" w:hAnsi="Tahoma" w:cs="Tahoma"/>
          <w:sz w:val="18"/>
        </w:rPr>
        <w:t>v</w:t>
      </w:r>
      <w:r>
        <w:rPr>
          <w:rFonts w:ascii="Tahoma" w:hAnsi="Tahoma" w:cs="Tahoma"/>
        </w:rPr>
        <w:t xml:space="preserve"> katerem je naročnik izvajalca izbral na podlagi ekonomsko najugodnejše ponudbe in na podlagi pogojev, opredeljenih v razpisni dokumentaciji št. </w:t>
      </w:r>
      <w:r w:rsidR="003C2C19">
        <w:rPr>
          <w:rFonts w:ascii="Tahoma" w:hAnsi="Tahoma" w:cs="Tahoma"/>
        </w:rPr>
        <w:t>JHL-4/21</w:t>
      </w:r>
      <w:r>
        <w:rPr>
          <w:rFonts w:ascii="Tahoma" w:hAnsi="Tahoma" w:cs="Tahoma"/>
        </w:rPr>
        <w:t xml:space="preserve"> (v nadaljevanju tudi: razpisna dokumentacija).</w:t>
      </w: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E4367D" w:rsidRDefault="00E4367D" w:rsidP="00F5003B">
      <w:pPr>
        <w:keepNext/>
        <w:keepLines/>
        <w:jc w:val="both"/>
        <w:rPr>
          <w:rFonts w:ascii="Tahoma" w:hAnsi="Tahoma" w:cs="Tahoma"/>
        </w:rPr>
      </w:pPr>
    </w:p>
    <w:p w:rsidR="0004797C" w:rsidRDefault="0004797C" w:rsidP="00F5003B">
      <w:pPr>
        <w:keepNext/>
        <w:keepLines/>
        <w:jc w:val="both"/>
        <w:rPr>
          <w:rFonts w:ascii="Tahoma"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lastRenderedPageBreak/>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Okvirni sporazum je sklenjen in prične veljati z dnem podpisa okvirnega sporazuma s strani obeh strank tega okvirnega sporazuma, pod pogojem iz 22. člena okvirne</w:t>
      </w:r>
      <w:r w:rsidR="00BD465B">
        <w:rPr>
          <w:rFonts w:ascii="Tahoma" w:hAnsi="Tahoma" w:cs="Tahoma"/>
        </w:rPr>
        <w:t>ga sporazuma, ter velja 48 (osem</w:t>
      </w:r>
      <w:r>
        <w:rPr>
          <w:rFonts w:ascii="Tahoma" w:hAnsi="Tahoma" w:cs="Tahoma"/>
        </w:rPr>
        <w:t>inštirideset) mesecev od dneva sklenitve oziroma do izčrpanja ocenjene vrednosti okvirnega sporazuma, navedene v prvem odstavku 3. člena tega okvirnega sporazuma, kar nastopi prej.</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eastAsia="Arial Unicode MS" w:hAnsi="Tahoma" w:cs="Tahoma"/>
          <w:bCs/>
        </w:rPr>
      </w:pPr>
      <w:r>
        <w:rPr>
          <w:rFonts w:ascii="Tahoma" w:eastAsia="Arial Unicode MS" w:hAnsi="Tahoma" w:cs="Tahoma"/>
          <w:bCs/>
        </w:rPr>
        <w:t>Storitve, ki so predmet tega okvirnega sporazuma se pričnejo obračunavati z dnem pričetka izvajanja storitev, ki so predmet okvirnega sporazuma, ki jih izvajalec prične izvajati po uvedbi v delo in po preteku veljavnosti okvirnega sporazuma št. ________ z dne __________.</w:t>
      </w:r>
    </w:p>
    <w:p w:rsidR="0004797C" w:rsidRDefault="0004797C" w:rsidP="00F5003B">
      <w:pPr>
        <w:keepNext/>
        <w:keepLines/>
        <w:jc w:val="both"/>
        <w:rPr>
          <w:rFonts w:ascii="Tahoma" w:eastAsia="Arial Unicode MS" w:hAnsi="Tahoma" w:cs="Tahoma"/>
          <w:bCs/>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PREDMET OKVIRNEGA SPORAZUMA</w:t>
      </w:r>
    </w:p>
    <w:p w:rsidR="0004797C" w:rsidRDefault="0004797C" w:rsidP="00F5003B">
      <w:pPr>
        <w:keepNext/>
        <w:keepLines/>
        <w:tabs>
          <w:tab w:val="left" w:pos="1080"/>
          <w:tab w:val="left" w:pos="1702"/>
        </w:tabs>
        <w:ind w:left="360"/>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4797C" w:rsidRPr="00867A3B" w:rsidRDefault="0004797C"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rPr>
      </w:pPr>
      <w:r w:rsidRPr="00867A3B">
        <w:rPr>
          <w:rFonts w:ascii="Tahoma" w:hAnsi="Tahoma" w:cs="Tahoma"/>
        </w:rPr>
        <w:t xml:space="preserve">Predmet okvirnega sporazuma je </w:t>
      </w:r>
      <w:r w:rsidR="00867A3B" w:rsidRPr="00867A3B">
        <w:rPr>
          <w:rFonts w:ascii="Tahoma" w:hAnsi="Tahoma" w:cs="Tahoma"/>
          <w:b/>
        </w:rPr>
        <w:t>Okoljsko manj obremenjujoče čiščenje poslovnih prostorov</w:t>
      </w:r>
      <w:r w:rsidR="00867A3B" w:rsidRPr="00867A3B">
        <w:rPr>
          <w:rFonts w:ascii="Tahoma" w:hAnsi="Tahoma" w:cs="Tahoma"/>
        </w:rPr>
        <w:t xml:space="preserve"> za sklop št. __: ________________ </w:t>
      </w:r>
      <w:r w:rsidRPr="00867A3B">
        <w:rPr>
          <w:rFonts w:ascii="Tahoma" w:hAnsi="Tahoma" w:cs="Tahoma"/>
        </w:rPr>
        <w:t>za potrebe naročnika (v nadaljevanju</w:t>
      </w:r>
      <w:r w:rsidR="00867A3B" w:rsidRPr="00867A3B">
        <w:rPr>
          <w:rFonts w:ascii="Tahoma" w:hAnsi="Tahoma" w:cs="Tahoma"/>
        </w:rPr>
        <w:t xml:space="preserve"> tudi</w:t>
      </w:r>
      <w:r w:rsidRPr="00867A3B">
        <w:rPr>
          <w:rFonts w:ascii="Tahoma" w:hAnsi="Tahoma" w:cs="Tahoma"/>
        </w:rPr>
        <w:t>: čiščenje</w:t>
      </w:r>
      <w:r w:rsidR="00867A3B" w:rsidRPr="00867A3B">
        <w:rPr>
          <w:rFonts w:ascii="Tahoma" w:hAnsi="Tahoma" w:cs="Tahoma"/>
        </w:rPr>
        <w:t xml:space="preserve"> poslovnih prostorov in/ali čiščenje in/</w:t>
      </w:r>
      <w:r w:rsidRPr="00867A3B">
        <w:rPr>
          <w:rFonts w:ascii="Tahoma" w:hAnsi="Tahoma" w:cs="Tahoma"/>
        </w:rPr>
        <w:t>ali storitve), pri čemer se:</w:t>
      </w:r>
    </w:p>
    <w:p w:rsidR="0004797C" w:rsidRPr="00867A3B" w:rsidRDefault="0004797C" w:rsidP="00F5003B">
      <w:pPr>
        <w:keepNext/>
        <w:keepLines/>
        <w:numPr>
          <w:ilvl w:val="0"/>
          <w:numId w:val="68"/>
        </w:numPr>
        <w:ind w:left="720"/>
        <w:jc w:val="both"/>
        <w:rPr>
          <w:rFonts w:ascii="Tahoma" w:hAnsi="Tahoma" w:cs="Tahoma"/>
        </w:rPr>
      </w:pPr>
      <w:r w:rsidRPr="00867A3B">
        <w:rPr>
          <w:rFonts w:ascii="Tahoma" w:hAnsi="Tahoma" w:cs="Tahoma"/>
          <w:b/>
        </w:rPr>
        <w:t xml:space="preserve">redna čiščenja: </w:t>
      </w:r>
      <w:r w:rsidR="00F04843" w:rsidRPr="00867A3B">
        <w:rPr>
          <w:rFonts w:ascii="Tahoma" w:hAnsi="Tahoma" w:cs="Tahoma"/>
          <w:b/>
        </w:rPr>
        <w:t xml:space="preserve">se </w:t>
      </w:r>
      <w:r w:rsidR="00F04843" w:rsidRPr="00867A3B">
        <w:rPr>
          <w:rFonts w:ascii="Tahoma" w:hAnsi="Tahoma" w:cs="Tahoma"/>
        </w:rPr>
        <w:t>izvajajo</w:t>
      </w:r>
      <w:r w:rsidR="00F04843" w:rsidRPr="00867A3B">
        <w:rPr>
          <w:rFonts w:ascii="Tahoma" w:hAnsi="Tahoma" w:cs="Tahoma"/>
          <w:b/>
        </w:rPr>
        <w:t xml:space="preserve"> </w:t>
      </w:r>
      <w:r w:rsidR="00F04843" w:rsidRPr="00867A3B">
        <w:rPr>
          <w:rFonts w:ascii="Tahoma" w:hAnsi="Tahoma" w:cs="Tahoma"/>
        </w:rPr>
        <w:t xml:space="preserve">dnevno/tedensko/mesečno in se obračunajo </w:t>
      </w:r>
      <w:r w:rsidR="00E63E4B" w:rsidRPr="00867A3B">
        <w:rPr>
          <w:rFonts w:ascii="Tahoma" w:hAnsi="Tahoma" w:cs="Tahoma"/>
        </w:rPr>
        <w:t>po ceni na kvadratni meter</w:t>
      </w:r>
      <w:r w:rsidRPr="00867A3B">
        <w:rPr>
          <w:rFonts w:ascii="Tahoma" w:hAnsi="Tahoma" w:cs="Tahoma"/>
        </w:rPr>
        <w:t xml:space="preserve"> na posamezni lokaciji naročnika,  </w:t>
      </w:r>
    </w:p>
    <w:p w:rsidR="0004797C" w:rsidRPr="00867A3B" w:rsidRDefault="0004797C" w:rsidP="00F5003B">
      <w:pPr>
        <w:keepNext/>
        <w:keepLines/>
        <w:numPr>
          <w:ilvl w:val="0"/>
          <w:numId w:val="68"/>
        </w:numPr>
        <w:ind w:left="720"/>
        <w:jc w:val="both"/>
        <w:rPr>
          <w:rFonts w:ascii="Tahoma" w:hAnsi="Tahoma" w:cs="Tahoma"/>
        </w:rPr>
      </w:pPr>
      <w:r w:rsidRPr="00867A3B">
        <w:rPr>
          <w:rFonts w:ascii="Tahoma" w:hAnsi="Tahoma" w:cs="Tahoma"/>
          <w:b/>
        </w:rPr>
        <w:t>generalna čiščenja:</w:t>
      </w:r>
      <w:r w:rsidRPr="00867A3B">
        <w:rPr>
          <w:rFonts w:ascii="Tahoma" w:hAnsi="Tahoma" w:cs="Tahoma"/>
        </w:rPr>
        <w:t xml:space="preserve"> se izvajajo po posebnem predhodnem pisnem naročilu in dogovorom z naročnikom ter obračunajo za posamezno izvedeno generalno čiščenje,</w:t>
      </w:r>
    </w:p>
    <w:p w:rsidR="0004797C" w:rsidRPr="00867A3B" w:rsidRDefault="0004797C" w:rsidP="00F5003B">
      <w:pPr>
        <w:keepNext/>
        <w:keepLines/>
        <w:numPr>
          <w:ilvl w:val="0"/>
          <w:numId w:val="68"/>
        </w:numPr>
        <w:ind w:left="720"/>
        <w:jc w:val="both"/>
        <w:rPr>
          <w:rFonts w:ascii="Tahoma" w:hAnsi="Tahoma" w:cs="Tahoma"/>
        </w:rPr>
      </w:pPr>
      <w:r w:rsidRPr="00867A3B">
        <w:rPr>
          <w:rFonts w:ascii="Tahoma" w:hAnsi="Tahoma" w:cs="Tahoma"/>
          <w:b/>
        </w:rPr>
        <w:t xml:space="preserve">dodatna čiščenja: </w:t>
      </w:r>
      <w:r w:rsidRPr="00867A3B">
        <w:rPr>
          <w:rFonts w:ascii="Tahoma" w:hAnsi="Tahoma" w:cs="Tahoma"/>
        </w:rPr>
        <w:t xml:space="preserve">se izvajajo po posebnem predhodnem pisnem naročilu in dogovorom z naročnikom ter obračunajo po storitveni uri dodatnega čiščenja. </w:t>
      </w:r>
    </w:p>
    <w:p w:rsidR="00810230" w:rsidRPr="00867A3B" w:rsidRDefault="00810230" w:rsidP="00F5003B">
      <w:pPr>
        <w:keepNext/>
        <w:keepLines/>
        <w:tabs>
          <w:tab w:val="left" w:pos="284"/>
        </w:tabs>
        <w:spacing w:after="120"/>
        <w:jc w:val="both"/>
        <w:rPr>
          <w:rFonts w:ascii="Tahoma" w:hAnsi="Tahoma" w:cs="Tahoma"/>
        </w:rPr>
      </w:pPr>
    </w:p>
    <w:p w:rsidR="0004797C" w:rsidRPr="00867A3B" w:rsidRDefault="0004797C" w:rsidP="00F5003B">
      <w:pPr>
        <w:keepNext/>
        <w:keepLines/>
        <w:tabs>
          <w:tab w:val="left" w:pos="284"/>
        </w:tabs>
        <w:spacing w:after="120"/>
        <w:jc w:val="both"/>
        <w:rPr>
          <w:rFonts w:ascii="Tahoma" w:hAnsi="Tahoma" w:cs="Tahoma"/>
        </w:rPr>
      </w:pPr>
      <w:r w:rsidRPr="00867A3B">
        <w:rPr>
          <w:rFonts w:ascii="Tahoma" w:hAnsi="Tahoma" w:cs="Tahoma"/>
        </w:rPr>
        <w:t>Natančna opredelitev predmeta tega okvirnega sporazuma, lokacije izvedbe storitev, čas čiščenja, obseg in podrobni opis storitev, je razviden:</w:t>
      </w:r>
    </w:p>
    <w:p w:rsidR="0004797C" w:rsidRPr="00867A3B" w:rsidRDefault="0004797C" w:rsidP="00F5003B">
      <w:pPr>
        <w:keepNext/>
        <w:keepLines/>
        <w:numPr>
          <w:ilvl w:val="0"/>
          <w:numId w:val="68"/>
        </w:numPr>
        <w:ind w:left="720"/>
        <w:jc w:val="both"/>
        <w:rPr>
          <w:rFonts w:ascii="Tahoma" w:hAnsi="Tahoma" w:cs="Tahoma"/>
        </w:rPr>
      </w:pPr>
      <w:r w:rsidRPr="00867A3B">
        <w:rPr>
          <w:rFonts w:ascii="Tahoma" w:hAnsi="Tahoma" w:cs="Tahoma"/>
        </w:rPr>
        <w:t>v tehničnem opisu predmeta okvirnega sporazuma, ki je kot Priloga št. 1 sestavni del tega okvirnega sporazuma (v nadaljevanju: tehnični opis) in</w:t>
      </w:r>
    </w:p>
    <w:p w:rsidR="0004797C" w:rsidRPr="00867A3B" w:rsidRDefault="0004797C" w:rsidP="00F5003B">
      <w:pPr>
        <w:keepNext/>
        <w:keepLines/>
        <w:numPr>
          <w:ilvl w:val="0"/>
          <w:numId w:val="68"/>
        </w:numPr>
        <w:ind w:left="720"/>
        <w:jc w:val="both"/>
        <w:rPr>
          <w:rFonts w:ascii="Tahoma" w:hAnsi="Tahoma" w:cs="Tahoma"/>
        </w:rPr>
      </w:pPr>
      <w:r w:rsidRPr="00867A3B">
        <w:rPr>
          <w:rFonts w:ascii="Tahoma" w:hAnsi="Tahoma" w:cs="Tahoma"/>
        </w:rPr>
        <w:t>v ponudbenem predračunu izvajalca št. _______ z dne _______ (v nadaljevanju: ponudbeni predračun), ki je kot Priloga št. 3 sestavni del tega okvirnega sporazuma.</w:t>
      </w:r>
    </w:p>
    <w:p w:rsidR="0004797C" w:rsidRPr="00867A3B" w:rsidRDefault="0004797C" w:rsidP="00F5003B">
      <w:pPr>
        <w:keepNext/>
        <w:keepLines/>
        <w:suppressAutoHyphens/>
        <w:jc w:val="both"/>
        <w:rPr>
          <w:rFonts w:ascii="Tahoma" w:hAnsi="Tahoma" w:cs="Tahoma"/>
        </w:rPr>
      </w:pPr>
    </w:p>
    <w:p w:rsidR="0004797C" w:rsidRPr="00867A3B" w:rsidRDefault="0004797C" w:rsidP="00F5003B">
      <w:pPr>
        <w:keepNext/>
        <w:keepLines/>
        <w:jc w:val="both"/>
        <w:rPr>
          <w:rFonts w:ascii="Tahoma" w:hAnsi="Tahoma" w:cs="Tahoma"/>
        </w:rPr>
      </w:pPr>
      <w:r w:rsidRPr="00867A3B">
        <w:rPr>
          <w:rFonts w:ascii="Tahoma" w:hAnsi="Tahoma" w:cs="Tahoma"/>
        </w:rPr>
        <w:t>Izvajalec se zavezuje, da bo izvajal storitve po tem okvirnem sporazumu</w:t>
      </w:r>
      <w:r w:rsidRPr="00867A3B">
        <w:rPr>
          <w:rFonts w:ascii="Tahoma" w:eastAsia="Calibri" w:hAnsi="Tahoma" w:cs="Tahoma"/>
        </w:rPr>
        <w:t xml:space="preserve"> </w:t>
      </w:r>
      <w:r w:rsidRPr="00867A3B">
        <w:rPr>
          <w:rFonts w:ascii="Tahoma" w:hAnsi="Tahoma" w:cs="Tahoma"/>
        </w:rPr>
        <w:t xml:space="preserve">z vsemi tehničnimi in ostalimi zahtevami naročnika, kot je opredeljeno v razpisni dokumentaciji naročnika, na podlagi tehničnega opisa, </w:t>
      </w:r>
      <w:r w:rsidRPr="00867A3B">
        <w:rPr>
          <w:rFonts w:ascii="Tahoma" w:hAnsi="Tahoma" w:cs="Tahoma"/>
          <w:bCs/>
        </w:rPr>
        <w:t xml:space="preserve">na podlagi ponudbe izvajalca št. ______________ z dne __________, ki je Priloga št. 2 </w:t>
      </w:r>
      <w:r w:rsidRPr="00867A3B">
        <w:rPr>
          <w:rFonts w:ascii="Tahoma" w:hAnsi="Tahoma" w:cs="Tahoma"/>
        </w:rPr>
        <w:t>tega okvirnega sporazuma (v nadaljevanju: ponudba)</w:t>
      </w:r>
      <w:r w:rsidRPr="00867A3B">
        <w:rPr>
          <w:rFonts w:ascii="Tahoma" w:hAnsi="Tahoma" w:cs="Tahoma"/>
          <w:bCs/>
        </w:rPr>
        <w:t xml:space="preserve"> in </w:t>
      </w:r>
      <w:r w:rsidRPr="00867A3B">
        <w:rPr>
          <w:rFonts w:ascii="Tahoma" w:hAnsi="Tahoma" w:cs="Tahoma"/>
        </w:rPr>
        <w:t>na podlagi ponudbenega predračuna izvajalca, in sicer vse po pravilih stroke, s skrbnostjo dobrega strokovnjaka ter v skladu s tem okvirnim sporazumom.</w:t>
      </w:r>
    </w:p>
    <w:p w:rsidR="0004797C" w:rsidRPr="00867A3B"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Naročnik in izvajalec se izrecno dogovorita, da bo naročnik v obdobju veljavnosti tega okvirnega sporazuma naročal storitve, ki jih bo dejansko potreboval, ter za katere bo imel zagotovljena finančna sredstva. Količine in vrste storitev, navedene v ponudbenem predračunu in tehničnem opisu so okvirne in odvisne od dejanskih potreb naročnika v obdobju veljavnosti okvirnega sporazuma, ter so za naročnika neobvezujoče.</w:t>
      </w:r>
    </w:p>
    <w:p w:rsidR="0004797C" w:rsidRDefault="0004797C" w:rsidP="00F5003B">
      <w:pPr>
        <w:keepNext/>
        <w:keepLines/>
        <w:jc w:val="both"/>
        <w:rPr>
          <w:rFonts w:ascii="Tahoma" w:hAnsi="Tahoma" w:cs="Tahoma"/>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VREDNOST OKVIRNEGA SPORAZUMA IN CENE</w:t>
      </w:r>
    </w:p>
    <w:p w:rsidR="0004797C" w:rsidRDefault="0004797C" w:rsidP="00F5003B">
      <w:pPr>
        <w:keepNext/>
        <w:keepLines/>
        <w:tabs>
          <w:tab w:val="left" w:pos="1080"/>
        </w:tabs>
        <w:ind w:left="360"/>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BC2001">
        <w:rPr>
          <w:rFonts w:ascii="Tahoma" w:hAnsi="Tahoma" w:cs="Tahoma"/>
        </w:rPr>
        <w:t xml:space="preserve">Ocenjena vrednost </w:t>
      </w:r>
      <w:r w:rsidR="0015118C" w:rsidRPr="00BC2001">
        <w:rPr>
          <w:rFonts w:ascii="Tahoma" w:hAnsi="Tahoma" w:cs="Tahoma"/>
        </w:rPr>
        <w:t>okvirnega sporazuma</w:t>
      </w:r>
      <w:r w:rsidRPr="00BC2001">
        <w:rPr>
          <w:rFonts w:ascii="Tahoma" w:hAnsi="Tahoma" w:cs="Tahoma"/>
        </w:rPr>
        <w:t>, katerega izvedba je predmet tega okvirnega sporazuma, je ob začetku postopka oddaje javnega naročila, znašala ___</w:t>
      </w:r>
      <w:r>
        <w:rPr>
          <w:rFonts w:ascii="Tahoma" w:hAnsi="Tahoma" w:cs="Tahoma"/>
        </w:rPr>
        <w:t xml:space="preserve">_____ EUR brez DDV.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lang w:val="x-none"/>
        </w:rPr>
      </w:pPr>
    </w:p>
    <w:p w:rsidR="0004797C" w:rsidRDefault="0004797C" w:rsidP="00F5003B">
      <w:pPr>
        <w:keepNext/>
        <w:keepLines/>
        <w:jc w:val="both"/>
        <w:rPr>
          <w:rFonts w:ascii="Tahoma" w:hAnsi="Tahoma" w:cs="Tahoma"/>
        </w:rPr>
      </w:pPr>
      <w:r>
        <w:rPr>
          <w:rFonts w:ascii="Tahoma" w:hAnsi="Tahoma" w:cs="Tahoma"/>
        </w:rPr>
        <w:lastRenderedPageBreak/>
        <w:t>V ceni na enoto mere so upoštevani vsi materialni in nematerialni stroški, ki bodo potrebni za kvalitetno in pravočasno izvedbo predmeta tega okvirnega sporazuma, vključno s stroški dela, materiala, stroški okolju prijaznih čistil, stroški sredstev za razku</w:t>
      </w:r>
      <w:r w:rsidR="00941026">
        <w:rPr>
          <w:rFonts w:ascii="Tahoma" w:hAnsi="Tahoma" w:cs="Tahoma"/>
        </w:rPr>
        <w:t xml:space="preserve">ževanje umivalnikov in toalet, </w:t>
      </w:r>
      <w:r>
        <w:rPr>
          <w:rFonts w:ascii="Tahoma" w:hAnsi="Tahoma" w:cs="Tahoma"/>
        </w:rPr>
        <w:t>stroški prevoza in vsemi ostalimi stroški, ki bodo izvajalcu nastali pri izpolnjevanju iz okvirnega sporazuma. V vrednosti je vključen tudi strošek izdelave ponudbe izvajalca.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ceni na enoto mere niso upoštevani stroški sredstev za razkuževanje površin (kljuke, stikala, klopi, mize,…), ki jih zagotovi naročnik.</w:t>
      </w:r>
    </w:p>
    <w:p w:rsidR="0004797C" w:rsidRDefault="0004797C" w:rsidP="00F5003B">
      <w:pPr>
        <w:keepNext/>
        <w:keepLines/>
        <w:jc w:val="both"/>
        <w:rPr>
          <w:rFonts w:ascii="Tahoma" w:hAnsi="Tahoma" w:cs="Tahoma"/>
          <w:lang w:val="x-none"/>
        </w:rPr>
      </w:pPr>
    </w:p>
    <w:p w:rsidR="0004797C" w:rsidRDefault="0004797C" w:rsidP="00F5003B">
      <w:pPr>
        <w:keepNext/>
        <w:keepLines/>
        <w:jc w:val="both"/>
        <w:rPr>
          <w:rFonts w:ascii="Tahoma" w:hAnsi="Tahoma" w:cs="Tahoma"/>
          <w:u w:val="single"/>
        </w:rPr>
      </w:pPr>
      <w:r>
        <w:rPr>
          <w:rFonts w:ascii="Tahoma" w:hAnsi="Tahoma" w:cs="Tahoma"/>
        </w:rPr>
        <w:t>Generalna in dodatna čiščenja bo izvajalec naročniku obračunaval na podlagi izdanega posameznega pisnega naročila naročnika.</w:t>
      </w:r>
    </w:p>
    <w:p w:rsidR="0004797C" w:rsidRDefault="0004797C" w:rsidP="00F5003B">
      <w:pPr>
        <w:keepNext/>
        <w:keepLines/>
        <w:jc w:val="both"/>
        <w:rPr>
          <w:rFonts w:ascii="Tahoma" w:hAnsi="Tahoma" w:cs="Tahoma"/>
          <w:lang w:val="x-none"/>
        </w:rPr>
      </w:pPr>
    </w:p>
    <w:p w:rsidR="00941026" w:rsidRDefault="00941026" w:rsidP="00941026">
      <w:pPr>
        <w:keepNext/>
        <w:keepLines/>
        <w:jc w:val="both"/>
        <w:rPr>
          <w:rFonts w:ascii="Tahoma" w:hAnsi="Tahoma" w:cs="Tahoma"/>
          <w:lang w:val="x-none"/>
        </w:rPr>
      </w:pPr>
      <w:r w:rsidRPr="00867A3B">
        <w:rPr>
          <w:rFonts w:ascii="Tahoma" w:hAnsi="Tahoma" w:cs="Tahoma"/>
          <w:lang w:val="x-none"/>
        </w:rPr>
        <w:t>Cene na enoto mere, navedene v ponudbenem predračunu izvajalca, so v času veljavnosti okvirnega sporazuma fiksne in se ne spreminjajo, razen pod pogoji in na način, naveden v petem (5.) členu tega okvirnega sporazuma</w:t>
      </w:r>
      <w:r w:rsidRPr="00867A3B">
        <w:rPr>
          <w:rFonts w:ascii="Tahoma" w:hAnsi="Tahoma" w:cs="Tahoma"/>
        </w:rPr>
        <w:t xml:space="preserve"> ali v primeru znižanja cen, navedenih v ponudbenem predračunu.</w:t>
      </w:r>
    </w:p>
    <w:p w:rsidR="0015118C" w:rsidRDefault="0015118C" w:rsidP="00F5003B">
      <w:pPr>
        <w:keepNext/>
        <w:keepLines/>
        <w:jc w:val="both"/>
        <w:rPr>
          <w:rFonts w:ascii="Tahoma" w:hAnsi="Tahoma" w:cs="Tahoma"/>
          <w:lang w:val="x-none"/>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Pr="00867A3B" w:rsidRDefault="0004797C" w:rsidP="00F5003B">
      <w:pPr>
        <w:keepNext/>
        <w:keepLines/>
        <w:jc w:val="both"/>
        <w:rPr>
          <w:rFonts w:ascii="Tahoma" w:hAnsi="Tahoma" w:cs="Tahoma"/>
        </w:rPr>
      </w:pPr>
      <w:r w:rsidRPr="00867A3B">
        <w:rPr>
          <w:rFonts w:ascii="Tahoma" w:hAnsi="Tahoma" w:cs="Tahoma"/>
        </w:rPr>
        <w:t xml:space="preserve">Ne glede na </w:t>
      </w:r>
      <w:r w:rsidR="0015118C" w:rsidRPr="00867A3B">
        <w:rPr>
          <w:rFonts w:ascii="Tahoma" w:hAnsi="Tahoma" w:cs="Tahoma"/>
        </w:rPr>
        <w:t>drugi odstavek četrtega (4</w:t>
      </w:r>
      <w:r w:rsidRPr="00867A3B">
        <w:rPr>
          <w:rFonts w:ascii="Tahoma" w:hAnsi="Tahoma" w:cs="Tahoma"/>
        </w:rPr>
        <w:t>.) člen tega okvirnega sporazuma sta naročnik in izvajalec sporazumna, da se cene na enoto mere, navedene v ponudbenem predračunu izvajalca, lahko zvišajo v višini spremembe zneska minimalne plače, ki jo določa veljavna zakonodaja s</w:t>
      </w:r>
      <w:r w:rsidR="00DE44AC" w:rsidRPr="00867A3B">
        <w:rPr>
          <w:rFonts w:ascii="Tahoma" w:hAnsi="Tahoma" w:cs="Tahoma"/>
        </w:rPr>
        <w:t xml:space="preserve"> področja  minimalne plače, ki </w:t>
      </w:r>
      <w:r w:rsidRPr="00867A3B">
        <w:rPr>
          <w:rFonts w:ascii="Tahoma" w:hAnsi="Tahoma" w:cs="Tahoma"/>
        </w:rPr>
        <w:t xml:space="preserve">je delodajalec dolžan izplačati delavcem in sicer le za strošek oziroma storitve, ki so z navedenimi spremembami veljavne zakonodaje in ostalih relevantnih predpisov neposredno povezane. </w:t>
      </w:r>
    </w:p>
    <w:p w:rsidR="0004797C" w:rsidRPr="00867A3B"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Izvajalec mora pred uveljavitvijo spremembe cen na enoto mere v skladu s tem členom, predložiti naročniku zahtevek za spremembo cen z dokazili o upravičenosti predlagane spremembe in predložiti nov ponudbeni predračun, ki bo vključeval predlagane spremembe cene na enoto mere. Naročnik se mora s spremembo cen na enoto mere strinjati, kar bo potrdil s sklenitvijo aneksa k okvirnemu sporazumu, katerega sestavni del bo nov oziroma spremenjen ponudbeni predračun.</w:t>
      </w:r>
    </w:p>
    <w:p w:rsidR="0004797C" w:rsidRDefault="0004797C" w:rsidP="00F5003B">
      <w:pPr>
        <w:keepNext/>
        <w:keepLines/>
        <w:jc w:val="both"/>
        <w:rPr>
          <w:rFonts w:ascii="Tahoma" w:hAnsi="Tahoma" w:cs="Tahoma"/>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NAČIN OBRAČUNAVANJA IN PLAČILO</w:t>
      </w:r>
    </w:p>
    <w:p w:rsidR="0004797C" w:rsidRDefault="0004797C" w:rsidP="00F5003B">
      <w:pPr>
        <w:keepNext/>
        <w:keepLines/>
        <w:tabs>
          <w:tab w:val="left" w:pos="851"/>
          <w:tab w:val="left" w:pos="1702"/>
        </w:tabs>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867A3B">
        <w:rPr>
          <w:rFonts w:ascii="Tahoma" w:hAnsi="Tahoma" w:cs="Tahoma"/>
        </w:rPr>
        <w:t xml:space="preserve">Obračun izvedenih storitev se bo opravljal na podlagi dejansko opravljenih storitev. Storitve se bodo obračunavale mesečno, na osnovi </w:t>
      </w:r>
      <w:r w:rsidR="00E63E4B" w:rsidRPr="00867A3B">
        <w:rPr>
          <w:rFonts w:ascii="Tahoma" w:hAnsi="Tahoma" w:cs="Tahoma"/>
        </w:rPr>
        <w:t>dogovorjenih cen na enoto mere, navedene v ponudbenem predračunu.</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bo naročniku izstavil račun za izvedene storitve po okvirnem sporazumu do petega (5.) dne v tekočem mesecu za pretekli mesec. Storitev se šteje za uspešno opravljeno, ko naročnik in izvajalec oziroma njuna predstavnika s podpisom prevzemnega zapisnika o opravljenih storitvah (LPT) /s podpisom potrjenega poročila o opravljenih storitvah (JPE, LPP) / s podpisom prevzemnega lista  (ŽALE) / podpisom mesečnega zapisnika o pregledu kvalitete čiščenja (VKS), pisno potrdita vse opravljene storitve, ki jih je izvajalec opravil v preteklem mesecu, pri čemer je tak podpisan dokument priloga k računu. Izvajalec mora k mesečnemu računu priložiti tudi fotokopijo dobavnic kupljenih čistil za naročnika, ki jih izvajalec uporablja pri izvedbi predmeta okvirnega sporazuma.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Naročnik bo račune v skladu s prejšnjim odstavkom tega člena okvirnega sporazuma, plačal na transakcijski račun izvajalca oz. podizvajalca, ki je uradno evidentiran pri AJPES in bo naveden na računu, v roku 30 (tridesetih) dni od dneva izstavitve pravilnega računa za opravljene storitve v vložišče naročnika.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da izstavljeni račun ni pravilen, ga je naročnik dolžan zavrniti z obrazložitvijo, izvajalec pa je dolžan izstaviti nov, popravljen račun v roku petih (5) koledarskih dni od zavrnitve, v katerem bo izkazana pravilna vrednost izvedenih storitev.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naročnikove zamude pri plačilu ima izvajalec pravico zaračunati zakonite zamudne obresti.</w:t>
      </w:r>
    </w:p>
    <w:p w:rsidR="0004797C" w:rsidRDefault="0004797C" w:rsidP="00F5003B">
      <w:pPr>
        <w:keepNext/>
        <w:keepLines/>
        <w:tabs>
          <w:tab w:val="left" w:pos="567"/>
          <w:tab w:val="left" w:pos="1702"/>
        </w:tabs>
        <w:jc w:val="both"/>
        <w:rPr>
          <w:rFonts w:ascii="Tahoma" w:hAnsi="Tahoma" w:cs="Tahoma"/>
        </w:rPr>
      </w:pPr>
    </w:p>
    <w:p w:rsidR="0004797C" w:rsidRDefault="0004797C" w:rsidP="00F5003B">
      <w:pPr>
        <w:keepNext/>
        <w:keepLines/>
        <w:tabs>
          <w:tab w:val="left" w:pos="2155"/>
        </w:tabs>
        <w:jc w:val="both"/>
        <w:rPr>
          <w:rFonts w:ascii="Tahoma" w:hAnsi="Tahoma" w:cs="Tahoma"/>
        </w:rPr>
      </w:pPr>
      <w:r>
        <w:rPr>
          <w:rFonts w:ascii="Tahoma" w:hAnsi="Tahoma"/>
          <w:kern w:val="16"/>
        </w:rPr>
        <w:lastRenderedPageBreak/>
        <w:t xml:space="preserve">Davek na dodano vrednost se obračuna na dan opravljene storitve v skladu z vsakokratno veljavno zakonodajo v Republiki Sloveniji. </w:t>
      </w:r>
    </w:p>
    <w:p w:rsidR="0004797C" w:rsidRDefault="0004797C" w:rsidP="00F5003B">
      <w:pPr>
        <w:keepNext/>
        <w:keepLines/>
        <w:tabs>
          <w:tab w:val="left" w:pos="567"/>
          <w:tab w:val="left" w:pos="1702"/>
        </w:tabs>
        <w:jc w:val="both"/>
        <w:rPr>
          <w:rFonts w:ascii="Tahoma"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color w:val="000000"/>
        </w:rPr>
      </w:pPr>
      <w:r>
        <w:rPr>
          <w:rFonts w:ascii="Tahoma" w:hAnsi="Tahoma" w:cs="Tahoma"/>
        </w:rPr>
        <w:t xml:space="preserve">Stranki okvirnega sporazuma </w:t>
      </w:r>
      <w:r>
        <w:rPr>
          <w:rFonts w:ascii="Tahoma" w:hAnsi="Tahoma" w:cs="Tahoma"/>
          <w:color w:val="000000"/>
        </w:rPr>
        <w:t xml:space="preserve">se zavezujeta, da po tem okvirnem sporazumu velja prepoved odstopa oziroma cesije denarnih terjatev, ki izvirajo iz predmetnega </w:t>
      </w:r>
      <w:r>
        <w:rPr>
          <w:rFonts w:ascii="Tahoma" w:hAnsi="Tahoma" w:cs="Tahoma"/>
        </w:rPr>
        <w:t>okvirnega sporazuma</w:t>
      </w:r>
      <w:r>
        <w:rPr>
          <w:rFonts w:ascii="Tahoma" w:hAnsi="Tahoma" w:cs="Tahoma"/>
          <w:color w:val="000000"/>
        </w:rPr>
        <w:t>, drugim pravnim ali fizičnim osebam, razen bankam. V primeru odstopa denarne terjatve drugim pravnim ali fizičnim osebam, razen bankam, odstop nima pravnega učinka.</w:t>
      </w:r>
    </w:p>
    <w:p w:rsidR="0004797C" w:rsidRDefault="0004797C" w:rsidP="00F5003B">
      <w:pPr>
        <w:keepNext/>
        <w:keepLines/>
        <w:tabs>
          <w:tab w:val="left" w:pos="567"/>
          <w:tab w:val="left" w:pos="1418"/>
          <w:tab w:val="left" w:pos="1702"/>
        </w:tabs>
        <w:jc w:val="both"/>
        <w:rPr>
          <w:rFonts w:ascii="Tahoma" w:hAnsi="Tahoma" w:cs="Tahoma"/>
          <w:color w:val="000000"/>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PODIZVAJALCI</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center"/>
        <w:rPr>
          <w:rFonts w:ascii="Tahoma" w:hAnsi="Tahoma" w:cs="Tahoma"/>
        </w:rPr>
      </w:pPr>
      <w:r>
        <w:rPr>
          <w:rFonts w:ascii="Tahoma" w:eastAsia="Calibri" w:hAnsi="Tahoma" w:cs="Tahoma"/>
          <w:b/>
          <w:sz w:val="18"/>
        </w:rPr>
        <w:t>/se upošteva v primeru, da izvajalec nastopa s podizvajalcem/</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v okviru tega okvirnega sporazuma nastopa skupaj z naslednjim/i podizvajalcem/ci:</w:t>
      </w:r>
    </w:p>
    <w:p w:rsidR="0004797C" w:rsidRDefault="0004797C" w:rsidP="00F5003B">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04797C" w:rsidTr="0004797C">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rFonts w:ascii="Tahoma" w:hAnsi="Tahoma" w:cs="Tahoma"/>
                <w:szCs w:val="18"/>
              </w:rPr>
            </w:pPr>
          </w:p>
        </w:tc>
      </w:tr>
      <w:tr w:rsidR="0004797C" w:rsidTr="0004797C">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rPr>
                <w:rFonts w:ascii="Tahoma" w:hAnsi="Tahoma" w:cs="Tahoma"/>
                <w:szCs w:val="18"/>
              </w:rPr>
            </w:pPr>
            <w:r>
              <w:rPr>
                <w:rFonts w:ascii="Tahoma" w:hAnsi="Tahoma" w:cs="Tahoma"/>
                <w:szCs w:val="18"/>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center"/>
              <w:rPr>
                <w:rFonts w:ascii="Tahoma" w:hAnsi="Tahoma" w:cs="Tahoma"/>
                <w:szCs w:val="18"/>
              </w:rPr>
            </w:pPr>
            <w:r>
              <w:rPr>
                <w:rFonts w:ascii="Tahoma" w:hAnsi="Tahoma" w:cs="Tahoma"/>
                <w:szCs w:val="18"/>
              </w:rPr>
              <w:t>DA / NE</w:t>
            </w:r>
          </w:p>
        </w:tc>
      </w:tr>
      <w:tr w:rsidR="0004797C" w:rsidTr="0004797C">
        <w:trPr>
          <w:trHeight w:val="301"/>
          <w:jc w:val="center"/>
        </w:trPr>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Del javnega naročila, ki se oddaja v podizvajanje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3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rPr>
                <w:rFonts w:ascii="Tahoma" w:hAnsi="Tahoma" w:cs="Tahoma"/>
                <w:szCs w:val="18"/>
              </w:rPr>
            </w:pP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Količina/Delež (%) v podizvajanju</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 xml:space="preserve">Vrednost del </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r w:rsidR="0004797C" w:rsidTr="0004797C">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04797C" w:rsidRDefault="0004797C" w:rsidP="00F5003B">
            <w:pPr>
              <w:keepNext/>
              <w:keepLines/>
              <w:jc w:val="both"/>
              <w:rPr>
                <w:rFonts w:ascii="Tahoma" w:hAnsi="Tahoma" w:cs="Tahoma"/>
                <w:szCs w:val="18"/>
              </w:rPr>
            </w:pPr>
            <w:r>
              <w:rPr>
                <w:rFonts w:ascii="Tahoma" w:hAnsi="Tahoma" w:cs="Tahoma"/>
                <w:szCs w:val="18"/>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rPr>
                <w:szCs w:val="18"/>
              </w:rPr>
            </w:pPr>
          </w:p>
        </w:tc>
      </w:tr>
    </w:tbl>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04797C" w:rsidRDefault="0004797C" w:rsidP="00F5003B">
      <w:pPr>
        <w:keepNext/>
        <w:keepLines/>
        <w:tabs>
          <w:tab w:val="left" w:pos="5280"/>
        </w:tabs>
        <w:jc w:val="both"/>
        <w:rPr>
          <w:rFonts w:ascii="Tahoma" w:hAnsi="Tahoma" w:cs="Tahoma"/>
        </w:rPr>
      </w:pPr>
      <w:r>
        <w:rPr>
          <w:rFonts w:ascii="Tahoma" w:hAnsi="Tahoma" w:cs="Tahoma"/>
        </w:rPr>
        <w:tab/>
      </w:r>
    </w:p>
    <w:p w:rsidR="0004797C" w:rsidRDefault="0004797C" w:rsidP="00F5003B">
      <w:pPr>
        <w:keepNext/>
        <w:keepLines/>
        <w:jc w:val="both"/>
        <w:rPr>
          <w:rFonts w:ascii="Tahoma" w:hAnsi="Tahoma" w:cs="Tahoma"/>
        </w:rPr>
      </w:pPr>
      <w:r>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v razmerju do naročnika v celoti odgovarja za dobro izvedbo obveznosti iz okvirnega sporazuma, ne glede na število podizvajalcev.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F5003B">
      <w:pPr>
        <w:keepNext/>
        <w:keepLines/>
        <w:jc w:val="both"/>
        <w:rPr>
          <w:rFonts w:ascii="Tahoma" w:hAnsi="Tahoma" w:cs="Tahoma"/>
        </w:rPr>
      </w:pPr>
    </w:p>
    <w:p w:rsidR="0004797C" w:rsidRDefault="0004797C" w:rsidP="00F5003B">
      <w:pPr>
        <w:keepNext/>
        <w:keepLines/>
        <w:tabs>
          <w:tab w:val="left" w:pos="567"/>
          <w:tab w:val="left" w:pos="1702"/>
        </w:tabs>
        <w:jc w:val="both"/>
        <w:rPr>
          <w:rFonts w:ascii="Tahoma" w:hAnsi="Tahoma" w:cs="Tahoma"/>
        </w:rPr>
      </w:pPr>
      <w:r>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dobav oziroma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F5003B">
      <w:pPr>
        <w:keepNext/>
        <w:keepLines/>
        <w:rPr>
          <w:rFonts w:ascii="Tahoma" w:hAnsi="Tahoma" w:cs="Tahoma"/>
          <w:b/>
          <w:i/>
        </w:rPr>
      </w:pPr>
    </w:p>
    <w:p w:rsidR="0004797C" w:rsidRDefault="0004797C" w:rsidP="00F5003B">
      <w:pPr>
        <w:keepNext/>
        <w:keepLines/>
        <w:jc w:val="center"/>
        <w:rPr>
          <w:rFonts w:ascii="Tahoma" w:hAnsi="Tahoma" w:cs="Tahoma"/>
          <w:i/>
        </w:rPr>
      </w:pPr>
      <w:r>
        <w:rPr>
          <w:rFonts w:ascii="Tahoma" w:hAnsi="Tahoma" w:cs="Tahoma"/>
          <w:b/>
          <w:i/>
        </w:rPr>
        <w:t>/se upošteva v primeru, da izvajalec nastopa s podizvajalcem, ki zahteva neposredno plačilo/</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hAnsi="Tahoma" w:cs="Tahoma"/>
        </w:rPr>
      </w:pPr>
      <w:r>
        <w:rPr>
          <w:rFonts w:ascii="Tahoma" w:eastAsia="Calibri" w:hAnsi="Tahoma" w:cs="Tahoma"/>
        </w:rPr>
        <w:t xml:space="preserve">Izvajalec s podpisom </w:t>
      </w:r>
      <w:r>
        <w:rPr>
          <w:rFonts w:ascii="Tahoma" w:hAnsi="Tahoma" w:cs="Tahoma"/>
        </w:rPr>
        <w:t xml:space="preserve">tega okvirnega sporazuma </w:t>
      </w:r>
      <w:r>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za neposredna plačila, </w:t>
      </w:r>
      <w:r>
        <w:rPr>
          <w:rFonts w:ascii="Tahoma" w:hAnsi="Tahoma" w:cs="Tahoma"/>
        </w:rPr>
        <w:t>na podlagi katere naročnik namesto izvajalca poravna podizvajalčevo terjatev do izvajalca.</w:t>
      </w:r>
    </w:p>
    <w:p w:rsidR="0004797C" w:rsidRDefault="0004797C" w:rsidP="00F5003B">
      <w:pPr>
        <w:keepNext/>
        <w:keepLines/>
        <w:jc w:val="both"/>
        <w:rPr>
          <w:rFonts w:ascii="Tahoma" w:hAnsi="Tahoma" w:cs="Tahoma"/>
        </w:rPr>
      </w:pPr>
    </w:p>
    <w:p w:rsidR="0004797C" w:rsidRDefault="0004797C" w:rsidP="00F5003B">
      <w:pPr>
        <w:keepNext/>
        <w:keepLines/>
        <w:spacing w:after="120"/>
        <w:jc w:val="both"/>
        <w:rPr>
          <w:rFonts w:ascii="Tahoma" w:hAnsi="Tahoma" w:cs="Tahoma"/>
        </w:rPr>
      </w:pPr>
      <w:r>
        <w:rPr>
          <w:rFonts w:ascii="Tahoma" w:hAnsi="Tahoma" w:cs="Tahoma"/>
        </w:rPr>
        <w:t>Izvajalec mora za podizvajalca, ki zahteva neposredno plačilo, ob vsakem računu priložiti:</w:t>
      </w:r>
    </w:p>
    <w:p w:rsidR="0004797C" w:rsidRDefault="0004797C" w:rsidP="00F5003B">
      <w:pPr>
        <w:keepNext/>
        <w:keepLines/>
        <w:numPr>
          <w:ilvl w:val="0"/>
          <w:numId w:val="68"/>
        </w:numPr>
        <w:ind w:left="720"/>
        <w:jc w:val="both"/>
        <w:rPr>
          <w:rFonts w:ascii="Tahoma" w:hAnsi="Tahoma" w:cs="Tahoma"/>
        </w:rPr>
      </w:pPr>
      <w:r>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04797C" w:rsidRDefault="0004797C" w:rsidP="00F5003B">
      <w:pPr>
        <w:keepNext/>
        <w:keepLines/>
        <w:numPr>
          <w:ilvl w:val="0"/>
          <w:numId w:val="68"/>
        </w:numPr>
        <w:ind w:left="720"/>
        <w:jc w:val="both"/>
        <w:rPr>
          <w:rFonts w:ascii="Tahoma" w:hAnsi="Tahoma" w:cs="Tahoma"/>
        </w:rPr>
      </w:pPr>
      <w:r>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Naročnik bo potrjene račune podizvajalcev poravnal neposredno podizvajalcem na način in v roku, kot je dogovorjeno za plačilo izvajalcu. </w:t>
      </w:r>
    </w:p>
    <w:p w:rsidR="0004797C" w:rsidRDefault="0004797C" w:rsidP="00F5003B">
      <w:pPr>
        <w:keepNext/>
        <w:keepLines/>
        <w:jc w:val="both"/>
        <w:rPr>
          <w:rFonts w:ascii="Tahoma" w:hAnsi="Tahoma" w:cs="Tahoma"/>
        </w:rPr>
      </w:pPr>
    </w:p>
    <w:p w:rsidR="0004797C" w:rsidRDefault="0004797C" w:rsidP="00F5003B">
      <w:pPr>
        <w:keepNext/>
        <w:keepLines/>
        <w:jc w:val="center"/>
        <w:rPr>
          <w:rFonts w:ascii="Tahoma" w:hAnsi="Tahoma" w:cs="Tahoma"/>
          <w:b/>
          <w:i/>
        </w:rPr>
      </w:pPr>
      <w:r>
        <w:rPr>
          <w:rFonts w:ascii="Tahoma" w:hAnsi="Tahoma" w:cs="Tahoma"/>
          <w:b/>
          <w:i/>
        </w:rPr>
        <w:t>/se upošteva v primeru, da podizvajalec neposrednega plačila ne bo zahteval/</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storitve/dobave, ki so neposredno povezane s predmetom okvirnega sporazuma. Če izvajalec naročniku na njegov poziv ne posreduje teh izjav, naročnik Državni revizijski komisiji poda predlog za uvedbo postopka o prekršku iz 2. točke prvega odstavka 112. člena ZJN-3.</w:t>
      </w:r>
    </w:p>
    <w:p w:rsidR="0004797C" w:rsidRDefault="0004797C" w:rsidP="00F5003B">
      <w:pPr>
        <w:keepNext/>
        <w:keepLines/>
        <w:jc w:val="both"/>
      </w:pPr>
    </w:p>
    <w:p w:rsidR="0004797C" w:rsidRDefault="0004797C" w:rsidP="00F5003B">
      <w:pPr>
        <w:keepNext/>
        <w:keepLines/>
        <w:jc w:val="center"/>
        <w:rPr>
          <w:rFonts w:ascii="Tahoma" w:hAnsi="Tahoma" w:cs="Tahoma"/>
          <w:b/>
        </w:rPr>
      </w:pPr>
      <w:r>
        <w:rPr>
          <w:rFonts w:ascii="Tahoma" w:hAnsi="Tahoma" w:cs="Tahoma"/>
          <w:b/>
        </w:rPr>
        <w:t>ALI</w:t>
      </w:r>
    </w:p>
    <w:p w:rsidR="0004797C" w:rsidRDefault="0004797C" w:rsidP="00F5003B">
      <w:pPr>
        <w:keepNext/>
        <w:keepLines/>
        <w:jc w:val="center"/>
        <w:rPr>
          <w:rFonts w:ascii="Tahoma" w:hAnsi="Tahoma" w:cs="Tahoma"/>
          <w:b/>
          <w:i/>
        </w:rPr>
      </w:pPr>
      <w:r>
        <w:rPr>
          <w:rFonts w:ascii="Tahoma" w:hAnsi="Tahoma" w:cs="Tahoma"/>
          <w:b/>
          <w:i/>
        </w:rPr>
        <w:t>/se upošteva v primeru, da izvajalec ne nastopa s podizvajalcem/</w:t>
      </w:r>
    </w:p>
    <w:p w:rsidR="0004797C" w:rsidRDefault="0004797C" w:rsidP="00F5003B">
      <w:pPr>
        <w:keepNext/>
        <w:keepLines/>
        <w:jc w:val="both"/>
        <w:rPr>
          <w:rFonts w:ascii="Tahoma" w:hAnsi="Tahoma" w:cs="Tahoma"/>
          <w:b/>
        </w:rPr>
      </w:pPr>
    </w:p>
    <w:p w:rsidR="0004797C" w:rsidRDefault="0004797C" w:rsidP="00F5003B">
      <w:pPr>
        <w:keepNext/>
        <w:keepLines/>
        <w:jc w:val="both"/>
        <w:rPr>
          <w:rFonts w:ascii="Tahoma" w:hAnsi="Tahoma" w:cs="Tahoma"/>
        </w:rPr>
      </w:pPr>
      <w:r>
        <w:rPr>
          <w:rFonts w:ascii="Tahoma" w:hAnsi="Tahoma" w:cs="Tahoma"/>
        </w:rPr>
        <w:t xml:space="preserve">Izvajalec ob predložitvi ponudbe in ob sklenitvi tega okvirnega sporazuma nima prijavljenih podizvajalcev za izvedbo okvirnega sporazuma. </w:t>
      </w:r>
    </w:p>
    <w:p w:rsidR="0004797C" w:rsidRDefault="0004797C" w:rsidP="00F5003B">
      <w:pPr>
        <w:keepNext/>
        <w:keepLines/>
        <w:jc w:val="both"/>
        <w:rPr>
          <w:rFonts w:ascii="Tahoma" w:hAnsi="Tahoma" w:cs="Tahoma"/>
          <w:b/>
        </w:rPr>
      </w:pPr>
    </w:p>
    <w:p w:rsidR="0004797C" w:rsidRDefault="0004797C" w:rsidP="00F5003B">
      <w:pPr>
        <w:keepNext/>
        <w:keepLines/>
        <w:jc w:val="both"/>
        <w:rPr>
          <w:rFonts w:ascii="Tahoma" w:hAnsi="Tahoma" w:cs="Tahoma"/>
        </w:rPr>
      </w:pPr>
      <w:r>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Izvajalec v razmerju do naročnika v celoti odgovarja za dobro izvedbo obveznosti iz okvirnega sporazuma, ne glede na število podizvajalcev.</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lastRenderedPageBreak/>
        <w:t>V primeru vključitve novih podizvajalcev, mora izvajalec skupaj z obvestilom posredovati izpolnjene, podpisane in žigosane zahtevane obrazce iz razpisne dokumentacije, ki se nanašajo na podizvajalce, ob upoštevanju drugega odstavka 94. člena ZJN-3.</w:t>
      </w:r>
    </w:p>
    <w:p w:rsidR="0004797C" w:rsidRDefault="0004797C" w:rsidP="00F5003B">
      <w:pPr>
        <w:keepNext/>
        <w:keepLines/>
        <w:jc w:val="both"/>
        <w:rPr>
          <w:rFonts w:ascii="Tahoma" w:hAnsi="Tahoma" w:cs="Tahoma"/>
        </w:rPr>
      </w:pPr>
    </w:p>
    <w:p w:rsidR="0004797C" w:rsidRDefault="0004797C" w:rsidP="00F5003B">
      <w:pPr>
        <w:keepNext/>
        <w:keepLines/>
        <w:tabs>
          <w:tab w:val="left" w:pos="567"/>
          <w:tab w:val="left" w:pos="1702"/>
        </w:tabs>
        <w:jc w:val="both"/>
        <w:rPr>
          <w:rFonts w:ascii="Tahoma" w:hAnsi="Tahoma" w:cs="Tahoma"/>
        </w:rPr>
      </w:pPr>
      <w:r>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storitev/dobav in če novi podizvajalec ne izpolnjuje pogojev, ki jih je postavil naročnik v dokumentaciji v zvezi z oddajo javnega naročila. Naročnik mora o morebitni zavrnitvi novega podizvajalca obvestiti izvajalca najpozneje v desetih (10) dneh od prejema predloga.</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storitev/dobav, in sicer najkasneje v petih (5) dneh po spremembi. </w:t>
      </w:r>
    </w:p>
    <w:p w:rsidR="0004797C" w:rsidRDefault="0004797C" w:rsidP="00F5003B">
      <w:pPr>
        <w:keepNext/>
        <w:keepLines/>
        <w:jc w:val="both"/>
        <w:rPr>
          <w:rFonts w:ascii="Tahoma" w:hAnsi="Tahoma" w:cs="Tahoma"/>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OBVEZNOSTI STRANK OKVIRNEGA SPORAZUMA</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ind w:left="426"/>
        <w:jc w:val="center"/>
        <w:rPr>
          <w:rFonts w:ascii="Tahoma" w:hAnsi="Tahoma" w:cs="Tahoma"/>
        </w:rPr>
      </w:pPr>
    </w:p>
    <w:p w:rsidR="0004797C" w:rsidRDefault="0004797C" w:rsidP="00F5003B">
      <w:pPr>
        <w:keepNext/>
        <w:keepLines/>
        <w:jc w:val="both"/>
        <w:rPr>
          <w:rFonts w:ascii="Tahoma" w:hAnsi="Tahoma" w:cs="Tahoma"/>
        </w:rPr>
      </w:pPr>
      <w:r>
        <w:rPr>
          <w:rFonts w:ascii="Tahoma" w:hAnsi="Tahoma" w:cs="Tahoma"/>
        </w:rPr>
        <w:t xml:space="preserve">Izvajalec se obvezuje, da bo v obdobju veljavnosti okvirnega sporazuma zagotavljal določeno število čistilnega osebja, ki bo svoje delo opravljalo predvideno število ur dnevno in v predvidenem času, in sicer: </w:t>
      </w:r>
    </w:p>
    <w:p w:rsidR="0004797C" w:rsidRDefault="0004797C" w:rsidP="00F5003B">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573"/>
        <w:gridCol w:w="4563"/>
      </w:tblGrid>
      <w:tr w:rsidR="0004797C" w:rsidTr="0004797C">
        <w:tc>
          <w:tcPr>
            <w:tcW w:w="3070" w:type="dxa"/>
            <w:tcBorders>
              <w:top w:val="single" w:sz="4" w:space="0" w:color="auto"/>
              <w:left w:val="single" w:sz="4" w:space="0" w:color="auto"/>
              <w:bottom w:val="single" w:sz="4" w:space="0" w:color="auto"/>
              <w:right w:val="single" w:sz="4" w:space="0" w:color="auto"/>
            </w:tcBorders>
            <w:hideMark/>
          </w:tcPr>
          <w:p w:rsidR="0004797C" w:rsidRDefault="0004797C" w:rsidP="00F5003B">
            <w:pPr>
              <w:keepNext/>
              <w:keepLines/>
              <w:jc w:val="both"/>
              <w:rPr>
                <w:rFonts w:ascii="Tahoma" w:eastAsia="Frutiger" w:hAnsi="Tahoma" w:cs="Tahoma"/>
                <w:lang w:eastAsia="en-US"/>
              </w:rPr>
            </w:pPr>
            <w:r>
              <w:rPr>
                <w:rFonts w:ascii="Tahoma" w:eastAsia="Frutiger" w:hAnsi="Tahoma" w:cs="Tahoma"/>
              </w:rPr>
              <w:t>Lokacija</w:t>
            </w:r>
          </w:p>
        </w:tc>
        <w:tc>
          <w:tcPr>
            <w:tcW w:w="1574" w:type="dxa"/>
            <w:tcBorders>
              <w:top w:val="single" w:sz="4" w:space="0" w:color="auto"/>
              <w:left w:val="single" w:sz="4" w:space="0" w:color="auto"/>
              <w:bottom w:val="single" w:sz="4" w:space="0" w:color="auto"/>
              <w:right w:val="single" w:sz="4" w:space="0" w:color="auto"/>
            </w:tcBorders>
            <w:hideMark/>
          </w:tcPr>
          <w:p w:rsidR="0004797C" w:rsidRDefault="0004797C" w:rsidP="00F5003B">
            <w:pPr>
              <w:keepNext/>
              <w:keepLines/>
              <w:jc w:val="both"/>
              <w:rPr>
                <w:rFonts w:ascii="Tahoma" w:eastAsia="Frutiger" w:hAnsi="Tahoma" w:cs="Tahoma"/>
              </w:rPr>
            </w:pPr>
            <w:r>
              <w:rPr>
                <w:rFonts w:ascii="Tahoma" w:eastAsia="Frutiger" w:hAnsi="Tahoma" w:cs="Tahoma"/>
              </w:rPr>
              <w:t>Število čistilk oz. čistilcev</w:t>
            </w:r>
          </w:p>
        </w:tc>
        <w:tc>
          <w:tcPr>
            <w:tcW w:w="4568" w:type="dxa"/>
            <w:tcBorders>
              <w:top w:val="single" w:sz="4" w:space="0" w:color="auto"/>
              <w:left w:val="single" w:sz="4" w:space="0" w:color="auto"/>
              <w:bottom w:val="single" w:sz="4" w:space="0" w:color="auto"/>
              <w:right w:val="single" w:sz="4" w:space="0" w:color="auto"/>
            </w:tcBorders>
            <w:hideMark/>
          </w:tcPr>
          <w:p w:rsidR="0004797C" w:rsidRDefault="0004797C" w:rsidP="00F5003B">
            <w:pPr>
              <w:keepNext/>
              <w:keepLines/>
              <w:jc w:val="both"/>
              <w:rPr>
                <w:rFonts w:ascii="Tahoma" w:eastAsia="Frutiger" w:hAnsi="Tahoma" w:cs="Tahoma"/>
              </w:rPr>
            </w:pPr>
            <w:r>
              <w:rPr>
                <w:rFonts w:ascii="Tahoma" w:eastAsia="Frutiger" w:hAnsi="Tahoma" w:cs="Tahoma"/>
              </w:rPr>
              <w:t>Čas čiščenja</w:t>
            </w: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vAlign w:val="center"/>
          </w:tcPr>
          <w:p w:rsidR="0004797C" w:rsidRDefault="0004797C" w:rsidP="00F5003B">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r>
      <w:tr w:rsidR="0004797C" w:rsidTr="0004797C">
        <w:tc>
          <w:tcPr>
            <w:tcW w:w="3070"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c>
          <w:tcPr>
            <w:tcW w:w="1574"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center"/>
              <w:rPr>
                <w:rFonts w:ascii="Tahoma" w:eastAsia="Frutiger" w:hAnsi="Tahoma" w:cs="Tahoma"/>
              </w:rPr>
            </w:pPr>
          </w:p>
        </w:tc>
        <w:tc>
          <w:tcPr>
            <w:tcW w:w="4568" w:type="dxa"/>
            <w:tcBorders>
              <w:top w:val="single" w:sz="4" w:space="0" w:color="auto"/>
              <w:left w:val="single" w:sz="4" w:space="0" w:color="auto"/>
              <w:bottom w:val="single" w:sz="4" w:space="0" w:color="auto"/>
              <w:right w:val="single" w:sz="4" w:space="0" w:color="auto"/>
            </w:tcBorders>
          </w:tcPr>
          <w:p w:rsidR="0004797C" w:rsidRDefault="0004797C" w:rsidP="00F5003B">
            <w:pPr>
              <w:keepNext/>
              <w:keepLines/>
              <w:jc w:val="both"/>
              <w:rPr>
                <w:rFonts w:ascii="Tahoma" w:eastAsia="Frutiger" w:hAnsi="Tahoma" w:cs="Tahoma"/>
              </w:rPr>
            </w:pPr>
          </w:p>
        </w:tc>
      </w:tr>
    </w:tbl>
    <w:p w:rsidR="0004797C" w:rsidRDefault="0004797C" w:rsidP="00F5003B">
      <w:pPr>
        <w:keepNext/>
        <w:keepLines/>
        <w:jc w:val="both"/>
        <w:rPr>
          <w:rFonts w:ascii="Tahoma" w:eastAsia="Frutiger" w:hAnsi="Tahoma" w:cs="Tahoma"/>
          <w:lang w:eastAsia="en-US"/>
        </w:rPr>
      </w:pPr>
    </w:p>
    <w:p w:rsidR="0004797C" w:rsidRDefault="0004797C" w:rsidP="00F5003B">
      <w:pPr>
        <w:keepNext/>
        <w:keepLines/>
        <w:jc w:val="both"/>
        <w:rPr>
          <w:rFonts w:ascii="Tahoma" w:eastAsia="Frutiger" w:hAnsi="Tahoma" w:cs="Tahoma"/>
        </w:rPr>
      </w:pPr>
      <w:r>
        <w:rPr>
          <w:rFonts w:ascii="Tahoma" w:eastAsia="Frutiger" w:hAnsi="Tahoma" w:cs="Tahoma"/>
        </w:rPr>
        <w:t xml:space="preserve">Izvajalec mora za namen izvajanja okvirnega sporazuma zagotoviti dnevno prisotnost v skladu z zgornjo tabelo kot jo naročnik zahteva v tehničnem opisu in ponudbenem predračunu. </w:t>
      </w:r>
    </w:p>
    <w:p w:rsidR="0004797C" w:rsidRDefault="0004797C" w:rsidP="00F5003B">
      <w:pPr>
        <w:keepNext/>
        <w:keepLines/>
        <w:jc w:val="both"/>
        <w:rPr>
          <w:rFonts w:ascii="Tahoma" w:eastAsia="Frutiger" w:hAnsi="Tahoma" w:cs="Tahoma"/>
        </w:rPr>
      </w:pPr>
    </w:p>
    <w:p w:rsidR="0004797C" w:rsidRDefault="0004797C" w:rsidP="00F5003B">
      <w:pPr>
        <w:keepNext/>
        <w:keepLines/>
        <w:jc w:val="both"/>
        <w:rPr>
          <w:rFonts w:ascii="Tahoma" w:eastAsia="Frutiger" w:hAnsi="Tahoma" w:cs="Tahoma"/>
        </w:rPr>
      </w:pPr>
      <w:r>
        <w:rPr>
          <w:rFonts w:ascii="Tahoma" w:eastAsia="Frutiger" w:hAnsi="Tahoma" w:cs="Tahoma"/>
        </w:rPr>
        <w:t>Izvajalec mora ves čas veljavnosti okvirnega sporazuma zagotavljati navedeno število čistilk oz. čistilcev na objektih, ki bodo svoje delo opravljali predvideno število ur dnevno in v predvidenem času.</w:t>
      </w:r>
    </w:p>
    <w:p w:rsidR="0004797C" w:rsidRDefault="0004797C" w:rsidP="00F5003B">
      <w:pPr>
        <w:keepNext/>
        <w:keepLines/>
        <w:jc w:val="both"/>
        <w:rPr>
          <w:rFonts w:ascii="Tahoma" w:eastAsia="Frutiger" w:hAnsi="Tahoma" w:cs="Tahoma"/>
        </w:rPr>
      </w:pPr>
    </w:p>
    <w:p w:rsidR="0004797C" w:rsidRPr="00BC2001" w:rsidRDefault="0004797C" w:rsidP="00F5003B">
      <w:pPr>
        <w:keepNext/>
        <w:keepLines/>
        <w:jc w:val="both"/>
        <w:rPr>
          <w:rFonts w:ascii="Tahoma" w:eastAsia="Frutiger" w:hAnsi="Tahoma" w:cs="Tahoma"/>
          <w:lang w:val="x-none"/>
        </w:rPr>
      </w:pPr>
      <w:r>
        <w:rPr>
          <w:rFonts w:ascii="Tahoma" w:eastAsia="Frutiger" w:hAnsi="Tahoma" w:cs="Tahoma"/>
        </w:rPr>
        <w:t xml:space="preserve">Vse osebe, ki bodo izvajale storitve čiščenja (čistilke, čistilci, nadzorniki, nadzornice) se bodo morale ob prihodu na objekte oziroma v prostore naročnika evidentirati na vstopni točki pri naročniku (recepcija) z karticami na terminalih za registracijo delovnega časa ali vpisom v knjigo prisotnosti na posameznih lokacijah z imenom in priimkom, uro prihoda in uro odhoda. Naročnik si pridržuje pravico, da nenapovedano preveri prisotnost in delo čistilnega osebja. V primeru, ko se dejansko število ur ne bo skladalo z vodenim številom ur, ki se vodi v evidenci ur, ima naročnik pravico zavrniti izstavljeni mesečni račun, izvajalec pa </w:t>
      </w:r>
      <w:r w:rsidRPr="00BC2001">
        <w:rPr>
          <w:rFonts w:ascii="Tahoma" w:eastAsia="Frutiger" w:hAnsi="Tahoma" w:cs="Tahoma"/>
        </w:rPr>
        <w:t xml:space="preserve">dolžnost, da izstavi nov mesečni račun, ki bo izkazoval dejansko opravljeno število ur in storitve, ki so bile opravljene. V tem primeru naročnik ne pride v zamudo s plačilom obveznosti. </w:t>
      </w:r>
    </w:p>
    <w:p w:rsidR="0004797C" w:rsidRPr="00BC2001" w:rsidRDefault="0004797C" w:rsidP="00F5003B">
      <w:pPr>
        <w:keepNext/>
        <w:keepLines/>
        <w:jc w:val="both"/>
        <w:rPr>
          <w:rFonts w:ascii="Tahoma" w:eastAsia="Frutiger" w:hAnsi="Tahoma" w:cs="Tahoma"/>
        </w:rPr>
      </w:pPr>
    </w:p>
    <w:p w:rsidR="00530368" w:rsidRPr="00BC2001" w:rsidRDefault="00530368" w:rsidP="00F5003B">
      <w:pPr>
        <w:keepNext/>
        <w:keepLines/>
        <w:jc w:val="both"/>
        <w:rPr>
          <w:rFonts w:ascii="Tahoma" w:eastAsia="Frutiger" w:hAnsi="Tahoma" w:cs="Tahoma"/>
        </w:rPr>
      </w:pPr>
      <w:r w:rsidRPr="00BC2001">
        <w:rPr>
          <w:rFonts w:ascii="Tahoma" w:eastAsia="Frutiger" w:hAnsi="Tahoma" w:cs="Tahoma"/>
        </w:rPr>
        <w:t xml:space="preserve">Naročnik lahko preveri tudi ujemanje evidence ur z obračunom ur na pisnem obračunu plače, če delavec sam poda </w:t>
      </w:r>
      <w:r w:rsidR="00261CA4" w:rsidRPr="00BC2001">
        <w:rPr>
          <w:rFonts w:ascii="Tahoma" w:eastAsia="Frutiger" w:hAnsi="Tahoma" w:cs="Tahoma"/>
        </w:rPr>
        <w:t xml:space="preserve">pisno </w:t>
      </w:r>
      <w:r w:rsidRPr="00BC2001">
        <w:rPr>
          <w:rFonts w:ascii="Tahoma" w:eastAsia="Frutiger" w:hAnsi="Tahoma" w:cs="Tahoma"/>
        </w:rPr>
        <w:t>soglasje k temu, v skladu z zakonom, ki ureja varstvo osebnih podatkov, oziroma v skladu z Uredbo (EU) 2016/679 Evropskega parlamenta in Sveta z dne 27. aprila 2016 o varstvu posameznikov pri obdelavi osebnih podatkov in o prostem pretoku takih podatkov, ali izvajalec na zahtevo naročnika predloži pisni obračun plače, k čemur delavec predloži svoje soglasje.</w:t>
      </w:r>
    </w:p>
    <w:p w:rsidR="00530368" w:rsidRPr="00BC2001" w:rsidRDefault="00530368" w:rsidP="00F5003B">
      <w:pPr>
        <w:keepNext/>
        <w:keepLines/>
        <w:jc w:val="both"/>
        <w:rPr>
          <w:rFonts w:ascii="Tahoma" w:eastAsia="Frutiger" w:hAnsi="Tahoma" w:cs="Tahoma"/>
        </w:rPr>
      </w:pPr>
    </w:p>
    <w:p w:rsidR="0004797C" w:rsidRPr="00BC2001" w:rsidRDefault="0004797C" w:rsidP="00F5003B">
      <w:pPr>
        <w:keepNext/>
        <w:keepLines/>
        <w:spacing w:after="120"/>
        <w:jc w:val="both"/>
        <w:rPr>
          <w:rFonts w:ascii="Tahoma" w:hAnsi="Tahoma" w:cs="Tahoma"/>
        </w:rPr>
      </w:pPr>
      <w:r w:rsidRPr="00BC2001">
        <w:rPr>
          <w:rFonts w:ascii="Tahoma" w:hAnsi="Tahoma" w:cs="Tahoma"/>
        </w:rPr>
        <w:t xml:space="preserve">Čistilno osebje, ki bo izvajalo čiščenje, in nadzorniki morajo: </w:t>
      </w:r>
    </w:p>
    <w:p w:rsidR="0004797C" w:rsidRDefault="0004797C" w:rsidP="00F5003B">
      <w:pPr>
        <w:keepNext/>
        <w:keepLines/>
        <w:numPr>
          <w:ilvl w:val="0"/>
          <w:numId w:val="68"/>
        </w:numPr>
        <w:ind w:left="720"/>
        <w:jc w:val="both"/>
        <w:rPr>
          <w:rFonts w:ascii="Tahoma" w:hAnsi="Tahoma" w:cs="Tahoma"/>
        </w:rPr>
      </w:pPr>
      <w:r w:rsidRPr="00BC2001">
        <w:rPr>
          <w:rFonts w:ascii="Tahoma" w:hAnsi="Tahoma" w:cs="Tahoma"/>
        </w:rPr>
        <w:t>biti zaposleni v skladu z veljavno delovnopravno zakonodajo v Republiki</w:t>
      </w:r>
      <w:r>
        <w:rPr>
          <w:rFonts w:ascii="Tahoma" w:hAnsi="Tahoma" w:cs="Tahoma"/>
        </w:rPr>
        <w:t xml:space="preserve"> Sloveniji,</w:t>
      </w:r>
    </w:p>
    <w:p w:rsidR="0004797C" w:rsidRDefault="00C960E3" w:rsidP="00F5003B">
      <w:pPr>
        <w:keepNext/>
        <w:keepLines/>
        <w:numPr>
          <w:ilvl w:val="0"/>
          <w:numId w:val="68"/>
        </w:numPr>
        <w:ind w:left="720"/>
        <w:jc w:val="both"/>
        <w:rPr>
          <w:rFonts w:ascii="Tahoma" w:hAnsi="Tahoma" w:cs="Tahoma"/>
        </w:rPr>
      </w:pPr>
      <w:r>
        <w:rPr>
          <w:rFonts w:ascii="Tahoma" w:hAnsi="Tahoma" w:cs="Tahoma"/>
        </w:rPr>
        <w:t>biti zaposleni pri izvajalcu</w:t>
      </w:r>
      <w:r w:rsidR="00B41EFB">
        <w:rPr>
          <w:rFonts w:ascii="Tahoma" w:hAnsi="Tahoma" w:cs="Tahoma"/>
        </w:rPr>
        <w:t xml:space="preserve"> (podizvajalcu)</w:t>
      </w:r>
      <w:r>
        <w:rPr>
          <w:rFonts w:ascii="Tahoma" w:hAnsi="Tahoma" w:cs="Tahoma"/>
        </w:rPr>
        <w:t xml:space="preserve"> z</w:t>
      </w:r>
      <w:r w:rsidR="0004797C">
        <w:rPr>
          <w:rFonts w:ascii="Tahoma" w:hAnsi="Tahoma" w:cs="Tahoma"/>
        </w:rPr>
        <w:t>a nedoločen ali določen čas v skladu z veljavno delovnopravno zakonodajo v Republiki Sloveniji,</w:t>
      </w:r>
    </w:p>
    <w:p w:rsidR="0004797C" w:rsidRDefault="0004797C" w:rsidP="00F5003B">
      <w:pPr>
        <w:keepNext/>
        <w:keepLines/>
        <w:numPr>
          <w:ilvl w:val="0"/>
          <w:numId w:val="68"/>
        </w:numPr>
        <w:ind w:left="720"/>
        <w:jc w:val="both"/>
        <w:rPr>
          <w:rFonts w:ascii="Tahoma" w:hAnsi="Tahoma" w:cs="Tahoma"/>
        </w:rPr>
      </w:pPr>
      <w:r>
        <w:rPr>
          <w:rFonts w:ascii="Tahoma" w:hAnsi="Tahoma" w:cs="Tahoma"/>
        </w:rPr>
        <w:t xml:space="preserve">imeti opravljen preizkusu znanja iz varnosti in zdravja pri delu ter varstva pred požarom, </w:t>
      </w:r>
    </w:p>
    <w:p w:rsidR="0004797C" w:rsidRDefault="0004797C" w:rsidP="00F5003B">
      <w:pPr>
        <w:keepNext/>
        <w:keepLines/>
        <w:numPr>
          <w:ilvl w:val="0"/>
          <w:numId w:val="68"/>
        </w:numPr>
        <w:ind w:left="720"/>
        <w:jc w:val="both"/>
        <w:rPr>
          <w:rFonts w:ascii="Tahoma" w:hAnsi="Tahoma" w:cs="Tahoma"/>
        </w:rPr>
      </w:pPr>
      <w:r>
        <w:rPr>
          <w:rFonts w:ascii="Tahoma" w:hAnsi="Tahoma" w:cs="Tahoma"/>
        </w:rPr>
        <w:lastRenderedPageBreak/>
        <w:t xml:space="preserve">imeti opravljen zdravstveni pregled pri izvajalcu medicine dela, </w:t>
      </w:r>
    </w:p>
    <w:p w:rsidR="0004797C" w:rsidRDefault="0004797C" w:rsidP="00F5003B">
      <w:pPr>
        <w:keepNext/>
        <w:keepLines/>
        <w:numPr>
          <w:ilvl w:val="0"/>
          <w:numId w:val="68"/>
        </w:numPr>
        <w:ind w:left="720"/>
        <w:jc w:val="both"/>
        <w:rPr>
          <w:rFonts w:ascii="Tahoma" w:hAnsi="Tahoma" w:cs="Tahoma"/>
        </w:rPr>
      </w:pPr>
      <w:r>
        <w:rPr>
          <w:rFonts w:ascii="Tahoma" w:hAnsi="Tahoma" w:cs="Tahoma"/>
        </w:rPr>
        <w:t>biti nekaznovani,</w:t>
      </w:r>
    </w:p>
    <w:p w:rsidR="0004797C" w:rsidRDefault="0004797C" w:rsidP="00F5003B">
      <w:pPr>
        <w:keepNext/>
        <w:keepLines/>
        <w:numPr>
          <w:ilvl w:val="0"/>
          <w:numId w:val="68"/>
        </w:numPr>
        <w:ind w:left="720"/>
        <w:jc w:val="both"/>
        <w:rPr>
          <w:rFonts w:ascii="Tahoma" w:hAnsi="Tahoma" w:cs="Tahoma"/>
        </w:rPr>
      </w:pPr>
      <w:r>
        <w:rPr>
          <w:rFonts w:ascii="Tahoma" w:hAnsi="Tahoma" w:cs="Tahoma"/>
        </w:rPr>
        <w:t>imeti znanje slovenskega jezika na osnovni ravni in</w:t>
      </w:r>
    </w:p>
    <w:p w:rsidR="0004797C" w:rsidRDefault="0004797C" w:rsidP="00F5003B">
      <w:pPr>
        <w:keepNext/>
        <w:keepLines/>
        <w:numPr>
          <w:ilvl w:val="0"/>
          <w:numId w:val="68"/>
        </w:numPr>
        <w:ind w:left="720"/>
        <w:jc w:val="both"/>
        <w:rPr>
          <w:rFonts w:ascii="Tahoma" w:hAnsi="Tahoma" w:cs="Tahoma"/>
        </w:rPr>
      </w:pPr>
      <w:r>
        <w:rPr>
          <w:rFonts w:ascii="Tahoma" w:hAnsi="Tahoma" w:cs="Tahoma"/>
        </w:rPr>
        <w:t>uporabljati zaščitna delovna oblačila, na katerih bo logo firme izvajalca ter osebno varovalno opremo, kot jo zahteva naročnik za posamezne lokacije.</w:t>
      </w:r>
    </w:p>
    <w:p w:rsidR="0004797C" w:rsidRDefault="0004797C" w:rsidP="00F5003B">
      <w:pPr>
        <w:keepNext/>
        <w:keepLines/>
        <w:jc w:val="both"/>
        <w:rPr>
          <w:rFonts w:ascii="Tahoma" w:eastAsia="Frutiger" w:hAnsi="Tahoma" w:cs="Tahoma"/>
          <w:lang w:eastAsia="en-US"/>
        </w:rPr>
      </w:pPr>
    </w:p>
    <w:p w:rsidR="0004797C" w:rsidRDefault="0004797C" w:rsidP="00F5003B">
      <w:pPr>
        <w:keepNext/>
        <w:keepLines/>
        <w:jc w:val="both"/>
        <w:rPr>
          <w:rFonts w:ascii="Tahoma" w:eastAsia="Frutiger" w:hAnsi="Tahoma" w:cs="Tahoma"/>
        </w:rPr>
      </w:pPr>
      <w:r>
        <w:rPr>
          <w:rFonts w:ascii="Tahoma" w:eastAsia="Frutiger" w:hAnsi="Tahoma" w:cs="Tahoma"/>
        </w:rPr>
        <w:t xml:space="preserve">Seznam kadra mora zajemati redno čistilno osebje, ki bo dnevno izvajalo storitve čiščenja na lokacijah/objektih naročnika, in njihovo predvideno zamenjavo. Naročnik zahteva stalnost čistilnega osebja, razen v primeru objektivnih razlogov (upokojitev, odpoved pogodbe o zaposlitvi, bolezen ipd.). V primeru objektivnih razlogov lahko izvajalec pisno predlaga menjavo čistilnega osebja in dopolnitev seznama kadra. </w:t>
      </w:r>
    </w:p>
    <w:p w:rsidR="0004797C" w:rsidRDefault="0004797C" w:rsidP="00F5003B">
      <w:pPr>
        <w:keepNext/>
        <w:keepLines/>
        <w:jc w:val="both"/>
        <w:rPr>
          <w:rFonts w:ascii="Tahoma" w:eastAsia="Frutiger" w:hAnsi="Tahoma" w:cs="Tahoma"/>
        </w:rPr>
      </w:pPr>
    </w:p>
    <w:p w:rsidR="0004797C" w:rsidRPr="00BC2001" w:rsidRDefault="00414AF1" w:rsidP="00F5003B">
      <w:pPr>
        <w:keepNext/>
        <w:keepLines/>
        <w:spacing w:after="120"/>
        <w:jc w:val="both"/>
        <w:rPr>
          <w:rFonts w:ascii="Tahoma" w:hAnsi="Tahoma" w:cs="Tahoma"/>
        </w:rPr>
      </w:pPr>
      <w:r w:rsidRPr="00BC2001">
        <w:rPr>
          <w:rFonts w:ascii="Tahoma" w:hAnsi="Tahoma" w:cs="Tahoma"/>
        </w:rPr>
        <w:t>Izvajalec mora</w:t>
      </w:r>
      <w:r w:rsidR="0004797C" w:rsidRPr="00BC2001">
        <w:rPr>
          <w:rFonts w:ascii="Tahoma" w:hAnsi="Tahoma" w:cs="Tahoma"/>
        </w:rPr>
        <w:t xml:space="preserve"> ob sklenitvi okvirnega sporazuma</w:t>
      </w:r>
      <w:r w:rsidR="00A95B31" w:rsidRPr="00BC2001">
        <w:rPr>
          <w:rFonts w:ascii="Tahoma" w:hAnsi="Tahoma" w:cs="Tahoma"/>
        </w:rPr>
        <w:t xml:space="preserve"> oziroma </w:t>
      </w:r>
      <w:r w:rsidR="00A95B31" w:rsidRPr="00BC2001">
        <w:rPr>
          <w:rFonts w:ascii="Tahoma" w:hAnsi="Tahoma" w:cs="Tahoma"/>
          <w:bCs/>
        </w:rPr>
        <w:t>najkasneje ob uvedbi v delo</w:t>
      </w:r>
      <w:r w:rsidR="0004797C" w:rsidRPr="00BC2001">
        <w:rPr>
          <w:rFonts w:ascii="Tahoma" w:hAnsi="Tahoma" w:cs="Tahoma"/>
        </w:rPr>
        <w:t xml:space="preserve"> predložiti skrbniku okvirnega sporazuma seznam kadra (čistilnega osebja in nadzornike) po posameznih lokacijah, ki so predmet čiščenja, z naslednjimi dokazili:</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kopije obrazcev M-1/M-2 in v primeru sprememb kopije M-3 obrazcev, iz katerih je razvidno, da so čistilno osebje in nadzornik zaposleni pri izvajalcu</w:t>
      </w:r>
      <w:r w:rsidR="00B41EFB" w:rsidRPr="00BC2001">
        <w:rPr>
          <w:rFonts w:ascii="Tahoma" w:hAnsi="Tahoma" w:cs="Tahoma"/>
        </w:rPr>
        <w:t xml:space="preserve"> (podizvajalcu)</w:t>
      </w:r>
      <w:r w:rsidRPr="00BC2001">
        <w:rPr>
          <w:rFonts w:ascii="Tahoma" w:hAnsi="Tahoma" w:cs="Tahoma"/>
        </w:rPr>
        <w:t>,</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potrdilo o nekaznovanosti za čistilno osebje, ki bo izvajalo storitve čiščenja,</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potrdilo o znanju slovenskega jezika za čistilno osebje katerih prvi jezik ni slovenščina, v primeru da čistilno osebje nima slovenskega državljanstva (državljanstvo se izkazuje s fotokopijo osebne izkaznice ali potnega lista).</w:t>
      </w:r>
    </w:p>
    <w:p w:rsidR="0004797C" w:rsidRPr="00BC2001" w:rsidRDefault="0004797C" w:rsidP="00F5003B">
      <w:pPr>
        <w:keepNext/>
        <w:keepLines/>
        <w:jc w:val="both"/>
        <w:rPr>
          <w:rFonts w:ascii="Tahoma" w:eastAsia="Frutiger" w:hAnsi="Tahoma" w:cs="Tahoma"/>
          <w:lang w:eastAsia="en-US"/>
        </w:rPr>
      </w:pPr>
    </w:p>
    <w:p w:rsidR="00414AF1" w:rsidRPr="00BC2001" w:rsidRDefault="00414AF1" w:rsidP="00F5003B">
      <w:pPr>
        <w:keepNext/>
        <w:keepLines/>
        <w:jc w:val="both"/>
        <w:rPr>
          <w:rFonts w:ascii="Tahoma" w:hAnsi="Tahoma" w:cs="Tahoma"/>
        </w:rPr>
      </w:pPr>
      <w:r w:rsidRPr="00BC2001">
        <w:rPr>
          <w:rFonts w:ascii="Tahoma" w:hAnsi="Tahoma" w:cs="Tahoma"/>
        </w:rPr>
        <w:t>Izvajalec mora k dokazilom priložiti tudi pisna soglasja čistilnega osebja za predložitev takih dokazil, v skladu z zakonom, ki ureja varstvo osebnih podatkov, oziroma v skladu z Uredbo (EU) 2016/679 Evropskega parlamenta in Sveta z dne 27. aprila 2016 o varstvu posameznikov pri obdelavi osebnih podatkov in o prostem pretoku takih podatkov.</w:t>
      </w:r>
    </w:p>
    <w:p w:rsidR="00414AF1" w:rsidRPr="00BC2001" w:rsidRDefault="00414AF1" w:rsidP="00F5003B">
      <w:pPr>
        <w:keepNext/>
        <w:keepLines/>
        <w:jc w:val="both"/>
        <w:rPr>
          <w:rFonts w:ascii="Tahoma" w:hAnsi="Tahoma" w:cs="Tahoma"/>
        </w:rPr>
      </w:pPr>
    </w:p>
    <w:p w:rsidR="00414AF1" w:rsidRPr="00BC2001" w:rsidRDefault="00414AF1" w:rsidP="00F5003B">
      <w:pPr>
        <w:keepNext/>
        <w:keepLines/>
        <w:jc w:val="both"/>
        <w:rPr>
          <w:rFonts w:ascii="Tahoma" w:hAnsi="Tahoma" w:cs="Tahoma"/>
        </w:rPr>
      </w:pPr>
      <w:r w:rsidRPr="00BC2001">
        <w:rPr>
          <w:rFonts w:ascii="Tahoma" w:hAnsi="Tahoma" w:cs="Tahoma"/>
          <w:lang w:val="pl-PL"/>
        </w:rPr>
        <w:t>I</w:t>
      </w:r>
      <w:r w:rsidR="00180372" w:rsidRPr="00BC2001">
        <w:rPr>
          <w:rFonts w:ascii="Tahoma" w:hAnsi="Tahoma" w:cs="Tahoma"/>
          <w:lang w:val="pl-PL"/>
        </w:rPr>
        <w:t xml:space="preserve">zvajalec </w:t>
      </w:r>
      <w:r w:rsidRPr="00BC2001">
        <w:rPr>
          <w:rFonts w:ascii="Tahoma" w:hAnsi="Tahoma" w:cs="Tahoma"/>
          <w:lang w:val="pl-PL"/>
        </w:rPr>
        <w:t xml:space="preserve">mora ob pozivu k sklenitvi okvirnega sporazuma predložiti tudi </w:t>
      </w:r>
      <w:r w:rsidR="00180372" w:rsidRPr="00BC2001">
        <w:rPr>
          <w:rFonts w:ascii="Tahoma" w:hAnsi="Tahoma" w:cs="Tahoma"/>
          <w:lang w:val="pl-PL"/>
        </w:rPr>
        <w:t>predlog posebnega</w:t>
      </w:r>
      <w:r w:rsidRPr="00BC2001">
        <w:rPr>
          <w:rFonts w:ascii="Tahoma" w:hAnsi="Tahoma" w:cs="Tahoma"/>
          <w:lang w:val="pl-PL"/>
        </w:rPr>
        <w:t xml:space="preserve"> sporazum</w:t>
      </w:r>
      <w:r w:rsidR="00180372" w:rsidRPr="00BC2001">
        <w:rPr>
          <w:rFonts w:ascii="Tahoma" w:hAnsi="Tahoma" w:cs="Tahoma"/>
          <w:lang w:val="pl-PL"/>
        </w:rPr>
        <w:t>a/pogodbe</w:t>
      </w:r>
      <w:r w:rsidRPr="00BC2001">
        <w:rPr>
          <w:rFonts w:ascii="Tahoma" w:hAnsi="Tahoma" w:cs="Tahoma"/>
          <w:lang w:val="pl-PL"/>
        </w:rPr>
        <w:t xml:space="preserve"> o obdelavi osebnih podatkov (pri čemer naročnik nastopa kot obdelovalec osebnih podatkov)</w:t>
      </w:r>
      <w:r w:rsidR="00180372" w:rsidRPr="00BC2001">
        <w:rPr>
          <w:rFonts w:ascii="Tahoma" w:hAnsi="Tahoma" w:cs="Tahoma"/>
          <w:lang w:val="pl-PL"/>
        </w:rPr>
        <w:t>, ki ga stranki okvirnega sporazuma uskladita in skleneta najkasneje ob podpisu okvirnega sporazuma.</w:t>
      </w:r>
    </w:p>
    <w:p w:rsidR="00414AF1" w:rsidRPr="00BC2001" w:rsidRDefault="00414AF1" w:rsidP="00F5003B">
      <w:pPr>
        <w:keepNext/>
        <w:keepLines/>
        <w:jc w:val="both"/>
        <w:rPr>
          <w:rFonts w:ascii="Tahoma" w:hAnsi="Tahoma" w:cs="Tahoma"/>
        </w:rPr>
      </w:pPr>
    </w:p>
    <w:p w:rsidR="00796838" w:rsidRPr="00BC2001" w:rsidRDefault="00796838" w:rsidP="00F5003B">
      <w:pPr>
        <w:keepNext/>
        <w:keepLines/>
        <w:jc w:val="both"/>
        <w:rPr>
          <w:rFonts w:ascii="Tahoma" w:hAnsi="Tahoma" w:cs="Tahoma"/>
        </w:rPr>
      </w:pPr>
      <w:r w:rsidRPr="00BC2001">
        <w:rPr>
          <w:rFonts w:ascii="Tahoma" w:hAnsi="Tahoma" w:cs="Tahoma"/>
        </w:rPr>
        <w:t>Naročnik si pridržuje pravico zahtevati vpogled in/ali fotokopijo potrdil o opravljenem preizkusu znanja iz varnosti in zdravja pri delu ter varstva pred požarom in potrdil o opravljenem zdravstvenem pregledu za čistilno osebje in nadzornike, ki izvaja čiščenje.</w:t>
      </w:r>
    </w:p>
    <w:p w:rsidR="00796838" w:rsidRPr="00BC2001" w:rsidRDefault="00796838"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da izvajalec ne bo predložil naročniku seznama kadra z dokazili ob sklenitvi okvirnega sporazuma</w:t>
      </w:r>
      <w:r w:rsidR="00A95B31" w:rsidRPr="00BC2001">
        <w:rPr>
          <w:rFonts w:ascii="Tahoma" w:hAnsi="Tahoma" w:cs="Tahoma"/>
        </w:rPr>
        <w:t xml:space="preserve"> oziroma najkasneje ob uvedbi v delo</w:t>
      </w:r>
      <w:r w:rsidRPr="00BC2001">
        <w:rPr>
          <w:rFonts w:ascii="Tahoma" w:hAnsi="Tahoma" w:cs="Tahoma"/>
        </w:rPr>
        <w:t>, se šteje da odstopa od sklenitve okvirnega sporazuma in velja, da okvirni sporazum ni bil nikoli sklenjen, naročnik pa bo izvajalcu unovčil finančno zavarovanje za resnost ponudbe.</w:t>
      </w:r>
    </w:p>
    <w:p w:rsidR="0004797C" w:rsidRPr="00BC2001" w:rsidRDefault="0004797C" w:rsidP="00F5003B">
      <w:pPr>
        <w:keepNext/>
        <w:keepLines/>
        <w:jc w:val="both"/>
        <w:rPr>
          <w:rFonts w:ascii="Tahoma" w:eastAsia="Frutiger" w:hAnsi="Tahoma" w:cs="Tahoma"/>
          <w:lang w:eastAsia="en-US"/>
        </w:rPr>
      </w:pPr>
    </w:p>
    <w:p w:rsidR="0004797C" w:rsidRPr="00BC2001" w:rsidRDefault="0004797C" w:rsidP="00F5003B">
      <w:pPr>
        <w:keepNext/>
        <w:keepLines/>
        <w:jc w:val="both"/>
        <w:rPr>
          <w:rFonts w:ascii="Tahoma" w:eastAsia="Calibri" w:hAnsi="Tahoma" w:cs="Tahoma"/>
        </w:rPr>
      </w:pPr>
      <w:r w:rsidRPr="00BC2001">
        <w:rPr>
          <w:rFonts w:ascii="Tahoma" w:eastAsia="Calibri" w:hAnsi="Tahoma" w:cs="Tahoma"/>
          <w:lang w:val="x-none"/>
        </w:rPr>
        <w:t xml:space="preserve">Izvajalec je dolžan zagotoviti takojšnjo nadomestitev začasno odsotnih delavcev </w:t>
      </w:r>
      <w:r w:rsidRPr="00BC2001">
        <w:rPr>
          <w:rFonts w:ascii="Tahoma" w:eastAsia="Calibri" w:hAnsi="Tahoma" w:cs="Tahoma"/>
        </w:rPr>
        <w:t xml:space="preserve">čistilnega osebja </w:t>
      </w:r>
      <w:r w:rsidRPr="00BC2001">
        <w:rPr>
          <w:rFonts w:ascii="Tahoma" w:eastAsia="Calibri" w:hAnsi="Tahoma" w:cs="Tahoma"/>
          <w:lang w:val="x-none"/>
        </w:rPr>
        <w:t>in delavcev, ki opravljajo svoje delo nekakovostno, malomarno, ali kako drugače v neskladju z zahtevami naročnika.</w:t>
      </w:r>
    </w:p>
    <w:p w:rsidR="00271341" w:rsidRPr="00BC2001" w:rsidRDefault="00271341" w:rsidP="00F5003B">
      <w:pPr>
        <w:keepNext/>
        <w:keepLines/>
        <w:jc w:val="both"/>
        <w:rPr>
          <w:rFonts w:ascii="Tahoma" w:hAnsi="Tahoma" w:cs="Tahoma"/>
        </w:rPr>
      </w:pPr>
    </w:p>
    <w:p w:rsidR="00271341" w:rsidRPr="00271341" w:rsidRDefault="00271341" w:rsidP="00F5003B">
      <w:pPr>
        <w:keepNext/>
        <w:keepLines/>
        <w:jc w:val="both"/>
        <w:rPr>
          <w:rFonts w:ascii="Tahoma" w:eastAsia="Calibri" w:hAnsi="Tahoma" w:cs="Tahoma"/>
        </w:rPr>
      </w:pPr>
      <w:r w:rsidRPr="00BC2001">
        <w:rPr>
          <w:rFonts w:ascii="Tahoma" w:hAnsi="Tahoma" w:cs="Tahoma"/>
        </w:rPr>
        <w:t xml:space="preserve">Menjava čistilnega osebja, ki bo izvajalo čiščenje je možna le na podlagi predhodnega dogovora z naročnikom. Izvajalec mora o zamenjavi posameznega čistilnega osebja obvestiti naročnika najmanj tri (3) koledarske dni pred vsakokratno zamenjavo in ob najavi zamenjave predložiti dopolnjen seznam kadra z zahtevanimi dokazili in </w:t>
      </w:r>
      <w:r w:rsidR="00261CA4" w:rsidRPr="00BC2001">
        <w:rPr>
          <w:rFonts w:ascii="Tahoma" w:hAnsi="Tahoma" w:cs="Tahoma"/>
        </w:rPr>
        <w:t xml:space="preserve">pisnimi </w:t>
      </w:r>
      <w:r w:rsidRPr="00BC2001">
        <w:rPr>
          <w:rFonts w:ascii="Tahoma" w:hAnsi="Tahoma" w:cs="Tahoma"/>
        </w:rPr>
        <w:t>soglasji</w:t>
      </w:r>
      <w:r w:rsidR="003611C0" w:rsidRPr="00BC2001">
        <w:rPr>
          <w:rFonts w:ascii="Tahoma" w:hAnsi="Tahoma" w:cs="Tahoma"/>
        </w:rPr>
        <w:t xml:space="preserve"> čistilnega osebja.</w:t>
      </w:r>
      <w:r w:rsidRPr="00BC2001">
        <w:rPr>
          <w:rFonts w:ascii="Tahoma" w:hAnsi="Tahoma" w:cs="Tahoma"/>
        </w:rPr>
        <w:t xml:space="preserve"> </w:t>
      </w:r>
      <w:r w:rsidR="003611C0" w:rsidRPr="00BC2001">
        <w:rPr>
          <w:rFonts w:ascii="Tahoma" w:hAnsi="Tahoma" w:cs="Tahoma"/>
        </w:rPr>
        <w:t xml:space="preserve">Ob vsakokratni menjavi osebja je potrebno predložiti vsa zahtevana dokazila in </w:t>
      </w:r>
      <w:r w:rsidR="00261CA4" w:rsidRPr="00BC2001">
        <w:rPr>
          <w:rFonts w:ascii="Tahoma" w:hAnsi="Tahoma" w:cs="Tahoma"/>
        </w:rPr>
        <w:t xml:space="preserve">pisna </w:t>
      </w:r>
      <w:r w:rsidR="003611C0" w:rsidRPr="00BC2001">
        <w:rPr>
          <w:rFonts w:ascii="Tahoma" w:hAnsi="Tahoma" w:cs="Tahoma"/>
        </w:rPr>
        <w:t>soglasja čistilnega osebja, kot je zahtevano za kader iz seznama kadra, ki ga izvajalec predloži ob sklenitvi okvirnega sporazuma.</w:t>
      </w:r>
      <w:r w:rsidR="003611C0" w:rsidRPr="00BC2001">
        <w:rPr>
          <w:rFonts w:ascii="Tahoma" w:eastAsia="Calibri" w:hAnsi="Tahoma" w:cs="Tahoma"/>
        </w:rPr>
        <w:t xml:space="preserve"> </w:t>
      </w:r>
      <w:r w:rsidRPr="00BC2001">
        <w:rPr>
          <w:rFonts w:ascii="Tahoma" w:hAnsi="Tahoma" w:cs="Tahoma"/>
        </w:rPr>
        <w:t>V primeru bolniške odsotnosti čistilnega osebja ali drugih primerih, ki izvajalcu ne omogoča pravočasno obvestiti naročnika o zamenjavi čistilnega osebja, mora izvajalec obvestiti naročnika takoj, ko je to mogoče. Izvajalec mora zagotoviti zamenjavo za čistilno osebje v primeru bolniške odsotnosti (več kot dva delovna dneva), v primeru dopustov ali v drugih primerih, ko na posamezni lokaciji ni določenega števila čistilnega osebja iz prvega odstavka tega člena okvirnega sporazuma.</w:t>
      </w:r>
    </w:p>
    <w:p w:rsidR="0004797C"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Pr>
          <w:rFonts w:ascii="Tahoma" w:hAnsi="Tahoma" w:cs="Tahoma"/>
        </w:rPr>
        <w:t xml:space="preserve">V primeru, da izvajalec ne bo opravljal storitev čiščenja </w:t>
      </w:r>
      <w:r w:rsidRPr="00BC2001">
        <w:rPr>
          <w:rFonts w:ascii="Tahoma" w:hAnsi="Tahoma" w:cs="Tahoma"/>
        </w:rPr>
        <w:t>na objektu naročnika s čistilnim osebjem, ki jih je navedel seznamu kadra ali za menjavo ne bo dobil soglasja naročnika je to razlog za uveljavljanje kazni po okvirnem sporazumu i</w:t>
      </w:r>
      <w:r w:rsidR="003611C0" w:rsidRPr="00BC2001">
        <w:rPr>
          <w:rFonts w:ascii="Tahoma" w:hAnsi="Tahoma" w:cs="Tahoma"/>
        </w:rPr>
        <w:t>z 23. člena okvirnega sporazuma in razlog odstop od okvirnega sporazuma.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Naročnik bo po sklenitvi okvirnega sporazuma za čistilno osebje izvedel uvedbo v delo (uvajanje čistilnega osebja na objekt/e). V primeru zamenjave čistilnega osebja mora izvajalec sam zagotoviti, da uvede novo čistilno osebje v delo na objektu/ih.</w:t>
      </w:r>
    </w:p>
    <w:p w:rsidR="0004797C" w:rsidRPr="00BC2001"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sidRPr="00BC2001">
        <w:rPr>
          <w:rFonts w:ascii="Tahoma" w:eastAsia="Calibri" w:hAnsi="Tahoma" w:cs="Tahoma"/>
          <w:lang w:val="x-none"/>
        </w:rPr>
        <w:t xml:space="preserve">Izvajalec se obvezuje, da bo zamenjal </w:t>
      </w:r>
      <w:r w:rsidRPr="00BC2001">
        <w:rPr>
          <w:rFonts w:ascii="Tahoma" w:eastAsia="Calibri" w:hAnsi="Tahoma" w:cs="Tahoma"/>
        </w:rPr>
        <w:t>čistilno osebje</w:t>
      </w:r>
      <w:r w:rsidRPr="00BC2001">
        <w:rPr>
          <w:rFonts w:ascii="Tahoma" w:eastAsia="Calibri" w:hAnsi="Tahoma" w:cs="Tahoma"/>
          <w:lang w:val="x-none"/>
        </w:rPr>
        <w:t xml:space="preserve"> na posamezni lokaciji, v kolikor mu naročnik pisno sporoči, da s kakovostjo in/ali načinom dela delavca ni zadovoljen in zato želi, da delo opravlja drug</w:t>
      </w:r>
      <w:r>
        <w:rPr>
          <w:rFonts w:ascii="Tahoma" w:eastAsia="Calibri" w:hAnsi="Tahoma" w:cs="Tahoma"/>
          <w:lang w:val="x-none"/>
        </w:rPr>
        <w:t xml:space="preserve"> delavec, zaposlen pri izvajalcu</w:t>
      </w:r>
      <w:r w:rsidR="00B41EFB">
        <w:rPr>
          <w:rFonts w:ascii="Tahoma" w:eastAsia="Calibri" w:hAnsi="Tahoma" w:cs="Tahoma"/>
        </w:rPr>
        <w:t xml:space="preserve"> (podizvajalcu)</w:t>
      </w:r>
      <w:r>
        <w:rPr>
          <w:rFonts w:ascii="Tahoma" w:eastAsia="Calibri" w:hAnsi="Tahoma" w:cs="Tahoma"/>
          <w:lang w:val="x-none"/>
        </w:rPr>
        <w:t xml:space="preserve">. </w:t>
      </w:r>
      <w:r>
        <w:rPr>
          <w:rFonts w:ascii="Tahoma" w:hAnsi="Tahoma" w:cs="Tahoma"/>
        </w:rPr>
        <w:t>Izvajalec mora na zahtevo naročnika zamenjati čistilno osebje v roku petih (5) koledarskih dni od dneva pisnega poziva naročnika.</w:t>
      </w:r>
    </w:p>
    <w:p w:rsidR="0004797C" w:rsidRDefault="0004797C" w:rsidP="00F5003B">
      <w:pPr>
        <w:keepNext/>
        <w:keepLines/>
        <w:jc w:val="both"/>
        <w:rPr>
          <w:rFonts w:ascii="Tahoma" w:eastAsia="Frutiger" w:hAnsi="Tahoma" w:cs="Tahoma"/>
          <w:lang w:eastAsia="en-US"/>
        </w:rPr>
      </w:pPr>
    </w:p>
    <w:p w:rsidR="0004797C" w:rsidRPr="00530368" w:rsidRDefault="0004797C" w:rsidP="00F5003B">
      <w:pPr>
        <w:keepNext/>
        <w:keepLines/>
        <w:jc w:val="both"/>
        <w:rPr>
          <w:rFonts w:ascii="Tahoma" w:eastAsia="Frutiger" w:hAnsi="Tahoma" w:cs="Tahoma"/>
        </w:rPr>
      </w:pPr>
      <w:r>
        <w:rPr>
          <w:rFonts w:ascii="Tahoma" w:eastAsia="Frutiger" w:hAnsi="Tahoma" w:cs="Tahoma"/>
        </w:rPr>
        <w:t xml:space="preserve">Naročnik si pridržuje pravico uvedbe sistema nadzora, kot je </w:t>
      </w:r>
      <w:r w:rsidR="00530368">
        <w:rPr>
          <w:rFonts w:ascii="Tahoma" w:eastAsia="Frutiger" w:hAnsi="Tahoma" w:cs="Tahoma"/>
        </w:rPr>
        <w:t>npr. NFC.</w:t>
      </w:r>
    </w:p>
    <w:p w:rsidR="0004797C" w:rsidRDefault="0004797C" w:rsidP="00F5003B">
      <w:pPr>
        <w:keepNext/>
        <w:keepLines/>
        <w:ind w:left="426"/>
        <w:jc w:val="center"/>
        <w:rPr>
          <w:rFonts w:ascii="Tahoma"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ind w:left="426"/>
        <w:jc w:val="center"/>
        <w:rPr>
          <w:rFonts w:ascii="Tahoma" w:hAnsi="Tahoma" w:cs="Tahoma"/>
        </w:rPr>
      </w:pPr>
    </w:p>
    <w:p w:rsidR="0004797C" w:rsidRDefault="0004797C" w:rsidP="00F5003B">
      <w:pPr>
        <w:keepNext/>
        <w:keepLines/>
        <w:spacing w:after="120"/>
        <w:jc w:val="both"/>
        <w:rPr>
          <w:rFonts w:ascii="Tahoma" w:eastAsia="Calibri" w:hAnsi="Tahoma" w:cs="Tahoma"/>
          <w:lang w:val="x-none"/>
        </w:rPr>
      </w:pPr>
      <w:r>
        <w:rPr>
          <w:rFonts w:ascii="Tahoma" w:eastAsia="Calibri" w:hAnsi="Tahoma" w:cs="Tahoma"/>
        </w:rPr>
        <w:t xml:space="preserve">Izvajalec mora ob sklenitvi okvirnega sporazuma predložiti naročniku Elaborat čiščenja, </w:t>
      </w:r>
      <w:r>
        <w:rPr>
          <w:rFonts w:ascii="Tahoma" w:eastAsia="Calibri" w:hAnsi="Tahoma" w:cs="Tahoma"/>
          <w:lang w:val="x-none"/>
        </w:rPr>
        <w:t xml:space="preserve">ki  je v skladu s tehničnimi zahtevami iz razpisne dokumentacije. V </w:t>
      </w:r>
      <w:r>
        <w:rPr>
          <w:rFonts w:ascii="Tahoma" w:eastAsia="Calibri" w:hAnsi="Tahoma" w:cs="Tahoma"/>
        </w:rPr>
        <w:t>Elaboratu</w:t>
      </w:r>
      <w:r>
        <w:rPr>
          <w:rFonts w:ascii="Tahoma" w:eastAsia="Calibri" w:hAnsi="Tahoma" w:cs="Tahoma"/>
          <w:lang w:val="x-none"/>
        </w:rPr>
        <w:t xml:space="preserve"> čiščenja mora </w:t>
      </w:r>
      <w:r>
        <w:rPr>
          <w:rFonts w:ascii="Tahoma" w:eastAsia="Calibri" w:hAnsi="Tahoma" w:cs="Tahoma"/>
        </w:rPr>
        <w:t>izvajalec</w:t>
      </w:r>
      <w:r>
        <w:rPr>
          <w:rFonts w:ascii="Tahoma" w:eastAsia="Calibri" w:hAnsi="Tahoma" w:cs="Tahoma"/>
          <w:lang w:val="x-none"/>
        </w:rPr>
        <w:t xml:space="preserve"> posebej navesti:</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organizacijo dela,</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navodila za delo,</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število čistilnega osebja, ki opravlja delo po posameznih lokacijah,</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čas opravljanja dela na posamezni lokaciji,</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terminski plan dnevnih, tedenskih in mesečnih čiščenj,</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seznam pripomočkov za čiščenje in delovnih strojev ter čistil (varnostni listi) na posameznem objektu,</w:t>
      </w:r>
    </w:p>
    <w:p w:rsidR="0004797C" w:rsidRDefault="0004797C" w:rsidP="00F5003B">
      <w:pPr>
        <w:keepNext/>
        <w:keepLines/>
        <w:numPr>
          <w:ilvl w:val="0"/>
          <w:numId w:val="68"/>
        </w:numPr>
        <w:ind w:left="720"/>
        <w:jc w:val="both"/>
        <w:rPr>
          <w:rFonts w:ascii="Tahoma" w:eastAsia="Calibri" w:hAnsi="Tahoma" w:cs="Tahoma"/>
          <w:lang w:val="x-none"/>
        </w:rPr>
      </w:pPr>
      <w:r>
        <w:rPr>
          <w:rFonts w:ascii="Tahoma" w:eastAsia="Calibri" w:hAnsi="Tahoma" w:cs="Tahoma"/>
          <w:lang w:val="x-none"/>
        </w:rPr>
        <w:t>sistem nadzora in spremljanja kakovosti dela.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rPr>
      </w:pPr>
      <w:r>
        <w:rPr>
          <w:rFonts w:ascii="Tahoma" w:eastAsia="Calibri" w:hAnsi="Tahoma" w:cs="Tahoma"/>
          <w:lang w:val="x-none"/>
        </w:rPr>
        <w:t>V skladu z Elaboratom čiščenja</w:t>
      </w:r>
      <w:r>
        <w:rPr>
          <w:rFonts w:ascii="Tahoma" w:eastAsia="Calibri" w:hAnsi="Tahoma" w:cs="Tahoma"/>
        </w:rPr>
        <w:t xml:space="preserve"> mora</w:t>
      </w:r>
      <w:r>
        <w:rPr>
          <w:rFonts w:ascii="Tahoma" w:eastAsia="Calibri" w:hAnsi="Tahoma" w:cs="Tahoma"/>
          <w:lang w:val="x-none"/>
        </w:rPr>
        <w:t xml:space="preserve"> izvajalec pripravi</w:t>
      </w:r>
      <w:r>
        <w:rPr>
          <w:rFonts w:ascii="Tahoma" w:eastAsia="Calibri" w:hAnsi="Tahoma" w:cs="Tahoma"/>
        </w:rPr>
        <w:t>ti</w:t>
      </w:r>
      <w:r>
        <w:rPr>
          <w:rFonts w:ascii="Tahoma" w:eastAsia="Calibri" w:hAnsi="Tahoma" w:cs="Tahoma"/>
          <w:lang w:val="x-none"/>
        </w:rPr>
        <w:t xml:space="preserve"> Mapo objekta, v kateri so obrazci, seznam čistilnega osebja, evidenčni listi čiščenja, obrazec za reklamacijo, seznam čistil ter varnostni listi za čistila. Mapa objekta je nameščena na dogovorjenem mestu na posamezni lokaciji in je namenjena tudi naročniku. </w:t>
      </w:r>
      <w:r>
        <w:rPr>
          <w:rFonts w:ascii="Tahoma" w:eastAsia="Calibri" w:hAnsi="Tahoma" w:cs="Tahoma"/>
        </w:rPr>
        <w:t>Izvajalec mora Mapo objekta dostaviti na dogovorjena mesta na posameznih objektih najkasneje v roku 5 (petih) dni od sklenitve okvirnega sporazuma.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rPr>
      </w:pPr>
      <w:r>
        <w:rPr>
          <w:rFonts w:ascii="Tahoma" w:eastAsia="Calibri" w:hAnsi="Tahoma" w:cs="Tahoma"/>
        </w:rPr>
        <w:t>V kolikor izvajalec ne predloži elaborata čiščenja in/ali mape objekta v roku iz prvega oziroma drugega odstavka tega člena okvirnega sporazuma, bo naročnik izvajalcu zaračunal kazen po okvirnem sporazumu iz 23. člena okvirnega sporazuma.</w:t>
      </w:r>
    </w:p>
    <w:p w:rsidR="0004797C" w:rsidRDefault="0004797C" w:rsidP="00F5003B">
      <w:pPr>
        <w:keepNext/>
        <w:keepLines/>
        <w:jc w:val="both"/>
        <w:rPr>
          <w:rFonts w:ascii="Tahoma" w:eastAsia="Calibri" w:hAnsi="Tahoma" w:cs="Tahoma"/>
        </w:rPr>
      </w:pPr>
    </w:p>
    <w:p w:rsidR="0004797C" w:rsidRDefault="0004797C" w:rsidP="00F5003B">
      <w:pPr>
        <w:keepNext/>
        <w:keepLines/>
        <w:jc w:val="both"/>
        <w:rPr>
          <w:rFonts w:ascii="Tahoma" w:eastAsia="Calibri" w:hAnsi="Tahoma" w:cs="Tahoma"/>
          <w:lang w:val="x-none"/>
        </w:rPr>
      </w:pPr>
      <w:r>
        <w:rPr>
          <w:rFonts w:ascii="Tahoma" w:eastAsia="Calibri" w:hAnsi="Tahoma" w:cs="Tahoma"/>
          <w:lang w:val="x-none"/>
        </w:rPr>
        <w:t>Izvajalec bo</w:t>
      </w:r>
      <w:r>
        <w:rPr>
          <w:rFonts w:ascii="Tahoma" w:eastAsia="Calibri" w:hAnsi="Tahoma" w:cs="Tahoma"/>
        </w:rPr>
        <w:t xml:space="preserve"> storitve iz okvirnega sporazuma</w:t>
      </w:r>
      <w:r>
        <w:rPr>
          <w:rFonts w:ascii="Tahoma" w:eastAsia="Calibri" w:hAnsi="Tahoma" w:cs="Tahoma"/>
          <w:lang w:val="x-none"/>
        </w:rPr>
        <w:t xml:space="preserve"> izvajal z delavci</w:t>
      </w:r>
      <w:r>
        <w:rPr>
          <w:rFonts w:ascii="Tahoma" w:eastAsia="Calibri" w:hAnsi="Tahoma" w:cs="Tahoma"/>
        </w:rPr>
        <w:t xml:space="preserve"> (čistilnim osebjem)</w:t>
      </w:r>
      <w:r>
        <w:rPr>
          <w:rFonts w:ascii="Tahoma" w:eastAsia="Calibri" w:hAnsi="Tahoma" w:cs="Tahoma"/>
          <w:lang w:val="x-none"/>
        </w:rPr>
        <w:t xml:space="preserve">, ki so na seznamu v Mapi objekta. V primeru zamenjave </w:t>
      </w:r>
      <w:r>
        <w:rPr>
          <w:rFonts w:ascii="Tahoma" w:eastAsia="Calibri" w:hAnsi="Tahoma" w:cs="Tahoma"/>
        </w:rPr>
        <w:t>čistilnega osebja</w:t>
      </w:r>
      <w:r>
        <w:rPr>
          <w:rFonts w:ascii="Tahoma" w:eastAsia="Calibri" w:hAnsi="Tahoma" w:cs="Tahoma"/>
          <w:lang w:val="x-none"/>
        </w:rPr>
        <w:t>, mora izvajalec</w:t>
      </w:r>
      <w:r>
        <w:rPr>
          <w:rFonts w:ascii="Tahoma" w:eastAsia="Calibri" w:hAnsi="Tahoma" w:cs="Tahoma"/>
        </w:rPr>
        <w:t xml:space="preserve"> o tem </w:t>
      </w:r>
      <w:r>
        <w:rPr>
          <w:rFonts w:ascii="Tahoma" w:eastAsia="Calibri" w:hAnsi="Tahoma" w:cs="Tahoma"/>
          <w:lang w:val="x-none"/>
        </w:rPr>
        <w:t>pisno obvestiti kontaktno osebo naročnika</w:t>
      </w:r>
      <w:r>
        <w:rPr>
          <w:rFonts w:ascii="Tahoma" w:eastAsia="Calibri" w:hAnsi="Tahoma" w:cs="Tahoma"/>
        </w:rPr>
        <w:t>, ki mu mora zamenjavo odobriti, nato pa</w:t>
      </w:r>
      <w:r>
        <w:rPr>
          <w:rFonts w:ascii="Tahoma" w:eastAsia="Calibri" w:hAnsi="Tahoma" w:cs="Tahoma"/>
          <w:lang w:val="x-none"/>
        </w:rPr>
        <w:t xml:space="preserve"> popraviti seznam v Mapi objekta. </w:t>
      </w:r>
    </w:p>
    <w:p w:rsidR="0004797C" w:rsidRDefault="0004797C" w:rsidP="00F5003B">
      <w:pPr>
        <w:keepNext/>
        <w:keepLines/>
        <w:jc w:val="both"/>
        <w:rPr>
          <w:rFonts w:ascii="Tahoma"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Storitve čiščenja se izvajajo v skladu z zahtevami tehničnega opisa in Elaboratom čiščenja. Delo mora biti organizirano in izvajano tako, da ni moten delovni proces naročnika. Naročnik lahko izvede preskus zahtevane kakovosti čiščenja z zunanjim strokovnim nadzorom.</w:t>
      </w:r>
    </w:p>
    <w:p w:rsidR="0004797C" w:rsidRDefault="0004797C" w:rsidP="00F5003B">
      <w:pPr>
        <w:keepNext/>
        <w:keepLines/>
        <w:jc w:val="both"/>
        <w:rPr>
          <w:rFonts w:ascii="Tahoma" w:hAnsi="Tahoma" w:cs="Tahoma"/>
        </w:rPr>
      </w:pPr>
    </w:p>
    <w:p w:rsidR="0004797C" w:rsidRDefault="0004797C" w:rsidP="00F5003B">
      <w:pPr>
        <w:keepNext/>
        <w:keepLines/>
        <w:jc w:val="both"/>
        <w:rPr>
          <w:rFonts w:ascii="Tahoma" w:hAnsi="Tahoma" w:cs="Tahoma"/>
        </w:rPr>
      </w:pPr>
      <w:r>
        <w:rPr>
          <w:rFonts w:ascii="Tahoma" w:hAnsi="Tahoma" w:cs="Tahoma"/>
        </w:rPr>
        <w:t>Čiščenje mora biti organizirano tako, da poteka od čistega proti umazanemu delu, od zgoraj navzdol, da so ločene čiste in nečiste poti. Skrbeti morajo za visok nivo osebne higiene (zlasti higieno rok) ter higieno pripomočkov za čiščenje ter ostale delovne opreme.</w:t>
      </w:r>
    </w:p>
    <w:p w:rsidR="0004797C" w:rsidRDefault="0004797C" w:rsidP="00F5003B">
      <w:pPr>
        <w:keepNext/>
        <w:keepLines/>
        <w:jc w:val="both"/>
        <w:rPr>
          <w:rFonts w:ascii="Tahoma" w:hAnsi="Tahoma" w:cs="Tahoma"/>
        </w:rPr>
      </w:pPr>
    </w:p>
    <w:p w:rsidR="0004797C" w:rsidRPr="00BC2001" w:rsidRDefault="0004797C" w:rsidP="00F5003B">
      <w:pPr>
        <w:keepNext/>
        <w:keepLines/>
        <w:jc w:val="both"/>
        <w:rPr>
          <w:rFonts w:ascii="Tahoma" w:eastAsia="Calibri" w:hAnsi="Tahoma" w:cs="Tahoma"/>
          <w:lang w:eastAsia="en-US"/>
        </w:rPr>
      </w:pPr>
      <w:r w:rsidRPr="00BC2001">
        <w:rPr>
          <w:rFonts w:ascii="Tahoma" w:eastAsia="Calibri" w:hAnsi="Tahoma" w:cs="Tahoma"/>
        </w:rPr>
        <w:lastRenderedPageBreak/>
        <w:t>Izvajalec mora zagotoviti pripomočke za čiščenje in delovne stroje</w:t>
      </w:r>
      <w:r w:rsidR="007B7B4F" w:rsidRPr="00BC2001">
        <w:rPr>
          <w:rFonts w:ascii="Tahoma" w:eastAsia="Calibri" w:hAnsi="Tahoma" w:cs="Tahoma"/>
        </w:rPr>
        <w:t xml:space="preserve"> za izvajanje storitev čiščenja, </w:t>
      </w:r>
      <w:r w:rsidR="003611C0" w:rsidRPr="00BC2001">
        <w:rPr>
          <w:rFonts w:ascii="Tahoma" w:eastAsia="Calibri" w:hAnsi="Tahoma" w:cs="Tahoma"/>
        </w:rPr>
        <w:t>ki so opredeljeni v seznamu</w:t>
      </w:r>
      <w:r w:rsidR="007B7B4F" w:rsidRPr="00BC2001">
        <w:rPr>
          <w:rFonts w:ascii="Tahoma" w:eastAsia="Calibri" w:hAnsi="Tahoma" w:cs="Tahoma"/>
        </w:rPr>
        <w:t xml:space="preserve"> pripomočkov za čiščenje in delovnih strojev, ki je kot Priloga št. 5 sestavni del tega okvirnega sporazuma. </w:t>
      </w:r>
      <w:r w:rsidRPr="00BC2001">
        <w:rPr>
          <w:rFonts w:ascii="Tahoma" w:eastAsia="Calibri" w:hAnsi="Tahoma" w:cs="Tahoma"/>
        </w:rPr>
        <w:t xml:space="preserve"> Za čiščenje mora izvajalec zagotoviti zadostno število čistilnih vozičkov (trodelni za ločevanje odpadkov), ki bodo omogočali ločeno zbiranje odpadkov kot ga ima naročnik že vpeljanega, uporabo pripomočkov za čiščenje (krpe, vedra, ….) ločeno glede na namen uporabe (npr. pisarn, garderob, sanitarnih prostorov, tal). Namembnost pripomočkov mora biti barvno opredeljena ali kako drugače jasno označena. Krpe v uporabi se ne sme prenašati iz prostora v prostor, za čiščenje posameznega prostora se uporabi sveže, čiste krpe. Po uporabi se krpe takoj odloži v ustrezno vrečo za umazano perilo. Po uporabi je potrebno pripomočke za čiščenje dobro očistiti in skupaj s čistili shraniti v namenskem prostoru oz. omari. Delovni stroji, ki jih uporablja ponudnik morajo izpolnjevati zahteve Pravilnika o varnosti strojev (</w:t>
      </w:r>
      <w:r w:rsidRPr="00BC2001">
        <w:rPr>
          <w:rFonts w:ascii="Tahoma" w:eastAsia="Calibri" w:hAnsi="Tahoma" w:cs="Tahoma"/>
          <w:bCs/>
        </w:rPr>
        <w:t>Ur. l. RS, št. 75/08, 66/10, 17/11 – ZTZPUS-1 in 74/11</w:t>
      </w:r>
      <w:r w:rsidRPr="00BC2001">
        <w:rPr>
          <w:rFonts w:ascii="Tahoma" w:eastAsia="Calibri" w:hAnsi="Tahoma" w:cs="Tahoma"/>
        </w:rPr>
        <w:t>).</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hAnsi="Tahoma" w:cs="Tahoma"/>
        </w:rPr>
      </w:pPr>
    </w:p>
    <w:p w:rsidR="007F1AFF" w:rsidRPr="00BC2001" w:rsidRDefault="0004797C" w:rsidP="00F5003B">
      <w:pPr>
        <w:keepNext/>
        <w:keepLines/>
        <w:shd w:val="clear" w:color="auto" w:fill="FFFFFF"/>
        <w:jc w:val="both"/>
      </w:pPr>
      <w:r w:rsidRPr="00BC2001">
        <w:rPr>
          <w:rFonts w:ascii="Tahoma" w:hAnsi="Tahoma" w:cs="Tahoma"/>
        </w:rPr>
        <w:t xml:space="preserve">Izvajalec mora zagotavljati članom stalne skupine čistilnega osebja, ki bodo izvajali storitve čiščenja pri naročniku, zakonsko določeno minimalno plačo v skladu z Zakonom, ki ureja minimalno plačo. Izvajalec se obvezuje na zahtevo naročnika predložiti ustrezna dokazila o zagotavljanja minimalne plače za čistilno osebje, ki izvaja storitve, ki so </w:t>
      </w:r>
      <w:r w:rsidR="007F1AFF" w:rsidRPr="00BC2001">
        <w:rPr>
          <w:rFonts w:ascii="Tahoma" w:hAnsi="Tahoma" w:cs="Tahoma"/>
        </w:rPr>
        <w:t xml:space="preserve">predmet okvirnega sporazuma, pri čemer mora biti iz dokazila razvidni podatki o delodajalcu, delavcu in osnovni bruto plači, prikriti pa morajo biti podatki o upravnih izplačilnih prepovedih, trajnikih, kreditih in vsi drugi osebne podatke. Ponudnik mora k dokazilu priložiti tudi </w:t>
      </w:r>
      <w:r w:rsidR="00261CA4" w:rsidRPr="00BC2001">
        <w:rPr>
          <w:rFonts w:ascii="Tahoma" w:hAnsi="Tahoma" w:cs="Tahoma"/>
        </w:rPr>
        <w:t xml:space="preserve">pisna </w:t>
      </w:r>
      <w:r w:rsidR="007F1AFF" w:rsidRPr="00BC2001">
        <w:rPr>
          <w:rFonts w:ascii="Tahoma" w:hAnsi="Tahoma" w:cs="Tahoma"/>
        </w:rPr>
        <w:t xml:space="preserve">soglasja </w:t>
      </w:r>
      <w:r w:rsidR="00E73126" w:rsidRPr="00BC2001">
        <w:rPr>
          <w:rFonts w:ascii="Tahoma" w:hAnsi="Tahoma" w:cs="Tahoma"/>
        </w:rPr>
        <w:t>čistilnega osebja</w:t>
      </w:r>
      <w:r w:rsidR="007F1AFF" w:rsidRPr="00BC2001">
        <w:rPr>
          <w:rFonts w:ascii="Tahoma" w:hAnsi="Tahoma" w:cs="Tahoma"/>
        </w:rPr>
        <w:t xml:space="preserve"> za predložitev takih dokazil</w:t>
      </w:r>
      <w:r w:rsidR="00E73126" w:rsidRPr="00BC2001">
        <w:rPr>
          <w:rFonts w:ascii="Tahoma" w:hAnsi="Tahoma" w:cs="Tahoma"/>
        </w:rPr>
        <w:t>, v skladu z zakonom, ki ureja varstvo osebnih podatkov, oziroma v skladu z Uredbo (EU) 2016/679 Evropskega parlamenta in Sveta z dne 27. aprila 2016 o varstvu posameznikov pri obdelavi osebnih podatkov in o prostem pretoku takih podatkov.</w:t>
      </w:r>
    </w:p>
    <w:p w:rsidR="00E73126" w:rsidRPr="00BC2001" w:rsidRDefault="00E73126" w:rsidP="00F5003B">
      <w:pPr>
        <w:keepNext/>
        <w:keepLines/>
        <w:shd w:val="clear" w:color="auto" w:fill="FFFFFF"/>
        <w:jc w:val="both"/>
      </w:pPr>
    </w:p>
    <w:p w:rsidR="0004797C" w:rsidRPr="00BC2001" w:rsidRDefault="0004797C" w:rsidP="00F5003B">
      <w:pPr>
        <w:keepNext/>
        <w:keepLines/>
        <w:shd w:val="clear" w:color="auto" w:fill="FFFFFF"/>
        <w:jc w:val="both"/>
        <w:rPr>
          <w:rFonts w:ascii="Tahoma" w:hAnsi="Tahoma" w:cs="Tahoma"/>
        </w:rPr>
      </w:pPr>
      <w:r w:rsidRPr="00BC2001">
        <w:rPr>
          <w:rFonts w:ascii="Tahoma" w:hAnsi="Tahoma" w:cs="Tahoma"/>
        </w:rPr>
        <w:t>V kolikor naročnik na podlagi vpogleda v taka dokazila ali kakorkoli drugače ugotovi, da izvajalec ne spoštuje relevantne zakonodaje, ki določa minimalno plačo delavca, bo naročnik izvajalca pisno opozoril in ga pozval k izpolnitvi le tega. V kolikor izvajalec ne bo upošteval pisnega opozorila naročnika, bo naročnik to štel kot neizpolnjevanje obveznosti izvajalca iz okvirnega sporazuma in od okvirnega sporazuma odstopil, brez kakršnekoli obveznosti do izvajalca.</w:t>
      </w:r>
    </w:p>
    <w:p w:rsidR="0004797C" w:rsidRPr="00BC2001" w:rsidRDefault="0004797C" w:rsidP="00F5003B">
      <w:pPr>
        <w:keepNext/>
        <w:keepLines/>
        <w:shd w:val="clear" w:color="auto" w:fill="FFFFFF"/>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eastAsia="Calibri" w:hAnsi="Tahoma" w:cs="Tahoma"/>
        </w:rPr>
      </w:pPr>
    </w:p>
    <w:p w:rsidR="0004797C" w:rsidRPr="00BC2001" w:rsidRDefault="0004797C" w:rsidP="00F5003B">
      <w:pPr>
        <w:keepNext/>
        <w:keepLines/>
        <w:spacing w:after="120"/>
        <w:rPr>
          <w:rFonts w:ascii="Tahoma" w:eastAsia="Calibri" w:hAnsi="Tahoma" w:cs="Tahoma"/>
        </w:rPr>
      </w:pPr>
      <w:r w:rsidRPr="00BC2001">
        <w:rPr>
          <w:rFonts w:ascii="Tahoma" w:eastAsia="Calibri" w:hAnsi="Tahoma" w:cs="Tahoma"/>
          <w:lang w:val="x-none"/>
        </w:rPr>
        <w:t>Izvajalec se obvezuje:</w:t>
      </w:r>
    </w:p>
    <w:p w:rsidR="0004797C" w:rsidRPr="00257237" w:rsidRDefault="0004797C" w:rsidP="00257237">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 xml:space="preserve">z naročnikom skleniti Pisni sporazum o skupnih varnostnih ukrepih in ravnanju z okoljem v JAVNEM PODJETJU ENERGETIKA LJUBLJANA d.o.o., </w:t>
      </w:r>
      <w:r w:rsidRPr="00BC2001">
        <w:rPr>
          <w:rFonts w:ascii="Tahoma" w:hAnsi="Tahoma" w:cs="Tahoma"/>
          <w:bCs/>
        </w:rPr>
        <w:t>ki je Priloga št. 4 tega okvirnega sporazuma</w:t>
      </w:r>
      <w:r w:rsidRPr="00BC2001">
        <w:rPr>
          <w:rFonts w:ascii="Tahoma" w:eastAsia="Calibri" w:hAnsi="Tahoma" w:cs="Tahoma"/>
          <w:lang w:val="x-none"/>
        </w:rPr>
        <w:t>, v katerem se določi skupne ukrepe za zagotavljanje varnosti in zdravja pri delu delavcev na delovišču ter določi odgovorne osebe naročnika in izvajalca</w:t>
      </w:r>
      <w:r w:rsidRPr="00BC2001">
        <w:rPr>
          <w:rFonts w:ascii="Tahoma" w:eastAsia="Calibri" w:hAnsi="Tahoma" w:cs="Tahoma"/>
        </w:rPr>
        <w:t xml:space="preserve"> (</w:t>
      </w:r>
      <w:r w:rsidRPr="00BC2001">
        <w:rPr>
          <w:rFonts w:ascii="Tahoma" w:eastAsia="Calibri" w:hAnsi="Tahoma" w:cs="Tahoma"/>
          <w:b/>
        </w:rPr>
        <w:t>Sklop 1</w:t>
      </w:r>
      <w:r w:rsidRPr="00BC2001">
        <w:rPr>
          <w:rFonts w:ascii="Tahoma" w:eastAsia="Calibri" w:hAnsi="Tahoma" w:cs="Tahoma"/>
        </w:rPr>
        <w:t>)</w:t>
      </w:r>
      <w:r w:rsidRPr="00BC2001">
        <w:rPr>
          <w:rFonts w:ascii="Tahoma" w:eastAsia="Calibri" w:hAnsi="Tahoma" w:cs="Tahoma"/>
          <w:lang w:val="x-none"/>
        </w:rPr>
        <w:t>;</w:t>
      </w:r>
    </w:p>
    <w:p w:rsidR="0015118C" w:rsidRPr="00BC2001" w:rsidRDefault="00864F13"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rPr>
        <w:t>zagotavljati, da bo</w:t>
      </w:r>
      <w:r w:rsidR="0015118C" w:rsidRPr="00BC2001">
        <w:rPr>
          <w:rFonts w:ascii="Tahoma" w:eastAsia="Calibri" w:hAnsi="Tahoma" w:cs="Tahoma"/>
        </w:rPr>
        <w:t xml:space="preserve"> čistilno osebje upoštevalo vse predpise naročnika o gibanju na območju lokacije</w:t>
      </w:r>
      <w:r w:rsidRPr="00BC2001">
        <w:rPr>
          <w:rFonts w:ascii="Tahoma" w:eastAsia="Calibri" w:hAnsi="Tahoma" w:cs="Tahoma"/>
        </w:rPr>
        <w:t xml:space="preserve"> oziroma objektu naročnika</w:t>
      </w:r>
      <w:r w:rsidRPr="00BC2001">
        <w:rPr>
          <w:rFonts w:ascii="Tahoma" w:eastAsia="Calibri" w:hAnsi="Tahoma" w:cs="Tahoma"/>
          <w:b/>
        </w:rPr>
        <w:t xml:space="preserve"> </w:t>
      </w:r>
      <w:r w:rsidR="0015118C" w:rsidRPr="00BC2001">
        <w:rPr>
          <w:rFonts w:ascii="Tahoma" w:eastAsia="Calibri" w:hAnsi="Tahoma" w:cs="Tahoma"/>
          <w:b/>
          <w:lang w:val="x-none"/>
        </w:rPr>
        <w:t>(Sklop 1)</w:t>
      </w:r>
      <w:r w:rsidRPr="00BC2001">
        <w:rPr>
          <w:rFonts w:ascii="Tahoma" w:eastAsia="Calibri" w:hAnsi="Tahoma" w:cs="Tahoma"/>
          <w:b/>
        </w:rPr>
        <w:t xml:space="preserve">; </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eastAsia="Calibri" w:hAnsi="Tahoma" w:cs="Tahoma"/>
        </w:rPr>
        <w:t xml:space="preserve">z naročnikom skleniti </w:t>
      </w:r>
      <w:r w:rsidRPr="00BC2001">
        <w:rPr>
          <w:rFonts w:ascii="Tahoma" w:hAnsi="Tahoma" w:cs="Tahoma"/>
        </w:rPr>
        <w:t>Pisni sporazum, ki ureja skupne varstvene ukrepe za zagotavljanje varstva in zdravja pri delu, ki jih je potrebno upoštevati na lokaciji naročnika, ki je Priloga št. 4 tega okvirnega sporazuma (</w:t>
      </w:r>
      <w:r w:rsidRPr="00BC2001">
        <w:rPr>
          <w:rFonts w:ascii="Tahoma" w:hAnsi="Tahoma" w:cs="Tahoma"/>
          <w:b/>
        </w:rPr>
        <w:t>Sklop 2, 3, 4 in 5</w:t>
      </w:r>
      <w:r w:rsidRPr="00BC2001">
        <w:rPr>
          <w:rFonts w:ascii="Tahoma" w:hAnsi="Tahoma" w:cs="Tahoma"/>
        </w:rPr>
        <w:t>);</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čistilno osebje, ki bo izvajalo storitve po tem okvirnem sporazumu, opremil z zaščitno delovno obleko, osebno varovalno opremo, kot jo zahteva naročnik za posamezne lokacije, zaščitnimi sredstvi ter da bo preverjal njihovo uporabo;</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ima čistilno osebje opravljene občasne preizkuse znanja s področja varnosti in zdravja pri delu in varstva pred požarom;</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čistilno osebje opravlja preventivne zdravstvene preglede;</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čistilno osebje uporabljajo samo takšne delovne naprave in priprave, ki so periodično pregledane in ki ustrezajo predpisom s področja varnosti in zdravja pri delu;</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poskrbel, da se upoštevajo določila požarnega reda naročnika, s katerim ga seznani naročnik ob sklenitvi okvirnega sporazuma;</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nosi polno odgovornost za vestno in kakovostno opravljeno delo podizvajalcev, enako kot da bi to delo opravil sam;</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čistilno osebje izvajalca na vseh lokacijah, upoštevalo navodila kontaktne osebe naročnika;</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t>da bo delo organiziral tako, da ne bo moten delovni proces naročnika;</w:t>
      </w:r>
    </w:p>
    <w:p w:rsidR="0004797C" w:rsidRPr="00BC2001" w:rsidRDefault="0004797C" w:rsidP="00F5003B">
      <w:pPr>
        <w:keepNext/>
        <w:keepLines/>
        <w:numPr>
          <w:ilvl w:val="0"/>
          <w:numId w:val="68"/>
        </w:numPr>
        <w:ind w:left="720"/>
        <w:jc w:val="both"/>
        <w:rPr>
          <w:rFonts w:ascii="Tahoma" w:eastAsia="Calibri" w:hAnsi="Tahoma" w:cs="Tahoma"/>
          <w:lang w:val="x-none"/>
        </w:rPr>
      </w:pPr>
      <w:r w:rsidRPr="00BC2001">
        <w:rPr>
          <w:rFonts w:ascii="Tahoma" w:eastAsia="Calibri" w:hAnsi="Tahoma" w:cs="Tahoma"/>
          <w:lang w:val="x-none"/>
        </w:rPr>
        <w:lastRenderedPageBreak/>
        <w:t>da bo čistilno osebje po končanem dnevnem čiščenju poskrbelo za zaklepanje prostorov oziroma stavb, zapiranje oken, ugašanje naprav oz. opreme, vezane na elektriko (svetila, klimatske naprave, ipd.), zapiranje pip ipd.</w:t>
      </w:r>
    </w:p>
    <w:p w:rsidR="0004797C" w:rsidRPr="00BC2001" w:rsidRDefault="0004797C" w:rsidP="00F5003B">
      <w:pPr>
        <w:keepNext/>
        <w:keepLines/>
        <w:ind w:left="360"/>
        <w:jc w:val="both"/>
        <w:rPr>
          <w:rFonts w:ascii="Tahoma" w:eastAsia="Calibri"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jc w:val="both"/>
        <w:rPr>
          <w:rFonts w:ascii="Tahoma" w:hAnsi="Tahoma" w:cs="Tahoma"/>
          <w:b/>
        </w:rPr>
      </w:pPr>
    </w:p>
    <w:p w:rsidR="0004797C" w:rsidRPr="00BC2001" w:rsidRDefault="0004797C" w:rsidP="00F5003B">
      <w:pPr>
        <w:keepNext/>
        <w:keepLines/>
        <w:jc w:val="both"/>
        <w:rPr>
          <w:rFonts w:ascii="Tahoma" w:eastAsiaTheme="minorHAnsi" w:hAnsi="Tahoma" w:cs="Tahoma"/>
          <w:color w:val="000000"/>
          <w:shd w:val="clear" w:color="auto" w:fill="FFFFFF"/>
          <w:lang w:eastAsia="en-US"/>
        </w:rPr>
      </w:pPr>
      <w:r w:rsidRPr="00BC2001">
        <w:rPr>
          <w:rFonts w:ascii="Tahoma" w:hAnsi="Tahoma" w:cs="Tahoma"/>
          <w:color w:val="000000"/>
          <w:shd w:val="clear" w:color="auto" w:fill="FFFFFF"/>
        </w:rPr>
        <w:t xml:space="preserve">Izvajalec bo pri delu zagotavljal in uporabljal čistila, čistilni material, dezinfekcijska sredstva in drug potrošni material za čiščenje, pod pogojem, da z njihovo uporabo ni ogroženo zdravje, da so spoštovani higienski predpisi, da ne bodo povzročala poškodb na poslovnih prostorih in opremi, ter da ustrezajo vsem veljavnim predpisom s tega področja. </w:t>
      </w:r>
    </w:p>
    <w:p w:rsidR="0004797C" w:rsidRPr="00BC2001" w:rsidRDefault="0004797C" w:rsidP="00F5003B">
      <w:pPr>
        <w:keepNext/>
        <w:keepLines/>
        <w:jc w:val="both"/>
        <w:rPr>
          <w:rFonts w:ascii="Tahoma" w:eastAsia="Calibri" w:hAnsi="Tahoma" w:cs="Tahoma"/>
        </w:rPr>
      </w:pPr>
    </w:p>
    <w:p w:rsidR="008C2FCF"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pri izvedbi predmeta okvirnega sporazuma uporabljal čistila, ki ustrezajo kriterijem glede strupenosti za vodno okolje in zahtevam za pridobitev znaka za okolje EU za čistila za trdne površine glede izločenih ali prepovedanih sestavin, kot to določa Uredba o zelenem javnem naročanju (Uradni list RS, št. </w:t>
      </w:r>
      <w:hyperlink r:id="rId30" w:tgtFrame="_blank" w:tooltip="Uredba o zelenem javnem naročanju" w:history="1">
        <w:r w:rsidRPr="00BC2001">
          <w:rPr>
            <w:rStyle w:val="Hiperpovezava"/>
            <w:rFonts w:ascii="Tahoma" w:hAnsi="Tahoma" w:cs="Tahoma"/>
            <w:color w:val="000000"/>
            <w:shd w:val="clear" w:color="auto" w:fill="FFFFFF"/>
          </w:rPr>
          <w:t>51/17</w:t>
        </w:r>
      </w:hyperlink>
      <w:r w:rsidRPr="00BC2001">
        <w:rPr>
          <w:rFonts w:ascii="Tahoma" w:hAnsi="Tahoma" w:cs="Tahoma"/>
          <w:color w:val="000000"/>
          <w:shd w:val="clear" w:color="auto" w:fill="FFFFFF"/>
        </w:rPr>
        <w:t> in </w:t>
      </w:r>
      <w:hyperlink r:id="rId31" w:tgtFrame="_blank" w:tooltip="Uredba o spremembah in dopolnitvah Uredbe o zelenem javnem naročanju" w:history="1">
        <w:r w:rsidRPr="00BC2001">
          <w:rPr>
            <w:rStyle w:val="Hiperpovezava"/>
            <w:rFonts w:ascii="Tahoma" w:hAnsi="Tahoma" w:cs="Tahoma"/>
            <w:color w:val="000000"/>
            <w:shd w:val="clear" w:color="auto" w:fill="FFFFFF"/>
          </w:rPr>
          <w:t>64/19</w:t>
        </w:r>
      </w:hyperlink>
      <w:r w:rsidR="009E4D1D" w:rsidRPr="00BC2001">
        <w:rPr>
          <w:rFonts w:ascii="Tahoma" w:hAnsi="Tahoma" w:cs="Tahoma"/>
          <w:color w:val="000000"/>
          <w:shd w:val="clear" w:color="auto" w:fill="FFFFFF"/>
        </w:rPr>
        <w:t>) in so opredeljena v ponudbi izvajalca. Seznam čistil je kot Priloga št. 6 sestavni del tega okvirnega sporazuma.</w:t>
      </w:r>
    </w:p>
    <w:p w:rsidR="009E4D1D" w:rsidRPr="00BC2001" w:rsidRDefault="009E4D1D" w:rsidP="00F5003B">
      <w:pPr>
        <w:keepNext/>
        <w:keepLines/>
        <w:jc w:val="both"/>
        <w:rPr>
          <w:rFonts w:ascii="Tahoma" w:eastAsiaTheme="minorHAnsi" w:hAnsi="Tahoma" w:cs="Tahoma"/>
          <w:color w:val="000000"/>
          <w:shd w:val="clear" w:color="auto" w:fill="FFFFFF"/>
          <w:lang w:eastAsia="en-US"/>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bi izvajalec zamenjal čistilna sredstva, mora predhodno predložiti naročniku varnostne liste in po potrditvi le-teh s strani naročnika lahko izvajalec zamenja čistila.</w:t>
      </w:r>
    </w:p>
    <w:p w:rsidR="0004797C" w:rsidRPr="00BC2001" w:rsidRDefault="0004797C" w:rsidP="00F5003B">
      <w:pPr>
        <w:keepNext/>
        <w:keepLines/>
        <w:jc w:val="both"/>
        <w:rPr>
          <w:rFonts w:ascii="Tahoma" w:hAnsi="Tahoma" w:cs="Tahoma"/>
          <w:color w:val="000000"/>
          <w:shd w:val="clear" w:color="auto" w:fill="FFFFFF"/>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V primeru, da bo  izvajalec zamenjal čistilna sredstva, mora tudi v Mapi objekta dodati varnostne liste novih čistilnih sredstev.</w:t>
      </w:r>
    </w:p>
    <w:p w:rsidR="0004797C" w:rsidRPr="00BC2001" w:rsidRDefault="0004797C" w:rsidP="00F5003B">
      <w:pPr>
        <w:keepNext/>
        <w:keepLines/>
        <w:jc w:val="both"/>
        <w:rPr>
          <w:rFonts w:ascii="Tahoma" w:hAnsi="Tahoma" w:cs="Tahoma"/>
          <w:color w:val="000000"/>
          <w:shd w:val="clear" w:color="auto" w:fill="FFFFFF"/>
        </w:rPr>
      </w:pPr>
    </w:p>
    <w:p w:rsidR="0004797C" w:rsidRPr="00BC2001" w:rsidRDefault="0004797C" w:rsidP="00F5003B">
      <w:pPr>
        <w:keepNext/>
        <w:keepLines/>
        <w:jc w:val="both"/>
        <w:rPr>
          <w:rFonts w:ascii="Tahoma" w:hAnsi="Tahoma" w:cs="Tahoma"/>
          <w:color w:val="000000"/>
          <w:shd w:val="clear" w:color="auto" w:fill="FFFFFF"/>
        </w:rPr>
      </w:pPr>
      <w:r w:rsidRPr="00BC2001">
        <w:rPr>
          <w:rFonts w:ascii="Tahoma" w:hAnsi="Tahoma" w:cs="Tahoma"/>
          <w:color w:val="000000"/>
          <w:shd w:val="clear" w:color="auto" w:fill="FFFFFF"/>
        </w:rPr>
        <w:t>Izvajalec se obvezuje, da bo po prvih šestih (6) mesecih, šteto od pričetka uporabe okvirnega sporazuma  in ob koncu vsakega leta</w:t>
      </w:r>
      <w:r w:rsidR="00A8005E" w:rsidRPr="00BC2001">
        <w:rPr>
          <w:rFonts w:ascii="Tahoma" w:hAnsi="Tahoma" w:cs="Tahoma"/>
          <w:color w:val="000000"/>
          <w:shd w:val="clear" w:color="auto" w:fill="FFFFFF"/>
        </w:rPr>
        <w:t xml:space="preserve"> izvajanja okvirnega sporazuma </w:t>
      </w:r>
      <w:r w:rsidRPr="00BC2001">
        <w:rPr>
          <w:rFonts w:ascii="Tahoma" w:hAnsi="Tahoma" w:cs="Tahoma"/>
          <w:color w:val="000000"/>
          <w:shd w:val="clear" w:color="auto" w:fill="FFFFFF"/>
        </w:rPr>
        <w:t>priložil seznam, s katerega sta razvidna ime in količina čistilnih sredstev, ki jih je izvajalec porabil pri izvajanju okvirnega sporazuma.</w:t>
      </w:r>
    </w:p>
    <w:p w:rsidR="0004797C" w:rsidRPr="00BC2001" w:rsidRDefault="0004797C" w:rsidP="00F5003B">
      <w:pPr>
        <w:keepNext/>
        <w:keepLines/>
        <w:jc w:val="both"/>
        <w:rPr>
          <w:rFonts w:ascii="Tahoma" w:hAnsi="Tahoma" w:cs="Tahoma"/>
        </w:rPr>
      </w:pPr>
    </w:p>
    <w:p w:rsidR="00215EBC" w:rsidRPr="00BC2001" w:rsidRDefault="00215EBC" w:rsidP="00F5003B">
      <w:pPr>
        <w:keepNext/>
        <w:keepLines/>
        <w:jc w:val="both"/>
        <w:rPr>
          <w:rFonts w:ascii="Tahoma" w:hAnsi="Tahoma" w:cs="Tahoma"/>
        </w:rPr>
      </w:pPr>
      <w:r w:rsidRPr="00BC2001">
        <w:rPr>
          <w:rFonts w:ascii="Tahoma" w:hAnsi="Tahoma" w:cs="Tahoma"/>
        </w:rPr>
        <w:t>Izvajalec mora na naročnikovo zahtevo dokazati, da sestavine uporabljenih čistilnih sredstev izpolnjujejo zahteve glede biološke razgradljivosti iz Uredbe (ES), št. 648/2004.</w:t>
      </w:r>
    </w:p>
    <w:p w:rsidR="009E4D1D" w:rsidRPr="00BC2001" w:rsidRDefault="009E4D1D" w:rsidP="00F5003B">
      <w:pPr>
        <w:keepNext/>
        <w:keepLines/>
        <w:jc w:val="both"/>
        <w:rPr>
          <w:rFonts w:ascii="Tahoma" w:eastAsia="Calibri" w:hAnsi="Tahoma" w:cs="Tahoma"/>
          <w:lang w:val="x-none"/>
        </w:rPr>
      </w:pPr>
    </w:p>
    <w:p w:rsidR="009E4D1D" w:rsidRPr="00BC2001" w:rsidRDefault="009E4D1D" w:rsidP="00F5003B">
      <w:pPr>
        <w:keepNext/>
        <w:keepLines/>
        <w:jc w:val="both"/>
        <w:rPr>
          <w:rFonts w:ascii="Tahoma" w:eastAsia="Calibri" w:hAnsi="Tahoma" w:cs="Tahoma"/>
        </w:rPr>
      </w:pPr>
      <w:r w:rsidRPr="00BC2001">
        <w:rPr>
          <w:rFonts w:ascii="Tahoma" w:eastAsia="Calibri" w:hAnsi="Tahoma" w:cs="Tahoma"/>
          <w:lang w:val="x-none"/>
        </w:rPr>
        <w:t>V primeru, da bo  izvajalec zamenjal čistilna sredstva, mora  tudi v Mapi objekta dodati varnostne list</w:t>
      </w:r>
      <w:r w:rsidRPr="00BC2001">
        <w:rPr>
          <w:rFonts w:ascii="Tahoma" w:eastAsia="Calibri" w:hAnsi="Tahoma" w:cs="Tahoma"/>
        </w:rPr>
        <w:t xml:space="preserve">e </w:t>
      </w:r>
      <w:r w:rsidRPr="00BC2001">
        <w:rPr>
          <w:rFonts w:ascii="Tahoma" w:eastAsia="Calibri" w:hAnsi="Tahoma" w:cs="Tahoma"/>
          <w:lang w:val="x-none"/>
        </w:rPr>
        <w:t>novih čistilnih sredstev.</w:t>
      </w:r>
    </w:p>
    <w:p w:rsidR="009E4D1D" w:rsidRPr="00BC2001" w:rsidRDefault="009E4D1D" w:rsidP="00F5003B">
      <w:pPr>
        <w:keepNext/>
        <w:keepLine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ind w:left="426"/>
        <w:jc w:val="both"/>
        <w:rPr>
          <w:rFonts w:ascii="Tahoma" w:hAnsi="Tahoma" w:cs="Tahoma"/>
        </w:rPr>
      </w:pPr>
    </w:p>
    <w:p w:rsidR="0004797C" w:rsidRPr="00BC2001" w:rsidRDefault="0004797C" w:rsidP="00F5003B">
      <w:pPr>
        <w:keepNext/>
        <w:keepLines/>
        <w:jc w:val="both"/>
        <w:rPr>
          <w:rFonts w:ascii="Tahoma" w:eastAsia="Calibri" w:hAnsi="Tahoma" w:cs="Tahoma"/>
          <w:lang w:val="x-none"/>
        </w:rPr>
      </w:pPr>
      <w:r w:rsidRPr="00BC2001">
        <w:rPr>
          <w:rFonts w:ascii="Tahoma" w:eastAsia="Calibri" w:hAnsi="Tahoma" w:cs="Tahoma"/>
          <w:lang w:val="x-none"/>
        </w:rPr>
        <w:t xml:space="preserve">Izvajalec in </w:t>
      </w:r>
      <w:r w:rsidRPr="00BC2001">
        <w:rPr>
          <w:rFonts w:ascii="Tahoma" w:eastAsia="Calibri" w:hAnsi="Tahoma" w:cs="Tahoma"/>
        </w:rPr>
        <w:t>čistilno osebje</w:t>
      </w:r>
      <w:r w:rsidRPr="00BC2001">
        <w:rPr>
          <w:rFonts w:ascii="Tahoma" w:eastAsia="Calibri" w:hAnsi="Tahoma" w:cs="Tahoma"/>
          <w:lang w:val="x-none"/>
        </w:rPr>
        <w:t>, zaposlen</w:t>
      </w:r>
      <w:r w:rsidRPr="00BC2001">
        <w:rPr>
          <w:rFonts w:ascii="Tahoma" w:eastAsia="Calibri" w:hAnsi="Tahoma" w:cs="Tahoma"/>
        </w:rPr>
        <w:t>o</w:t>
      </w:r>
      <w:r w:rsidRPr="00BC2001">
        <w:rPr>
          <w:rFonts w:ascii="Tahoma" w:eastAsia="Calibri" w:hAnsi="Tahoma" w:cs="Tahoma"/>
          <w:lang w:val="x-none"/>
        </w:rPr>
        <w:t xml:space="preserve"> pri izvajalcu</w:t>
      </w:r>
      <w:r w:rsidR="00B41EFB" w:rsidRPr="00BC2001">
        <w:rPr>
          <w:rFonts w:ascii="Tahoma" w:eastAsia="Calibri" w:hAnsi="Tahoma" w:cs="Tahoma"/>
        </w:rPr>
        <w:t xml:space="preserve"> (podizvajalcu)</w:t>
      </w:r>
      <w:r w:rsidRPr="00BC2001">
        <w:rPr>
          <w:rFonts w:ascii="Tahoma" w:eastAsia="Calibri" w:hAnsi="Tahoma" w:cs="Tahoma"/>
          <w:lang w:val="x-none"/>
        </w:rPr>
        <w:t>, so dolžni varovati poslovne skrivnosti in podatke naročnika, do katerih bodo imeli dostop ali jih bodo pridobili ob izvajanju storitev po te</w:t>
      </w:r>
      <w:r w:rsidRPr="00BC2001">
        <w:rPr>
          <w:rFonts w:ascii="Tahoma" w:eastAsia="Calibri" w:hAnsi="Tahoma" w:cs="Tahoma"/>
        </w:rPr>
        <w:t>m okvirnem sporazumu</w:t>
      </w:r>
      <w:r w:rsidRPr="00BC2001">
        <w:rPr>
          <w:rFonts w:ascii="Tahoma" w:eastAsia="Calibri" w:hAnsi="Tahoma" w:cs="Tahoma"/>
          <w:lang w:val="x-none"/>
        </w:rPr>
        <w:t>.</w:t>
      </w:r>
    </w:p>
    <w:p w:rsidR="0004797C" w:rsidRPr="00BC2001" w:rsidRDefault="0004797C" w:rsidP="00F5003B">
      <w:pPr>
        <w:keepNext/>
        <w:keepLines/>
        <w:jc w:val="both"/>
        <w:rPr>
          <w:rFonts w:ascii="Tahoma" w:eastAsia="Calibri" w:hAnsi="Tahoma" w:cs="Tahoma"/>
          <w:lang w:val="x-none"/>
        </w:rPr>
      </w:pPr>
    </w:p>
    <w:p w:rsidR="0004797C" w:rsidRPr="00BC2001" w:rsidRDefault="0004797C" w:rsidP="00F5003B">
      <w:pPr>
        <w:keepNext/>
        <w:keepLines/>
        <w:tabs>
          <w:tab w:val="left" w:pos="0"/>
        </w:tabs>
        <w:contextualSpacing/>
        <w:jc w:val="both"/>
        <w:rPr>
          <w:rFonts w:ascii="Tahoma" w:hAnsi="Tahoma" w:cs="Tahoma"/>
        </w:rPr>
      </w:pPr>
      <w:r w:rsidRPr="00BC2001">
        <w:rPr>
          <w:rFonts w:ascii="Tahoma" w:hAnsi="Tahoma" w:cs="Tahoma"/>
        </w:rPr>
        <w:t>Čistilnemu osebju izvajalca</w:t>
      </w:r>
      <w:r w:rsidR="00B41EFB" w:rsidRPr="00BC2001">
        <w:rPr>
          <w:rFonts w:ascii="Tahoma" w:hAnsi="Tahoma" w:cs="Tahoma"/>
        </w:rPr>
        <w:t xml:space="preserve"> (podizvajalca)</w:t>
      </w:r>
      <w:r w:rsidRPr="00BC2001">
        <w:rPr>
          <w:rFonts w:ascii="Tahoma" w:hAnsi="Tahoma" w:cs="Tahoma"/>
        </w:rPr>
        <w:t xml:space="preserve"> ni dovoljeno odnašati predmetov, ki so last naročnika ali naročnikovih zaposlenih, prav tako ni dovoljen vpogled v poslovno, tehnično in ostalo dokumentacijo naročnika. Izvajalec in čistilno osebje so kot poslovno skrivnost dolžni varovati podatke, s katerimi bi se seznanili pri izvajanju storitev po tem okvirnem sporazumu. Določbe o poslovni skrivnosti zavezujejo izvajalca in čistilno osebje tudi po prenehanju veljavnosti tega okvirnega sporazuma.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rPr>
          <w:rFonts w:ascii="Tahoma" w:hAnsi="Tahoma" w:cs="Tahoma"/>
        </w:rPr>
      </w:pPr>
    </w:p>
    <w:p w:rsidR="0004797C" w:rsidRPr="00BC2001" w:rsidRDefault="0004797C" w:rsidP="00F5003B">
      <w:pPr>
        <w:keepNext/>
        <w:keepLines/>
        <w:jc w:val="both"/>
        <w:rPr>
          <w:rFonts w:ascii="Tahoma" w:eastAsia="Calibri" w:hAnsi="Tahoma" w:cs="Tahoma"/>
          <w:color w:val="000000"/>
          <w:lang w:val="x-none"/>
        </w:rPr>
      </w:pPr>
      <w:r w:rsidRPr="00BC2001">
        <w:rPr>
          <w:rFonts w:ascii="Tahoma" w:eastAsia="Calibri" w:hAnsi="Tahoma" w:cs="Tahoma"/>
          <w:color w:val="000000"/>
          <w:lang w:val="x-none"/>
        </w:rPr>
        <w:t>Naročnik bo v času veljavnosti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 xml:space="preserve"> izvajal nadzor nad prisotnostjo navedenega števila čistilnega osebja. V kolikor je ugotovljeno, da prisotnost osebja ni enaka zahtevani, oziroma ponujeni, bo naročnik ravnal v </w:t>
      </w:r>
      <w:r w:rsidR="00F04843">
        <w:rPr>
          <w:rFonts w:ascii="Tahoma" w:eastAsia="Calibri" w:hAnsi="Tahoma" w:cs="Tahoma"/>
          <w:color w:val="000000"/>
        </w:rPr>
        <w:t>skladu s 23</w:t>
      </w:r>
      <w:r w:rsidRPr="00BC2001">
        <w:rPr>
          <w:rFonts w:ascii="Tahoma" w:eastAsia="Calibri" w:hAnsi="Tahoma" w:cs="Tahoma"/>
          <w:color w:val="000000"/>
        </w:rPr>
        <w:t>.</w:t>
      </w:r>
      <w:r w:rsidRPr="00BC2001">
        <w:rPr>
          <w:rFonts w:ascii="Tahoma" w:eastAsia="Calibri" w:hAnsi="Tahoma" w:cs="Tahoma"/>
          <w:color w:val="000000"/>
          <w:lang w:val="x-none"/>
        </w:rPr>
        <w:t xml:space="preserve"> členom te</w:t>
      </w:r>
      <w:r w:rsidRPr="00BC2001">
        <w:rPr>
          <w:rFonts w:ascii="Tahoma" w:eastAsia="Calibri" w:hAnsi="Tahoma" w:cs="Tahoma"/>
          <w:color w:val="000000"/>
        </w:rPr>
        <w:t>ga</w:t>
      </w:r>
      <w:r w:rsidRPr="00BC2001">
        <w:rPr>
          <w:rFonts w:ascii="Tahoma" w:eastAsia="Calibri" w:hAnsi="Tahoma" w:cs="Tahoma"/>
          <w:color w:val="000000"/>
          <w:lang w:val="x-none"/>
        </w:rPr>
        <w:t xml:space="preserve"> </w:t>
      </w:r>
      <w:r w:rsidRPr="00BC2001">
        <w:rPr>
          <w:rFonts w:ascii="Tahoma" w:eastAsia="Calibri" w:hAnsi="Tahoma" w:cs="Tahoma"/>
          <w:color w:val="000000"/>
        </w:rPr>
        <w:t>okvirnega sporazuma</w:t>
      </w:r>
      <w:r w:rsidRPr="00BC2001">
        <w:rPr>
          <w:rFonts w:ascii="Tahoma" w:eastAsia="Calibri" w:hAnsi="Tahoma" w:cs="Tahoma"/>
          <w:color w:val="000000"/>
          <w:lang w:val="x-none"/>
        </w:rPr>
        <w:t>.</w:t>
      </w:r>
    </w:p>
    <w:p w:rsidR="0004797C" w:rsidRPr="00BC2001" w:rsidRDefault="0004797C" w:rsidP="00F5003B">
      <w:pPr>
        <w:keepNext/>
        <w:keepLines/>
        <w:rPr>
          <w:rFonts w:ascii="Tahoma" w:hAnsi="Tahoma" w:cs="Tahoma"/>
        </w:rPr>
      </w:pPr>
    </w:p>
    <w:p w:rsidR="009968AA" w:rsidRDefault="009968AA" w:rsidP="00F5003B">
      <w:pPr>
        <w:keepNext/>
        <w:keepLines/>
        <w:rPr>
          <w:rFonts w:ascii="Tahoma" w:hAnsi="Tahoma" w:cs="Tahoma"/>
        </w:rPr>
      </w:pPr>
    </w:p>
    <w:p w:rsidR="00807DBC" w:rsidRDefault="00807DBC" w:rsidP="00F5003B">
      <w:pPr>
        <w:keepNext/>
        <w:keepLines/>
        <w:rPr>
          <w:rFonts w:ascii="Tahoma" w:hAnsi="Tahoma" w:cs="Tahoma"/>
        </w:rPr>
      </w:pPr>
    </w:p>
    <w:p w:rsidR="00807DBC" w:rsidRDefault="00807DBC" w:rsidP="00F5003B">
      <w:pPr>
        <w:keepNext/>
        <w:keepLines/>
        <w:rPr>
          <w:rFonts w:ascii="Tahoma" w:hAnsi="Tahoma" w:cs="Tahoma"/>
        </w:rPr>
      </w:pPr>
    </w:p>
    <w:p w:rsidR="00807DBC" w:rsidRPr="00BC2001" w:rsidRDefault="00807DBC" w:rsidP="00F5003B">
      <w:pPr>
        <w:keepNext/>
        <w:keepLines/>
        <w:rPr>
          <w:rFonts w:ascii="Tahoma" w:hAnsi="Tahoma" w:cs="Tahoma"/>
        </w:rPr>
      </w:pPr>
    </w:p>
    <w:p w:rsidR="009968AA" w:rsidRPr="00BC2001" w:rsidRDefault="009968AA" w:rsidP="00F5003B">
      <w:pPr>
        <w:keepNext/>
        <w:keepLines/>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lastRenderedPageBreak/>
        <w:t>člen</w:t>
      </w:r>
    </w:p>
    <w:p w:rsidR="0004797C" w:rsidRPr="00BC2001" w:rsidRDefault="0004797C" w:rsidP="00F5003B">
      <w:pPr>
        <w:keepNext/>
        <w:keepLines/>
        <w:rPr>
          <w:rFonts w:ascii="Tahoma" w:hAnsi="Tahoma" w:cs="Tahoma"/>
        </w:rPr>
      </w:pPr>
    </w:p>
    <w:p w:rsidR="0004797C" w:rsidRPr="00BC2001" w:rsidRDefault="0004797C" w:rsidP="00F5003B">
      <w:pPr>
        <w:keepNext/>
        <w:keepLines/>
        <w:tabs>
          <w:tab w:val="left" w:pos="851"/>
          <w:tab w:val="left" w:pos="1702"/>
        </w:tabs>
        <w:spacing w:after="120"/>
        <w:jc w:val="both"/>
        <w:rPr>
          <w:rFonts w:ascii="Tahoma" w:hAnsi="Tahoma" w:cs="Tahoma"/>
        </w:rPr>
      </w:pPr>
      <w:r w:rsidRPr="00BC2001">
        <w:rPr>
          <w:rFonts w:ascii="Tahoma" w:hAnsi="Tahoma" w:cs="Tahoma"/>
        </w:rPr>
        <w:t>Naročnik se obvezuje:</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 xml:space="preserve">z izvajalcem skleniti Pisni sporazum o skupnih varnostnih ukrepih in ravnanju z okoljem v JAVNEM PODJETJU ENERGETIKA LJUBLJANA d.o.o., </w:t>
      </w:r>
      <w:r w:rsidRPr="00BC2001">
        <w:rPr>
          <w:rFonts w:ascii="Tahoma" w:hAnsi="Tahoma" w:cs="Tahoma"/>
          <w:bCs/>
        </w:rPr>
        <w:t>ki je Priloga št. 4 tega okvirnega sporazuma</w:t>
      </w:r>
      <w:r w:rsidRPr="00BC2001">
        <w:rPr>
          <w:rFonts w:ascii="Tahoma" w:hAnsi="Tahoma" w:cs="Tahoma"/>
        </w:rPr>
        <w:t>, v katerem se določi skupne ukrepe za zagotavljanje varnosti in zdravja pri delu delavcev na delovišču ter določi odgovorne osebe naročnika in izvajalca (</w:t>
      </w:r>
      <w:r w:rsidRPr="00BC2001">
        <w:rPr>
          <w:rFonts w:ascii="Tahoma" w:hAnsi="Tahoma" w:cs="Tahoma"/>
          <w:b/>
        </w:rPr>
        <w:t>Sklop 1</w:t>
      </w:r>
      <w:r w:rsidRPr="00BC2001">
        <w:rPr>
          <w:rFonts w:ascii="Tahoma" w:hAnsi="Tahoma" w:cs="Tahoma"/>
        </w:rPr>
        <w:t>);</w:t>
      </w:r>
    </w:p>
    <w:p w:rsidR="0004797C" w:rsidRPr="00204CE0" w:rsidRDefault="0004797C" w:rsidP="00204CE0">
      <w:pPr>
        <w:keepNext/>
        <w:keepLines/>
        <w:numPr>
          <w:ilvl w:val="0"/>
          <w:numId w:val="68"/>
        </w:numPr>
        <w:ind w:left="720"/>
        <w:jc w:val="both"/>
        <w:rPr>
          <w:rFonts w:ascii="Tahoma" w:hAnsi="Tahoma" w:cs="Tahoma"/>
        </w:rPr>
      </w:pPr>
      <w:r w:rsidRPr="00BC2001">
        <w:rPr>
          <w:rFonts w:ascii="Tahoma" w:hAnsi="Tahoma" w:cs="Tahoma"/>
        </w:rPr>
        <w:t xml:space="preserve">z izvajalcem pred začetkom izvajanja storiti določiti konkretne skupne varnostne ukrepe </w:t>
      </w:r>
      <w:r w:rsidR="00204CE0">
        <w:rPr>
          <w:rFonts w:ascii="Tahoma" w:hAnsi="Tahoma" w:cs="Tahoma"/>
        </w:rPr>
        <w:t>na delovišču</w:t>
      </w:r>
      <w:r w:rsidRPr="00BC2001">
        <w:rPr>
          <w:rFonts w:ascii="Tahoma" w:hAnsi="Tahoma" w:cs="Tahoma"/>
        </w:rPr>
        <w:t xml:space="preserve"> (</w:t>
      </w:r>
      <w:r w:rsidRPr="00BC2001">
        <w:rPr>
          <w:rFonts w:ascii="Tahoma" w:hAnsi="Tahoma" w:cs="Tahoma"/>
          <w:b/>
        </w:rPr>
        <w:t>Sklop 1</w:t>
      </w:r>
      <w:r w:rsidRPr="00BC2001">
        <w:rPr>
          <w:rFonts w:ascii="Tahoma" w:hAnsi="Tahoma" w:cs="Tahoma"/>
        </w:rPr>
        <w:t xml:space="preserve">); </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eastAsia="Calibri" w:hAnsi="Tahoma" w:cs="Tahoma"/>
        </w:rPr>
        <w:t xml:space="preserve">z izvajalcem skleniti </w:t>
      </w:r>
      <w:r w:rsidRPr="00BC2001">
        <w:rPr>
          <w:rFonts w:ascii="Tahoma" w:hAnsi="Tahoma" w:cs="Tahoma"/>
        </w:rPr>
        <w:t>Pisni sporazum, ki ureja skupne varstvene ukrepe za zagotavljanje varstva in zdravja pri delu, ki jih je potrebno upoštevati na lokaciji naročnika, ki je Priloga št. 4 tega okvirnega sporazuma (</w:t>
      </w:r>
      <w:r w:rsidRPr="00BC2001">
        <w:rPr>
          <w:rFonts w:ascii="Tahoma" w:hAnsi="Tahoma" w:cs="Tahoma"/>
          <w:b/>
        </w:rPr>
        <w:t>Sklop 2, 3, 4 in 5</w:t>
      </w:r>
      <w:r w:rsidRPr="00BC2001">
        <w:rPr>
          <w:rFonts w:ascii="Tahoma" w:hAnsi="Tahoma" w:cs="Tahoma"/>
        </w:rPr>
        <w:t>);</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sodelovati z izvajalcem z namenom, da se obveznosti po okvirnem sporazumu izvrši pravočasno,</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tekoče obveščati izvajalca o vseh spremembah, ki bi lahko vplivale na izvršitev obveznosti po okvirnem sporazumu,</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brezplačno zagotoviti primerne prostore za skladiščenje čistil in delovnih sredstev ter prostore za preoblačenje izvajalčevega čistilnega osebja in shranjevanje njihovih oblačil,</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zagotoviti sredstva za razkuževanje površin (kljuke, stikala, klopi, mize,…), ki jih razkužuje izvajalec,</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zagotoviti mila, toaletni papir, papirnate brisače, ki jih namešča izvajalec na ustrezne podajalnike,</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zagotoviti vodo ter električno energijo za čistilne stroje,</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poravnati obveznosti do izvajalca in njegovih nominiranih podizvajalcev,</w:t>
      </w:r>
    </w:p>
    <w:p w:rsidR="0004797C" w:rsidRPr="00BC2001" w:rsidRDefault="0004797C" w:rsidP="00F5003B">
      <w:pPr>
        <w:keepNext/>
        <w:keepLines/>
        <w:numPr>
          <w:ilvl w:val="0"/>
          <w:numId w:val="68"/>
        </w:numPr>
        <w:ind w:left="720"/>
        <w:jc w:val="both"/>
        <w:rPr>
          <w:rFonts w:ascii="Tahoma" w:hAnsi="Tahoma" w:cs="Tahoma"/>
        </w:rPr>
      </w:pPr>
      <w:r w:rsidRPr="00BC2001">
        <w:rPr>
          <w:rFonts w:ascii="Tahoma" w:hAnsi="Tahoma" w:cs="Tahoma"/>
        </w:rPr>
        <w:t>opravljati nadzor nad izvajanjem storitev s strani izvajalca; v kolikor naročnik ugotovi, da izvajalec ne izpolnjuje svojih obveznosti v skladu z določili tega okvirnega sporazuma in zahtevami razpisne dokumentacije, lahko naročnik takoj pisno odstopi od okvirnega sporazuma, brez odškodninske odgovornosti do izvajalca.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Naročnik ima pravico na podlagi predhodne najave kadarkoli spremeni čas čiščenja in zahtevano število čistilnega osebja na posamezni lokaciji naročnika, ki je predmet čiščenja. Naročnik bo o spremembi obvestil izvajalca 60 (šestdeset) koledarskih dni pred začetkom uveljavitve spremembe.</w:t>
      </w:r>
    </w:p>
    <w:p w:rsidR="0004797C" w:rsidRPr="00BC2001" w:rsidRDefault="0004797C" w:rsidP="00F5003B">
      <w:pPr>
        <w:keepNext/>
        <w:keepLines/>
        <w:rPr>
          <w:rFonts w:ascii="Tahoma" w:hAnsi="Tahoma" w:cs="Tahoma"/>
        </w:rPr>
      </w:pPr>
    </w:p>
    <w:p w:rsidR="0004797C" w:rsidRPr="00BC2001" w:rsidRDefault="0004797C" w:rsidP="00F5003B">
      <w:pPr>
        <w:keepNext/>
        <w:keepLines/>
        <w:numPr>
          <w:ilvl w:val="0"/>
          <w:numId w:val="70"/>
        </w:numPr>
        <w:tabs>
          <w:tab w:val="left" w:pos="851"/>
          <w:tab w:val="left" w:pos="1702"/>
          <w:tab w:val="num" w:pos="4743"/>
        </w:tabs>
        <w:ind w:hanging="1440"/>
        <w:jc w:val="both"/>
        <w:rPr>
          <w:rFonts w:ascii="Tahoma" w:hAnsi="Tahoma" w:cs="Tahoma"/>
          <w:b/>
        </w:rPr>
      </w:pPr>
      <w:r w:rsidRPr="00BC2001">
        <w:rPr>
          <w:rFonts w:ascii="Tahoma" w:hAnsi="Tahoma" w:cs="Tahoma"/>
          <w:b/>
        </w:rPr>
        <w:t>VIŠJA SILA</w:t>
      </w:r>
    </w:p>
    <w:p w:rsidR="0004797C" w:rsidRPr="00BC2001" w:rsidRDefault="0004797C" w:rsidP="00F5003B">
      <w:pPr>
        <w:keepNext/>
        <w:keepLines/>
        <w:tabs>
          <w:tab w:val="left" w:pos="851"/>
          <w:tab w:val="left" w:pos="1702"/>
          <w:tab w:val="num" w:pos="4743"/>
        </w:tabs>
        <w:ind w:left="1440"/>
        <w:jc w:val="both"/>
        <w:rPr>
          <w:rFonts w:ascii="Tahoma" w:hAnsi="Tahoma" w:cs="Tahoma"/>
          <w:b/>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Rok dobave/izvedbe/odzivni čas se lahko sporazumno podaljša, če gre za dogodek višje sile, vendar največ za čas trajanja višje sile ali njene posledice.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Ne glede na določila tega okvirnega sporazuma, izvajalec ne bo podvržen prekinitvi okvirnega sporazuma zaradi neizpolnitve obveznosti, zakasnitev v izvajanju ali drugih napakah pri izvršitvi njegovih obveznosti iz okvirnega sporazuma, če gre za dogodek višje sile, vendar največ za čas trajanja višje sile ali njene posledice. </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je izvajalec o tem dolžan obvestiti naročnika nemudoma oziroma takoj, ko je to mogoče, najkasneje pa v dveh (2) delovnih dneh po nastanku le-te in pri tem tudi navesti vzroke zamude ter okvirni/pričakovani dejanski rok dobave/izvedbe storitev. Le v tem primeru naročnik ne bo izvajal sankcij proti izvajalcu po 23. in 28. členu tega okvirnega sporazuma. Izvajalec je dolžan naročnika nemudoma, najkasneje pa v dveh (2) delovnih dneh, obvestiti o prenehanju takih okoliščin in na zahtevo naročnika  dokazati obstoj višje sile.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Pomanjkanje delovne sile ali materiala pri izvajalcu ali pri njegovih podizvajalcih se ne šteje za višjo silo, razen, če ni posledica le-te.</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lastRenderedPageBreak/>
        <w:t>Če ni drugih navodil s strani naročnika v pisni obliki, bo izvajalec nadaljeval z izvajanjem svojih obveznosti iz okvirnega sporazuma, kot je normalno mogoče in bo iskal vse normalne alternative načine za izvajanje določil okvirnega sporazuma, ki jih ne ovira dogodek višje sile.</w:t>
      </w:r>
    </w:p>
    <w:p w:rsidR="0004797C" w:rsidRPr="00BC2001" w:rsidRDefault="0004797C" w:rsidP="00F5003B">
      <w:pPr>
        <w:keepNext/>
        <w:keepLines/>
        <w:rPr>
          <w:rFonts w:ascii="Tahoma" w:hAnsi="Tahoma" w:cs="Tahoma"/>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KAKOVOST IN REKLAMACIJE</w:t>
      </w:r>
    </w:p>
    <w:p w:rsidR="0004797C" w:rsidRPr="00BC2001" w:rsidRDefault="0004797C" w:rsidP="00F5003B">
      <w:pPr>
        <w:keepNext/>
        <w:keepLines/>
        <w:rPr>
          <w:rFonts w:ascii="Tahoma" w:hAnsi="Tahoma" w:cs="Tahoma"/>
        </w:rPr>
      </w:pPr>
    </w:p>
    <w:p w:rsidR="0004797C" w:rsidRPr="00BC2001" w:rsidRDefault="0004797C" w:rsidP="00F5003B">
      <w:pPr>
        <w:keepNext/>
        <w:keepLines/>
        <w:numPr>
          <w:ilvl w:val="1"/>
          <w:numId w:val="69"/>
        </w:numPr>
        <w:tabs>
          <w:tab w:val="num" w:pos="720"/>
        </w:tabs>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Z namenom zagotavljanja kakovosti čiščenja, bosta kakovost čiščenja preverjala tako izvajalec kot naročnik. </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Sistem nadzora in spremljanje kakovosti s strani izvajalca bo naveden v Elaboratu čiščenja, ki ga mora izvajalec predložiti naročniku.</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Naročnik bo s strani svoje nadzorne osebe izvajal kontrolo vizualne snažnosti prostorov, prisotnost, ustreznost in urejenost čistil, čistilnih pripomočkov, čistilnih vozičkov in čistilnega osebja in na podlagi ugotovitev sestavil zapisnik, napake pa sporočil nadzorni osebi izvajalca. Odzivnost na ugotovljene napake mora biti hitra (kot določa 21. člen tega okvirnega sporazuma), še posebej, če se te nanašajo na dnevno čiščenje. </w:t>
      </w:r>
    </w:p>
    <w:p w:rsidR="0004797C" w:rsidRPr="00BC2001" w:rsidRDefault="0004797C" w:rsidP="00F5003B">
      <w:pPr>
        <w:keepNext/>
        <w:keepLines/>
        <w:tabs>
          <w:tab w:val="left" w:pos="2721"/>
        </w:tabs>
        <w:ind w:left="1077"/>
        <w:jc w:val="both"/>
        <w:rPr>
          <w:rFonts w:ascii="Tahoma" w:hAnsi="Tahoma" w:cs="Tahoma"/>
          <w:b/>
        </w:rPr>
      </w:pPr>
    </w:p>
    <w:p w:rsidR="0004797C" w:rsidRPr="00BC2001" w:rsidRDefault="0004797C" w:rsidP="00F5003B">
      <w:pPr>
        <w:keepNext/>
        <w:keepLines/>
        <w:numPr>
          <w:ilvl w:val="1"/>
          <w:numId w:val="69"/>
        </w:numPr>
        <w:tabs>
          <w:tab w:val="num" w:pos="720"/>
        </w:tabs>
        <w:ind w:left="426" w:hanging="426"/>
        <w:jc w:val="center"/>
        <w:rPr>
          <w:rFonts w:ascii="Tahoma" w:hAnsi="Tahoma" w:cs="Tahoma"/>
          <w:color w:val="000000"/>
        </w:rPr>
      </w:pPr>
      <w:r w:rsidRPr="00BC2001">
        <w:rPr>
          <w:rFonts w:ascii="Tahoma" w:hAnsi="Tahoma" w:cs="Tahoma"/>
        </w:rPr>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jc w:val="both"/>
        <w:rPr>
          <w:rFonts w:ascii="Tahoma" w:hAnsi="Tahoma" w:cs="Tahoma"/>
        </w:rPr>
      </w:pPr>
      <w:r w:rsidRPr="00BC2001">
        <w:rPr>
          <w:rFonts w:ascii="Tahoma" w:hAnsi="Tahoma" w:cs="Tahoma"/>
        </w:rPr>
        <w:t>Naročnik lahko sprotno reklamira kakovost in obseg storitev izvajalca, če meni, da izvajalec ni izpolnil prevzetih obveznosti okvirnega sporazuma. Naročnik poda reklamacijo na kakovost ali obseg opravljenih storitev po e-pošti, po telefonu ali ustno, najkasneje v treh (3)  dneh od ugotovljene nepravilnosti.</w:t>
      </w:r>
    </w:p>
    <w:p w:rsidR="0004797C" w:rsidRPr="00BC2001" w:rsidRDefault="0004797C" w:rsidP="00F5003B">
      <w:pPr>
        <w:keepNext/>
        <w:keepLines/>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O obsežnejših reklamacijah pooblaščeni predstavnik naročnika napravi pisni zaznamek in ga v osmih (8) dneh od ugotovljene nepravilnosti posreduje izvajalcu.</w:t>
      </w:r>
    </w:p>
    <w:p w:rsidR="0004797C" w:rsidRPr="00BC2001" w:rsidRDefault="0004797C" w:rsidP="00F5003B">
      <w:pPr>
        <w:keepNext/>
        <w:keepLines/>
        <w:rPr>
          <w:rFonts w:ascii="Tahoma" w:hAnsi="Tahoma" w:cs="Tahoma"/>
        </w:rPr>
      </w:pPr>
    </w:p>
    <w:p w:rsidR="0004797C" w:rsidRPr="00BC2001" w:rsidRDefault="0004797C" w:rsidP="00F5003B">
      <w:pPr>
        <w:keepNext/>
        <w:keepLines/>
        <w:numPr>
          <w:ilvl w:val="1"/>
          <w:numId w:val="69"/>
        </w:numPr>
        <w:tabs>
          <w:tab w:val="num" w:pos="720"/>
        </w:tabs>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suppressAutoHyphens/>
        <w:ind w:left="357"/>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Izvajalec se je dolžan na prejeto reklamacijo odzvati najkasneje naslednji dan po prejemu in skupaj z naročnikom ugotoviti upravičenost reklamacije.</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Če se izvajalec takoj ne odzove in zglasi pri naročniku v dogovorjenem času, se šteje, da je reklamacija upravičena. Izvajalec je dolžan reklamacijo obravnavati tako, da storitev takoj pravilno opravi, v nasprotnem primeru to lahko stori naročnik na stroške izvajalca, brez predhodnega opozorila. V tem primeru naročnik nastale stroške pokrije s kompenzacijo, tako da zmanjša plačilo izvajalčevega računa.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Napake, ki se nanašajo na dnevna čiščenja mora izvajalec odpraviti takoj, če tega ne stori, sledi kazen po o</w:t>
      </w:r>
      <w:r w:rsidR="00F04843">
        <w:rPr>
          <w:rFonts w:ascii="Tahoma" w:hAnsi="Tahoma" w:cs="Tahoma"/>
          <w:color w:val="000000"/>
        </w:rPr>
        <w:t>kvirnem sporazumu, kot določa 23</w:t>
      </w:r>
      <w:r w:rsidRPr="00BC2001">
        <w:rPr>
          <w:rFonts w:ascii="Tahoma" w:hAnsi="Tahoma" w:cs="Tahoma"/>
          <w:color w:val="000000"/>
        </w:rPr>
        <w:t>. člen tega okvirnega sporazuma.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 xml:space="preserve">V primeru, da se ne more sanirati izpuščenega obsega storitev (izvajalec izpusti dnevno čiščenje) mu naročnik zaračuna kazen po </w:t>
      </w:r>
      <w:r w:rsidR="00F04843">
        <w:rPr>
          <w:rFonts w:ascii="Tahoma" w:hAnsi="Tahoma" w:cs="Tahoma"/>
          <w:color w:val="000000"/>
        </w:rPr>
        <w:t>okvirnem sporazumu v skladu s 23</w:t>
      </w:r>
      <w:r w:rsidRPr="00BC2001">
        <w:rPr>
          <w:rFonts w:ascii="Tahoma" w:hAnsi="Tahoma" w:cs="Tahoma"/>
          <w:color w:val="000000"/>
        </w:rPr>
        <w:t>. členom tega okvirnega sporazuma.</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Napake, ki  se nanašajo na tedenska in mesečna čiščenja mora izvajalec odpraviti v roku enega (1)  tedna od prejema reklamacije.</w:t>
      </w:r>
    </w:p>
    <w:p w:rsidR="0004797C" w:rsidRPr="00BC2001" w:rsidRDefault="0004797C" w:rsidP="00F5003B">
      <w:pPr>
        <w:keepNext/>
        <w:keepLines/>
        <w:suppressAutoHyphens/>
        <w:jc w:val="both"/>
        <w:rPr>
          <w:rFonts w:ascii="Tahoma" w:hAnsi="Tahoma" w:cs="Tahoma"/>
          <w:color w:val="000000"/>
        </w:rPr>
      </w:pPr>
    </w:p>
    <w:p w:rsidR="0004797C" w:rsidRPr="00BC2001" w:rsidRDefault="0004797C" w:rsidP="00F5003B">
      <w:pPr>
        <w:keepNext/>
        <w:keepLines/>
        <w:suppressAutoHyphens/>
        <w:jc w:val="both"/>
        <w:rPr>
          <w:rFonts w:ascii="Tahoma" w:hAnsi="Tahoma" w:cs="Tahoma"/>
          <w:color w:val="000000"/>
        </w:rPr>
      </w:pPr>
      <w:r w:rsidRPr="00BC2001">
        <w:rPr>
          <w:rFonts w:ascii="Tahoma" w:hAnsi="Tahoma" w:cs="Tahoma"/>
          <w:color w:val="000000"/>
        </w:rPr>
        <w:t>Ko izvajalec reklamacije odpravi, se izvede skupni pregled in se o tem napravi zapisnik o odpravi reklamacije.</w:t>
      </w:r>
    </w:p>
    <w:p w:rsidR="0004797C" w:rsidRPr="00BC2001" w:rsidRDefault="0004797C" w:rsidP="00F5003B">
      <w:pPr>
        <w:keepNext/>
        <w:keepLines/>
        <w:jc w:val="both"/>
        <w:rPr>
          <w:rFonts w:ascii="Tahoma" w:hAnsi="Tahoma" w:cs="Tahoma"/>
        </w:rPr>
      </w:pPr>
    </w:p>
    <w:p w:rsidR="009968AA" w:rsidRDefault="009968AA" w:rsidP="00F5003B">
      <w:pPr>
        <w:keepNext/>
        <w:keepLines/>
        <w:jc w:val="both"/>
        <w:rPr>
          <w:rFonts w:ascii="Tahoma" w:hAnsi="Tahoma" w:cs="Tahoma"/>
        </w:rPr>
      </w:pPr>
    </w:p>
    <w:p w:rsidR="00867A3B" w:rsidRDefault="00867A3B" w:rsidP="00F5003B">
      <w:pPr>
        <w:keepNext/>
        <w:keepLines/>
        <w:jc w:val="both"/>
        <w:rPr>
          <w:rFonts w:ascii="Tahoma" w:hAnsi="Tahoma" w:cs="Tahoma"/>
        </w:rPr>
      </w:pPr>
    </w:p>
    <w:p w:rsidR="00867A3B" w:rsidRDefault="00867A3B" w:rsidP="00F5003B">
      <w:pPr>
        <w:keepNext/>
        <w:keepLines/>
        <w:jc w:val="both"/>
        <w:rPr>
          <w:rFonts w:ascii="Tahoma" w:hAnsi="Tahoma" w:cs="Tahoma"/>
        </w:rPr>
      </w:pPr>
    </w:p>
    <w:p w:rsidR="00204CE0" w:rsidRDefault="00204CE0" w:rsidP="00F5003B">
      <w:pPr>
        <w:keepNext/>
        <w:keepLines/>
        <w:jc w:val="both"/>
        <w:rPr>
          <w:rFonts w:ascii="Tahoma" w:hAnsi="Tahoma" w:cs="Tahoma"/>
        </w:rPr>
      </w:pPr>
    </w:p>
    <w:p w:rsidR="00204CE0" w:rsidRDefault="00204CE0" w:rsidP="00F5003B">
      <w:pPr>
        <w:keepNext/>
        <w:keepLines/>
        <w:jc w:val="both"/>
        <w:rPr>
          <w:rFonts w:ascii="Tahoma" w:hAnsi="Tahoma" w:cs="Tahoma"/>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lastRenderedPageBreak/>
        <w:t xml:space="preserve">FINANČNA ZAVAROVANJA </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ind w:left="426"/>
        <w:rPr>
          <w:rFonts w:ascii="Tahoma" w:hAnsi="Tahoma" w:cs="Tahoma"/>
          <w:b/>
        </w:rPr>
      </w:pPr>
    </w:p>
    <w:p w:rsidR="0004797C" w:rsidRPr="00BC2001" w:rsidRDefault="0004797C" w:rsidP="00F5003B">
      <w:pPr>
        <w:keepNext/>
        <w:keepLines/>
        <w:jc w:val="both"/>
        <w:rPr>
          <w:rFonts w:ascii="Tahoma" w:hAnsi="Tahoma" w:cs="Tahoma"/>
        </w:rPr>
      </w:pPr>
      <w:r w:rsidRPr="00BC2001">
        <w:rPr>
          <w:rFonts w:ascii="Tahoma" w:hAnsi="Tahoma" w:cs="Tahoma"/>
        </w:rPr>
        <w:t xml:space="preserve">Izvajalec se obvezuje, da bo v roku petnajstih (15) koledarskih dni od sklenitve okvirnega sporazuma, naročniku predložil kavcijsko zavarovanje ali bančno garancijo za zavarovanje dobre izvedbe obveznosti iz okvirnega sporazuma v višini 10% (deset odstotkov) ponudbene vrednosti brez DDV (v nadaljevanju tudi: finančno zavarovanje za zavarovanje dobre izvedbe obveznosti iz okvirnega sporazuma in/ali finančno zavarovanje), z dobo veljavnosti še najmanj trideset (30) dni po preteku veljavnosti okvirnega sporazuma. Finančno zavarovanje mora biti nepreklicno in brezpogojno, unovčljivo na prvi pisni poziv naročnika, brez ugovora. </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Predložitev finančnega zavarovanja je pogoj za veljavnost tega okvirnega sporazuma. V kolikor izvajalec v roku petnajstih (15) koledarskih dni od sklenitve okvirnega sporazuma ali naknadnem naročnikovem pozivu ne bo predložil finančnega zavarovanja v višini </w:t>
      </w:r>
      <w:r w:rsidRPr="00BC2001">
        <w:rPr>
          <w:rFonts w:ascii="Tahoma" w:hAnsi="Tahoma" w:cs="Tahoma"/>
          <w:color w:val="000000"/>
        </w:rPr>
        <w:t xml:space="preserve">in z veljavnostjo </w:t>
      </w:r>
      <w:r w:rsidRPr="00BC2001">
        <w:rPr>
          <w:rFonts w:ascii="Tahoma" w:hAnsi="Tahoma" w:cs="Tahoma"/>
        </w:rPr>
        <w:t>iz prvega odstavka tega člena, se šteje, da ta okvirni sporazum nikoli ni bil sklenjen, naročnik pa bo Državni revizijski komisiji predlagal, da uvede postopek o prekršku iz 4. točke 112. člena ZJN-3. V tem primeru bo naročnik unovčil zavarovanje resnosti ponudbe, brez kakršnekoli obveznosti do izvajalca.</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kolikor izvajalec ne bo izpolnjeval svojih obveznosti po okvirnem sporazumu, lahko naročnik unovči finančno zavarovanje in odstopi od okvirnega sporazuma, brez kakršnekoli obveznosti do izvajalca. Naročnik bo pred unovčenjem finančnega zavarovanja izvajalca pisno pozval k izpolnjevanju obveznosti po okvirnem sporazumu in mu določil rok za izpolnitev, razen kadar ta okvirni sporazum ne določa drugače.</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 xml:space="preserve">Unovčenje finančnega zavarovanja ne odvezuje izvajalca od njegove obveznosti, povrniti naročniku škodo v višini zneska razlike med višino dejanske škode, ki jo je naročnik zaradi neizpolnjevanja obveznosti izvajalca iz okvirnega sporazuma utrpel in zneskom iz unovčenega finančnega zavarovanja. </w:t>
      </w:r>
    </w:p>
    <w:p w:rsidR="0004797C" w:rsidRPr="00BC2001" w:rsidRDefault="0004797C" w:rsidP="00F5003B">
      <w:pPr>
        <w:keepNext/>
        <w:keepLines/>
        <w:jc w:val="both"/>
        <w:rPr>
          <w:rFonts w:asciiTheme="minorHAnsi" w:eastAsiaTheme="minorHAnsi" w:hAnsiTheme="minorHAnsi" w:cs="Tahoma"/>
          <w:lang w:eastAsia="en-US"/>
        </w:rPr>
      </w:pPr>
    </w:p>
    <w:p w:rsidR="0004797C" w:rsidRPr="00BC2001" w:rsidRDefault="0004797C" w:rsidP="00F5003B">
      <w:pPr>
        <w:keepNext/>
        <w:keepLines/>
        <w:jc w:val="both"/>
        <w:rPr>
          <w:rFonts w:ascii="Tahoma" w:hAnsi="Tahoma" w:cs="Tahoma"/>
        </w:rPr>
      </w:pPr>
      <w:r w:rsidRPr="00BC2001">
        <w:rPr>
          <w:rFonts w:ascii="Tahoma" w:hAnsi="Tahoma" w:cs="Tahoma"/>
        </w:rPr>
        <w:t>V primeru, da naročnik unovči finančno zavarovanje v vrednosti, ki je nižja od celotne vrednosti finančnega zavarovanja, se vrednost finančnega zavarovanja znižuje za vsak posamezni unovčeni znesek.</w:t>
      </w:r>
    </w:p>
    <w:p w:rsidR="0004797C" w:rsidRPr="00BC2001" w:rsidRDefault="0004797C" w:rsidP="00F5003B">
      <w:pPr>
        <w:keepNext/>
        <w:keepLines/>
        <w:jc w:val="both"/>
        <w:rPr>
          <w:rFonts w:ascii="Tahoma" w:hAnsi="Tahoma" w:cs="Tahoma"/>
        </w:rPr>
      </w:pPr>
      <w:r w:rsidRPr="00BC2001">
        <w:rPr>
          <w:rFonts w:ascii="Tahoma" w:hAnsi="Tahoma" w:cs="Tahoma"/>
        </w:rPr>
        <w:t xml:space="preserve">Izvajalec odgovarja po splošnih pravilih civilnega prava za vso nastalo škodo, ki jo naročniku zaradi malomarnosti ali nestrokovnosti povzroči izvajalčevo osebje. </w:t>
      </w:r>
    </w:p>
    <w:p w:rsidR="0004797C" w:rsidRPr="00BC2001" w:rsidRDefault="0004797C" w:rsidP="00F5003B">
      <w:pPr>
        <w:keepNext/>
        <w:keepLines/>
        <w:autoSpaceDE w:val="0"/>
        <w:autoSpaceDN w:val="0"/>
        <w:adjustRightInd w:val="0"/>
        <w:jc w:val="both"/>
        <w:rPr>
          <w:rFonts w:ascii="Tahoma" w:hAnsi="Tahoma" w:cs="Tahoma"/>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KAZEN PO OKVIRNEM SPORAZUMU</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cs="Tahoma"/>
          <w:color w:val="000000"/>
        </w:rPr>
      </w:pPr>
      <w:r w:rsidRPr="00BC2001">
        <w:rPr>
          <w:rFonts w:ascii="Tahoma" w:hAnsi="Tahoma" w:cs="Tahoma"/>
          <w:color w:val="000000"/>
        </w:rPr>
        <w:t xml:space="preserve">V primeru prekoračitve rokov, ki so dogovorjeni s tem okvirnim sporazumom oziroma jih bo določil naročnik, po krivdi izvajalca, bo izvajalec plačal naročniku dogovorjeno kazen, ki je odvisna od dolžine zamude, in sicer: </w:t>
      </w:r>
    </w:p>
    <w:p w:rsidR="0004797C" w:rsidRPr="00BC2001" w:rsidRDefault="0004797C" w:rsidP="00F5003B">
      <w:pPr>
        <w:keepNext/>
        <w:keepLines/>
        <w:numPr>
          <w:ilvl w:val="0"/>
          <w:numId w:val="68"/>
        </w:numPr>
        <w:ind w:left="720"/>
        <w:jc w:val="both"/>
        <w:rPr>
          <w:rFonts w:ascii="Tahoma" w:hAnsi="Tahoma" w:cs="Tahoma"/>
          <w:color w:val="000000"/>
        </w:rPr>
      </w:pPr>
      <w:r w:rsidRPr="00BC2001">
        <w:rPr>
          <w:rFonts w:ascii="Tahoma" w:hAnsi="Tahoma" w:cs="Tahoma"/>
          <w:color w:val="000000"/>
        </w:rPr>
        <w:t>za vsak koledarski dan zamude v višini 100,00 EUR;</w:t>
      </w:r>
    </w:p>
    <w:p w:rsidR="0004797C" w:rsidRPr="00BC2001" w:rsidRDefault="0004797C" w:rsidP="00F5003B">
      <w:pPr>
        <w:keepNext/>
        <w:keepLines/>
        <w:numPr>
          <w:ilvl w:val="0"/>
          <w:numId w:val="68"/>
        </w:numPr>
        <w:ind w:left="720"/>
        <w:jc w:val="both"/>
        <w:rPr>
          <w:rFonts w:ascii="Tahoma" w:hAnsi="Tahoma" w:cs="Tahoma"/>
          <w:color w:val="000000"/>
        </w:rPr>
      </w:pPr>
      <w:r w:rsidRPr="00BC2001">
        <w:rPr>
          <w:rFonts w:ascii="Tahoma" w:hAnsi="Tahoma" w:cs="Tahoma"/>
          <w:color w:val="000000"/>
        </w:rPr>
        <w:t xml:space="preserve">vendar skupno največ v višini 10 % (deset odstotkov) </w:t>
      </w:r>
      <w:r w:rsidR="00864F13" w:rsidRPr="00BC2001">
        <w:rPr>
          <w:rFonts w:ascii="Tahoma" w:hAnsi="Tahoma" w:cs="Tahoma"/>
        </w:rPr>
        <w:t>ocenjene</w:t>
      </w:r>
      <w:r w:rsidRPr="00BC2001">
        <w:rPr>
          <w:rFonts w:ascii="Tahoma" w:hAnsi="Tahoma" w:cs="Tahoma"/>
        </w:rPr>
        <w:t xml:space="preserve"> vrednosti okvirnega sporazuma </w:t>
      </w:r>
      <w:r w:rsidR="00864F13" w:rsidRPr="00BC2001">
        <w:rPr>
          <w:rFonts w:ascii="Tahoma" w:hAnsi="Tahoma" w:cs="Tahoma"/>
          <w:color w:val="000000"/>
        </w:rPr>
        <w:t>(brez</w:t>
      </w:r>
      <w:r w:rsidRPr="00BC2001">
        <w:rPr>
          <w:rFonts w:ascii="Tahoma" w:hAnsi="Tahoma" w:cs="Tahoma"/>
          <w:color w:val="000000"/>
        </w:rPr>
        <w:t xml:space="preserve"> DDV).</w:t>
      </w:r>
    </w:p>
    <w:p w:rsidR="0004797C" w:rsidRPr="00BC2001" w:rsidRDefault="0004797C" w:rsidP="00F5003B">
      <w:pPr>
        <w:keepNext/>
        <w:keepLines/>
        <w:jc w:val="both"/>
        <w:rPr>
          <w:rFonts w:ascii="Tahoma" w:hAnsi="Tahoma" w:cs="Tahoma"/>
          <w:lang w:val="x-none"/>
        </w:rPr>
      </w:pPr>
    </w:p>
    <w:p w:rsidR="0004797C" w:rsidRPr="00BC2001" w:rsidRDefault="0004797C" w:rsidP="00F5003B">
      <w:pPr>
        <w:keepNext/>
        <w:keepLines/>
        <w:jc w:val="both"/>
        <w:rPr>
          <w:rFonts w:ascii="Tahoma" w:hAnsi="Tahoma" w:cs="Tahoma"/>
        </w:rPr>
      </w:pPr>
      <w:r w:rsidRPr="00BC2001">
        <w:rPr>
          <w:rFonts w:ascii="Tahoma" w:hAnsi="Tahoma" w:cs="Tahoma"/>
          <w:lang w:val="x-none"/>
        </w:rPr>
        <w:t xml:space="preserve">V primeru, da izvajalec zamudi s </w:t>
      </w:r>
      <w:r w:rsidRPr="00BC2001">
        <w:rPr>
          <w:rFonts w:ascii="Tahoma" w:hAnsi="Tahoma" w:cs="Tahoma"/>
        </w:rPr>
        <w:t>čiščenjem</w:t>
      </w:r>
      <w:r w:rsidRPr="00BC2001">
        <w:rPr>
          <w:rFonts w:ascii="Tahoma" w:hAnsi="Tahoma" w:cs="Tahoma"/>
          <w:lang w:val="x-none"/>
        </w:rPr>
        <w:t xml:space="preserve"> več kot 5 (pet) dni oziroma več kot dvakrat ne opravi storitve, kot je navedeno v </w:t>
      </w:r>
      <w:r w:rsidR="00864F13" w:rsidRPr="00BC2001">
        <w:rPr>
          <w:rFonts w:ascii="Tahoma" w:hAnsi="Tahoma" w:cs="Tahoma"/>
        </w:rPr>
        <w:t>tem okvirnem sporazumu</w:t>
      </w:r>
      <w:r w:rsidRPr="00BC2001">
        <w:rPr>
          <w:rFonts w:ascii="Tahoma" w:hAnsi="Tahoma" w:cs="Tahoma"/>
          <w:lang w:val="x-none"/>
        </w:rPr>
        <w:t xml:space="preserve"> oziroma če skupna kazen po okvirnem sporazumu preseže 10 % (deset odstotkov</w:t>
      </w:r>
      <w:r w:rsidR="00864F13" w:rsidRPr="00BC2001">
        <w:rPr>
          <w:rFonts w:ascii="Tahoma" w:hAnsi="Tahoma" w:cs="Tahoma"/>
          <w:lang w:val="x-none"/>
        </w:rPr>
        <w:t>) ocenjene vrednosti okvirnega sporazuma (brez</w:t>
      </w:r>
      <w:r w:rsidRPr="00BC2001">
        <w:rPr>
          <w:rFonts w:ascii="Tahoma" w:hAnsi="Tahoma" w:cs="Tahoma"/>
          <w:lang w:val="x-none"/>
        </w:rPr>
        <w:t xml:space="preserve"> DDV), ob tem pa je naročnikova krivda izključena, naročnik unovči finančno zavarovanje za dobro izvedbo obveznosti iz okvirnega sporazuma in lahko odstopi od okvirnega sporazuma, v kolikor mu izvajalec v 5 (petih) dneh ne dostavi novega finančnega zavarovanja za dobro izvedbo obveznosti iz okvirnega sporazuma in naročnik ni uveljavil odstopa od okvirnega sporazuma.</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cs="Tahoma"/>
        </w:rPr>
      </w:pPr>
      <w:r w:rsidRPr="00BC2001">
        <w:rPr>
          <w:rFonts w:ascii="Tahoma" w:hAnsi="Tahoma" w:cs="Tahoma"/>
          <w:lang w:val="x-none"/>
        </w:rPr>
        <w:lastRenderedPageBreak/>
        <w:t>Naročnik ima pravico obračunati kazen</w:t>
      </w:r>
      <w:r w:rsidRPr="00BC2001">
        <w:rPr>
          <w:rFonts w:ascii="Tahoma" w:hAnsi="Tahoma" w:cs="Tahoma"/>
        </w:rPr>
        <w:t xml:space="preserve"> po okvirnem sporazumu</w:t>
      </w:r>
      <w:r w:rsidRPr="00BC2001">
        <w:rPr>
          <w:rFonts w:ascii="Tahoma" w:hAnsi="Tahoma" w:cs="Tahoma"/>
          <w:lang w:val="x-none"/>
        </w:rPr>
        <w:t xml:space="preserve"> izvajalcu tudi v primeru, da naročnik reklamira nekvalitetno izvedeno čiščenje na istem objektu dva</w:t>
      </w:r>
      <w:r w:rsidRPr="00BC2001">
        <w:rPr>
          <w:rFonts w:ascii="Tahoma" w:hAnsi="Tahoma" w:cs="Tahoma"/>
        </w:rPr>
        <w:t>krat</w:t>
      </w:r>
      <w:r w:rsidRPr="00BC2001">
        <w:rPr>
          <w:rFonts w:ascii="Tahoma" w:hAnsi="Tahoma" w:cs="Tahoma"/>
          <w:lang w:val="x-none"/>
        </w:rPr>
        <w:t xml:space="preserve"> ali večkrat v enem tednu oz. tri ali večkrat v enem mesecu. Kot reklamacija se šteje tudi neustrezno število čistilk na objektu</w:t>
      </w:r>
      <w:r w:rsidRPr="00BC2001">
        <w:rPr>
          <w:rFonts w:ascii="Tahoma" w:hAnsi="Tahoma" w:cs="Tahoma"/>
        </w:rPr>
        <w:t xml:space="preserve"> ali če storitve čiščenja opravlja druga oseba, kot je bila navedena na seznamu kadra, pa se izvajalec za menjavo ni predhodno dogovoril z naročnikov,</w:t>
      </w:r>
      <w:r w:rsidRPr="00BC2001">
        <w:rPr>
          <w:rFonts w:ascii="Tahoma" w:hAnsi="Tahoma" w:cs="Tahoma"/>
          <w:lang w:val="x-none"/>
        </w:rPr>
        <w:t xml:space="preserve"> ali če </w:t>
      </w:r>
      <w:r w:rsidRPr="00BC2001">
        <w:rPr>
          <w:rFonts w:ascii="Tahoma" w:hAnsi="Tahoma" w:cs="Tahoma"/>
        </w:rPr>
        <w:t>čistilno osebje</w:t>
      </w:r>
      <w:r w:rsidRPr="00BC2001">
        <w:rPr>
          <w:rFonts w:ascii="Tahoma" w:hAnsi="Tahoma" w:cs="Tahoma"/>
          <w:lang w:val="x-none"/>
        </w:rPr>
        <w:t xml:space="preserve"> nima ustreznih zaščitnih delovnih oblačil</w:t>
      </w:r>
      <w:r w:rsidRPr="00BC2001">
        <w:rPr>
          <w:rFonts w:ascii="Tahoma" w:hAnsi="Tahoma" w:cs="Tahoma"/>
        </w:rPr>
        <w:t xml:space="preserve"> oziroma osebne varovalne opreme, kot jo zahteva naročnik za posamezne lokacije, pripomočkov za čiščenje in delovnih strojev</w:t>
      </w:r>
      <w:r w:rsidRPr="00BC2001">
        <w:rPr>
          <w:rFonts w:ascii="Tahoma" w:hAnsi="Tahoma" w:cs="Tahoma"/>
          <w:lang w:val="x-none"/>
        </w:rPr>
        <w:t xml:space="preserve"> ali ustreznih čistil. Naročnik ima v tem primeru pravico do obračuna kazni</w:t>
      </w:r>
      <w:r w:rsidRPr="00BC2001">
        <w:rPr>
          <w:rFonts w:ascii="Tahoma" w:hAnsi="Tahoma" w:cs="Tahoma"/>
        </w:rPr>
        <w:t xml:space="preserve"> po okvirnem sporazumu</w:t>
      </w:r>
      <w:r w:rsidRPr="00BC2001">
        <w:rPr>
          <w:rFonts w:ascii="Tahoma" w:hAnsi="Tahoma" w:cs="Tahoma"/>
          <w:lang w:val="x-none"/>
        </w:rPr>
        <w:t xml:space="preserve"> v višini 10 %</w:t>
      </w:r>
      <w:r w:rsidRPr="00BC2001">
        <w:rPr>
          <w:rFonts w:ascii="Tahoma" w:hAnsi="Tahoma" w:cs="Tahoma"/>
        </w:rPr>
        <w:t xml:space="preserve"> (deset odstotkov)</w:t>
      </w:r>
      <w:r w:rsidRPr="00BC2001">
        <w:rPr>
          <w:rFonts w:ascii="Tahoma" w:hAnsi="Tahoma" w:cs="Tahoma"/>
          <w:lang w:val="x-none"/>
        </w:rPr>
        <w:t xml:space="preserve"> vrednosti mesečnega računa čiščenja objekta</w:t>
      </w:r>
      <w:r w:rsidRPr="00BC2001">
        <w:rPr>
          <w:rFonts w:ascii="Tahoma" w:hAnsi="Tahoma" w:cs="Tahoma"/>
        </w:rPr>
        <w:t>,</w:t>
      </w:r>
      <w:r w:rsidRPr="00BC2001">
        <w:rPr>
          <w:rFonts w:ascii="Tahoma" w:hAnsi="Tahoma" w:cs="Tahoma"/>
          <w:lang w:val="x-none"/>
        </w:rPr>
        <w:t xml:space="preserve"> na katerega se reklamacije nanašajo.</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lang w:val="x-none"/>
        </w:rPr>
      </w:pPr>
      <w:r w:rsidRPr="00BC2001">
        <w:rPr>
          <w:rFonts w:ascii="Tahoma" w:hAnsi="Tahoma" w:cs="Tahoma"/>
          <w:lang w:val="x-none"/>
        </w:rPr>
        <w:t xml:space="preserve">Naročnik ima v primeru trikrat obračunane kazni </w:t>
      </w:r>
      <w:r w:rsidRPr="00BC2001">
        <w:rPr>
          <w:rFonts w:ascii="Tahoma" w:hAnsi="Tahoma" w:cs="Tahoma"/>
        </w:rPr>
        <w:t xml:space="preserve">po okvirnem sporazumu </w:t>
      </w:r>
      <w:r w:rsidRPr="00BC2001">
        <w:rPr>
          <w:rFonts w:ascii="Tahoma" w:hAnsi="Tahoma" w:cs="Tahoma"/>
          <w:lang w:val="x-none"/>
        </w:rPr>
        <w:t xml:space="preserve">pravico do prekinitve </w:t>
      </w:r>
      <w:r w:rsidRPr="00BC2001">
        <w:rPr>
          <w:rFonts w:ascii="Tahoma" w:hAnsi="Tahoma" w:cs="Tahoma"/>
        </w:rPr>
        <w:t>okvirnega sporazuma</w:t>
      </w:r>
      <w:r w:rsidRPr="00BC2001">
        <w:rPr>
          <w:rFonts w:ascii="Tahoma" w:hAnsi="Tahoma" w:cs="Tahoma"/>
          <w:lang w:val="x-none"/>
        </w:rPr>
        <w:t xml:space="preserve"> brez nadaljnjih obveznosti do izvajalca</w:t>
      </w:r>
      <w:r w:rsidRPr="00BC2001">
        <w:rPr>
          <w:rFonts w:ascii="Tahoma" w:hAnsi="Tahoma" w:cs="Tahoma"/>
        </w:rPr>
        <w:t xml:space="preserve"> ter do unovčenja finančnega zavarovanja dobre izvedbe obveznosti iz okvirnega sporazuma</w:t>
      </w:r>
      <w:r w:rsidRPr="00BC2001">
        <w:rPr>
          <w:rFonts w:ascii="Tahoma" w:hAnsi="Tahoma" w:cs="Tahoma"/>
          <w:lang w:val="x-none"/>
        </w:rPr>
        <w:t>.</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V primerih uveljavljanja kazni po okvirnem sporazumu, bo naročnik izvajalca obvestil, da mu bo obračunal kazen po okvirnem sporazumu. Naročnik bo izvajalcu obračunal kazen po okvirnem sporazumu in izvajalcu izstavil račun, z zapadlostjo oziroma z rokom plačila na isti dan, kot se izteče rok za plačilo računa izvajalcu za opravljene storitve za tekoči mesec. V primeru zamude pri plačilu računa, je izvajalec dolžan naročniku plačati zakonske zamudne obresti.</w:t>
      </w:r>
    </w:p>
    <w:p w:rsidR="0004797C" w:rsidRPr="00BC2001" w:rsidRDefault="0004797C" w:rsidP="00F5003B">
      <w:pPr>
        <w:keepNext/>
        <w:keepLines/>
        <w:tabs>
          <w:tab w:val="left" w:pos="567"/>
          <w:tab w:val="left" w:pos="1418"/>
          <w:tab w:val="left" w:pos="1702"/>
        </w:tabs>
        <w:jc w:val="both"/>
        <w:rPr>
          <w:rFonts w:asciiTheme="minorHAnsi" w:eastAsiaTheme="minorHAnsi" w:hAnsiTheme="minorHAnsi" w:cs="Tahoma"/>
          <w:lang w:eastAsia="en-US"/>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Naročnik ne more zahtevati kazni po okvirnem sporazumu, če je sprejel izpolnitev obveznosti, pa ni nemudoma sporočil izvajalcu, da si pridržuje pravico do uveljavljanja kazni. V primeru, da bo naročnik sprejel izpolnitev obveznosti in zahteval kazen po okvirnem sporazumu, bo o tem, skladno s petim odstavkom 251. člena Obligacijskega zakonika (Ur.l. RS, št.: 83/2001 s spremembami), nemudoma obvestil izvajalca.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Naročnik in izvajalec sta sporazumna, da se kazen po okvirnem sporazumu v obdobju veljavnosti okvirnega sporazuma obračunava kot kompenzacija medsebojnih terjatev – plačil med naročnikom in izvajalcem.</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Stranki okvirnega sporazuma soglašata, da pravica zaračunati kazen po okvirnem sporazumu ni pogojena z nastankom škode pri naročniku. Povračilo tako nastale škode bo naročnik uveljavljal po splošnih načelih odškodninske odgovornosti, neodvisno od uveljavljanja kazni po okvirnem sporazumu in unovčil finančno zavarovanje za zavarovanje dobre izvedbe obveznosti iz okvirnega sporazuma, neodvisno od uveljavljanja dogovorjene kazni po okvirnem sporazumu.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Ne glede na navedeno unovčitev finančnega zavarovanja za zavarovanja dobre izvedbe obveznosti iz okvirnega sporazuma, je izvajalec dolžan naročniku poravnati celoten znesek povzročene škode v primeru, da le-ta presega znesek, ki ga je naročnik unovčil na podlagi unovčenega finančnega zavarovanja za zavarovanje dobre izvedbe obveznosti iz okvirnega sporazuma.</w:t>
      </w:r>
    </w:p>
    <w:p w:rsidR="00025056" w:rsidRPr="00BC2001" w:rsidRDefault="00025056" w:rsidP="00F5003B">
      <w:pPr>
        <w:keepNext/>
        <w:keepLines/>
        <w:tabs>
          <w:tab w:val="left" w:pos="567"/>
          <w:tab w:val="left" w:pos="1702"/>
        </w:tabs>
        <w:jc w:val="both"/>
        <w:rPr>
          <w:rFonts w:ascii="Tahoma" w:hAnsi="Tahoma" w:cs="Tahoma"/>
          <w:b/>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ZAGOTAVLJANJE VARNOSTI NA DELOVIŠČU (Sklop 1: JPE)</w:t>
      </w:r>
    </w:p>
    <w:p w:rsidR="0004797C" w:rsidRPr="00BC2001" w:rsidRDefault="0004797C" w:rsidP="00F5003B">
      <w:pPr>
        <w:keepNext/>
        <w:keepLines/>
        <w:tabs>
          <w:tab w:val="left" w:pos="851"/>
          <w:tab w:val="left" w:pos="1702"/>
        </w:tabs>
        <w:jc w:val="both"/>
        <w:rPr>
          <w:rFonts w:ascii="Tahoma" w:hAnsi="Tahoma" w:cs="Tahoma"/>
          <w:i/>
        </w:rPr>
      </w:pPr>
      <w:r w:rsidRPr="00BC2001">
        <w:rPr>
          <w:rFonts w:ascii="Tahoma" w:hAnsi="Tahoma" w:cs="Tahoma"/>
          <w:i/>
        </w:rPr>
        <w:t>(za ostale sklope se ta člen izbriše, ostali členi pa se ustrezno preštevilčijo)</w:t>
      </w:r>
    </w:p>
    <w:p w:rsidR="0004797C" w:rsidRPr="00BC2001" w:rsidRDefault="0004797C" w:rsidP="00F5003B">
      <w:pPr>
        <w:keepNext/>
        <w:keepLines/>
        <w:tabs>
          <w:tab w:val="left" w:pos="851"/>
          <w:tab w:val="left" w:pos="1702"/>
        </w:tabs>
        <w:jc w:val="both"/>
        <w:rPr>
          <w:rFonts w:ascii="Tahoma" w:hAnsi="Tahoma" w:cs="Tahoma"/>
          <w:i/>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Default="0004797C" w:rsidP="00025056">
      <w:pPr>
        <w:keepNext/>
        <w:keepLines/>
        <w:rPr>
          <w:rFonts w:ascii="Tahoma" w:hAnsi="Tahoma" w:cs="Tahoma"/>
        </w:rPr>
      </w:pPr>
    </w:p>
    <w:p w:rsidR="00025056" w:rsidRPr="00204CE0" w:rsidRDefault="00025056" w:rsidP="00025056">
      <w:pPr>
        <w:keepNext/>
        <w:keepLines/>
        <w:tabs>
          <w:tab w:val="left" w:pos="709"/>
          <w:tab w:val="left" w:pos="1702"/>
        </w:tabs>
        <w:jc w:val="both"/>
        <w:rPr>
          <w:rFonts w:ascii="Tahoma" w:hAnsi="Tahoma"/>
        </w:rPr>
      </w:pPr>
      <w:r w:rsidRPr="00204CE0">
        <w:rPr>
          <w:rFonts w:ascii="Tahoma" w:hAnsi="Tahoma"/>
        </w:rPr>
        <w:t>Izvajalec in naročnik morata pred začetkom izvajanja storitev skleniti Pisni sporazum o skupnih varnostnih ukrepih in ravnanju z okoljem v JAVNEM PODJETJU ENERGETIKA LJUBLJANA d. o. o., ki je priloga št. 4 tega okvirnega sporazuma</w:t>
      </w:r>
      <w:r w:rsidRPr="00204CE0">
        <w:rPr>
          <w:rFonts w:ascii="Tahoma" w:hAnsi="Tahoma" w:cs="Tahoma"/>
          <w:bCs/>
        </w:rPr>
        <w:t xml:space="preserve"> in sestavni del tega okvirnega sporazuma</w:t>
      </w:r>
      <w:r w:rsidRPr="00204CE0">
        <w:rPr>
          <w:rFonts w:ascii="Tahoma" w:hAnsi="Tahoma"/>
        </w:rPr>
        <w:t>.</w:t>
      </w:r>
    </w:p>
    <w:p w:rsidR="00025056" w:rsidRPr="00204CE0" w:rsidRDefault="00025056" w:rsidP="00025056">
      <w:pPr>
        <w:keepNext/>
        <w:keepLines/>
        <w:tabs>
          <w:tab w:val="left" w:pos="709"/>
          <w:tab w:val="left" w:pos="1702"/>
        </w:tabs>
        <w:jc w:val="both"/>
        <w:rPr>
          <w:rFonts w:ascii="Tahoma" w:hAnsi="Tahoma"/>
        </w:rPr>
      </w:pPr>
    </w:p>
    <w:p w:rsidR="00025056" w:rsidRPr="00204CE0" w:rsidRDefault="00025056" w:rsidP="00025056">
      <w:pPr>
        <w:keepNext/>
        <w:keepLines/>
        <w:tabs>
          <w:tab w:val="left" w:pos="709"/>
          <w:tab w:val="left" w:pos="1702"/>
        </w:tabs>
        <w:jc w:val="both"/>
        <w:rPr>
          <w:rFonts w:ascii="Tahoma" w:hAnsi="Tahoma"/>
        </w:rPr>
      </w:pPr>
      <w:r w:rsidRPr="00204CE0">
        <w:rPr>
          <w:rFonts w:ascii="Tahoma" w:hAnsi="Tahoma"/>
        </w:rPr>
        <w:t>Odgovorne osebe izvajalca in naročnika iz Pisnega sporazuma o skupnih varnostnih ukrepih in ravnanju z okoljem v JAVNEM PODJETJU ENERGETIKA LJUBLJANA d. o. o. se sestanejo pred začetkom izvajanja storitev in določijo konkretne skupne varnostne ukrepe na osnovi ugotovljenih nevarnosti za varnost in zdravje delavcev pri morebitnem medsebojnem ogrožanju</w:t>
      </w:r>
      <w:r w:rsidR="00204CE0">
        <w:rPr>
          <w:rFonts w:ascii="Tahoma" w:hAnsi="Tahoma"/>
        </w:rPr>
        <w:t>.</w:t>
      </w:r>
      <w:r w:rsidRPr="00204CE0">
        <w:rPr>
          <w:rFonts w:ascii="Tahoma" w:hAnsi="Tahoma"/>
        </w:rPr>
        <w:t xml:space="preserve"> </w:t>
      </w:r>
    </w:p>
    <w:p w:rsidR="00025056" w:rsidRPr="00204CE0" w:rsidRDefault="00025056" w:rsidP="00025056">
      <w:pPr>
        <w:keepNext/>
        <w:keepLines/>
        <w:jc w:val="both"/>
        <w:rPr>
          <w:rFonts w:ascii="Tahoma" w:hAnsi="Tahoma" w:cs="Tahoma"/>
        </w:rPr>
      </w:pPr>
      <w:r w:rsidRPr="00204CE0">
        <w:rPr>
          <w:rFonts w:ascii="Tahoma" w:hAnsi="Tahoma" w:cs="Tahoma"/>
        </w:rPr>
        <w:lastRenderedPageBreak/>
        <w:t>Stranki okvirnega sporazuma soglašata:</w:t>
      </w:r>
    </w:p>
    <w:p w:rsidR="00025056" w:rsidRPr="00204CE0" w:rsidRDefault="00025056" w:rsidP="00025056">
      <w:pPr>
        <w:keepNext/>
        <w:keepLines/>
        <w:numPr>
          <w:ilvl w:val="0"/>
          <w:numId w:val="68"/>
        </w:numPr>
        <w:ind w:left="720"/>
        <w:jc w:val="both"/>
        <w:rPr>
          <w:rFonts w:ascii="Tahoma" w:hAnsi="Tahoma" w:cs="Tahoma"/>
        </w:rPr>
      </w:pPr>
      <w:r w:rsidRPr="00204CE0">
        <w:rPr>
          <w:rFonts w:ascii="Tahoma" w:hAnsi="Tahoma" w:cs="Tahoma"/>
        </w:rPr>
        <w:t>da bosta pri izvajanju storitev spoštovali določila tega pisnega sporazuma.</w:t>
      </w:r>
    </w:p>
    <w:p w:rsidR="00025056" w:rsidRPr="00204CE0" w:rsidRDefault="00025056" w:rsidP="00025056">
      <w:pPr>
        <w:keepNext/>
        <w:keepLines/>
        <w:numPr>
          <w:ilvl w:val="0"/>
          <w:numId w:val="68"/>
        </w:numPr>
        <w:ind w:left="720"/>
        <w:jc w:val="both"/>
        <w:rPr>
          <w:rFonts w:ascii="Tahoma" w:hAnsi="Tahoma" w:cs="Tahoma"/>
        </w:rPr>
      </w:pPr>
      <w:r w:rsidRPr="00204CE0">
        <w:rPr>
          <w:rFonts w:ascii="Tahoma" w:hAnsi="Tahoma" w:cs="Tahoma"/>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rsidR="00025056" w:rsidRPr="00204CE0" w:rsidRDefault="00025056" w:rsidP="00025056">
      <w:pPr>
        <w:keepNext/>
        <w:keepLines/>
        <w:jc w:val="both"/>
        <w:rPr>
          <w:rFonts w:ascii="Tahoma" w:hAnsi="Tahoma" w:cs="Tahoma"/>
        </w:rPr>
      </w:pPr>
    </w:p>
    <w:p w:rsidR="00025056" w:rsidRPr="00204CE0" w:rsidRDefault="00025056" w:rsidP="00025056">
      <w:pPr>
        <w:keepNext/>
        <w:keepLines/>
        <w:jc w:val="both"/>
        <w:rPr>
          <w:rFonts w:ascii="Tahoma" w:hAnsi="Tahoma" w:cs="Tahoma"/>
        </w:rPr>
      </w:pPr>
      <w:r w:rsidRPr="00204CE0">
        <w:rPr>
          <w:rFonts w:ascii="Tahoma" w:hAnsi="Tahoma" w:cs="Tahoma"/>
        </w:rPr>
        <w:t>Stranki okvirnega sporazuma soglašata, da brez podpisanega Pisnega sporazuma o skupnih varnostnih ukrepih in ravnanju z okoljem v JAVNEM PODJETJU ENERGETIKA LJUBLJANA d. o. o. ni dovoljen začetek izvedbe storitev.</w:t>
      </w:r>
    </w:p>
    <w:p w:rsidR="00025056" w:rsidRPr="00204CE0" w:rsidRDefault="00025056" w:rsidP="00025056">
      <w:pPr>
        <w:keepNext/>
        <w:keepLines/>
        <w:jc w:val="both"/>
        <w:rPr>
          <w:rFonts w:ascii="Tahoma" w:hAnsi="Tahoma" w:cs="Tahoma"/>
        </w:rPr>
      </w:pPr>
    </w:p>
    <w:p w:rsidR="00025056" w:rsidRDefault="00025056" w:rsidP="00025056">
      <w:pPr>
        <w:keepNext/>
        <w:keepLines/>
        <w:jc w:val="both"/>
        <w:rPr>
          <w:rFonts w:ascii="Tahoma" w:hAnsi="Tahoma" w:cs="Tahoma"/>
          <w:color w:val="000000" w:themeColor="text1"/>
        </w:rPr>
      </w:pPr>
      <w:r w:rsidRPr="00204CE0">
        <w:rPr>
          <w:rFonts w:ascii="Tahoma" w:hAnsi="Tahoma" w:cs="Tahoma"/>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tem okvirnem sporazumu </w:t>
      </w:r>
      <w:r w:rsidRPr="00204CE0">
        <w:rPr>
          <w:rFonts w:ascii="Tahoma" w:hAnsi="Tahoma" w:cs="Tahoma"/>
          <w:color w:val="000000" w:themeColor="text1"/>
        </w:rPr>
        <w:t>(26. člen).</w:t>
      </w:r>
    </w:p>
    <w:p w:rsidR="0004797C" w:rsidRPr="00BC2001" w:rsidRDefault="0004797C" w:rsidP="00447D96">
      <w:pPr>
        <w:keepNext/>
        <w:keepLines/>
        <w:rPr>
          <w:rFonts w:ascii="Tahoma" w:hAnsi="Tahoma" w:cs="Tahoma"/>
        </w:rPr>
      </w:pPr>
    </w:p>
    <w:p w:rsidR="0004797C" w:rsidRPr="00BC2001" w:rsidRDefault="0004797C" w:rsidP="00F5003B">
      <w:pPr>
        <w:keepNext/>
        <w:keepLines/>
        <w:tabs>
          <w:tab w:val="left" w:pos="851"/>
          <w:tab w:val="left" w:pos="1702"/>
        </w:tabs>
        <w:ind w:left="1440"/>
        <w:jc w:val="both"/>
        <w:rPr>
          <w:rFonts w:ascii="Tahoma" w:hAnsi="Tahoma" w:cs="Tahoma"/>
          <w:b/>
        </w:rPr>
      </w:pPr>
      <w:r w:rsidRPr="00BC2001">
        <w:rPr>
          <w:rFonts w:ascii="Tahoma" w:hAnsi="Tahoma" w:cs="Tahoma"/>
          <w:b/>
        </w:rPr>
        <w:t>ZDRAVSTVENE ZAHTEVE (Sklop 2: VKS)</w:t>
      </w:r>
    </w:p>
    <w:p w:rsidR="0004797C" w:rsidRPr="00BC2001" w:rsidRDefault="0004797C" w:rsidP="00F5003B">
      <w:pPr>
        <w:keepNext/>
        <w:keepLines/>
        <w:tabs>
          <w:tab w:val="left" w:pos="851"/>
          <w:tab w:val="left" w:pos="1702"/>
        </w:tabs>
        <w:jc w:val="both"/>
        <w:rPr>
          <w:rFonts w:ascii="Tahoma" w:hAnsi="Tahoma" w:cs="Tahoma"/>
          <w:i/>
        </w:rPr>
      </w:pPr>
      <w:r w:rsidRPr="00BC2001">
        <w:rPr>
          <w:rFonts w:ascii="Tahoma" w:hAnsi="Tahoma" w:cs="Tahoma"/>
          <w:i/>
        </w:rPr>
        <w:t>(za ostale sklope se ta člen izbriše, ostali členi pa se ustrezno preštevilčijo)</w:t>
      </w:r>
    </w:p>
    <w:p w:rsidR="0004797C" w:rsidRPr="00BC2001" w:rsidRDefault="0004797C" w:rsidP="00F5003B">
      <w:pPr>
        <w:keepNext/>
        <w:keepLines/>
        <w:ind w:left="426"/>
        <w:rPr>
          <w:rFonts w:ascii="Tahoma" w:hAnsi="Tahoma" w:cs="Tahoma"/>
        </w:rPr>
      </w:pPr>
    </w:p>
    <w:p w:rsidR="0004797C" w:rsidRPr="00BC2001" w:rsidRDefault="0004797C" w:rsidP="00F5003B">
      <w:pPr>
        <w:keepNext/>
        <w:keepLines/>
        <w:ind w:left="426"/>
        <w:jc w:val="center"/>
        <w:rPr>
          <w:rFonts w:ascii="Tahoma" w:hAnsi="Tahoma" w:cs="Tahoma"/>
        </w:rPr>
      </w:pPr>
      <w:r w:rsidRPr="00BC2001">
        <w:rPr>
          <w:rFonts w:ascii="Tahoma" w:hAnsi="Tahoma" w:cs="Tahoma"/>
        </w:rPr>
        <w:t>25.člen</w:t>
      </w:r>
    </w:p>
    <w:p w:rsidR="0004797C" w:rsidRPr="00BC2001" w:rsidRDefault="0004797C" w:rsidP="00F5003B">
      <w:pPr>
        <w:keepNext/>
        <w:keepLines/>
        <w:ind w:left="426"/>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bCs/>
        </w:rPr>
      </w:pPr>
      <w:r w:rsidRPr="00BC2001">
        <w:rPr>
          <w:rFonts w:ascii="Tahoma" w:hAnsi="Tahoma" w:cs="Tahoma"/>
          <w:bC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okvirnega sporazuma.</w:t>
      </w:r>
    </w:p>
    <w:p w:rsidR="0004797C" w:rsidRPr="00BC2001"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F5003B">
      <w:pPr>
        <w:keepNext/>
        <w:keepLines/>
        <w:tabs>
          <w:tab w:val="left" w:pos="567"/>
          <w:tab w:val="left" w:pos="1418"/>
          <w:tab w:val="left" w:pos="1702"/>
        </w:tabs>
        <w:jc w:val="both"/>
        <w:rPr>
          <w:rFonts w:ascii="Tahoma" w:hAnsi="Tahoma" w:cs="Tahoma"/>
          <w:bCs/>
        </w:rPr>
      </w:pPr>
      <w:r w:rsidRPr="00BC2001">
        <w:rPr>
          <w:rFonts w:ascii="Tahoma" w:hAnsi="Tahoma" w:cs="Tahoma"/>
          <w:bCs/>
        </w:rPr>
        <w:t>Izvajalec se obvezuje, da bo pri svojem delu upošteval določila Pravilnika o zdravstvenih zahtevah za osebe, ki pri delu v proizvodnji in prometu z živili prihajajo v stik z živili  ter da bo, pred pričetkom izvajanja storitev po tem okvirnem sporazumu, obvestil naročnika o zdravstvenem stanju delovnega osebja, vključno z vsemi delavci svojih morebitnih podizvajalcev, ki bodo opravljali storitve in sicer s predložitvijo podpisanih Soglasij oseb k obveznosti prijavljanja bolezni, ki se lahko prenašajo z delom in Individualnih izjav o bolezenskih znakih.</w:t>
      </w:r>
    </w:p>
    <w:p w:rsidR="0004797C" w:rsidRPr="00BC2001"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F5003B">
      <w:pPr>
        <w:keepNext/>
        <w:keepLines/>
        <w:tabs>
          <w:tab w:val="left" w:pos="567"/>
          <w:tab w:val="left" w:pos="1418"/>
          <w:tab w:val="left" w:pos="1702"/>
        </w:tabs>
        <w:jc w:val="both"/>
        <w:rPr>
          <w:rFonts w:ascii="Tahoma" w:hAnsi="Tahoma" w:cs="Tahoma"/>
          <w:bCs/>
        </w:rPr>
      </w:pPr>
      <w:r w:rsidRPr="00BC2001">
        <w:rPr>
          <w:rFonts w:ascii="Tahoma" w:hAnsi="Tahoma" w:cs="Tahoma"/>
          <w:bCs/>
        </w:rPr>
        <w:t xml:space="preserve">Delovno osebje izvajalca mora imeti opravljen zdravstveni pregled, v skladu z veljavnim Pravilnikom o preventivnih zdravstvenih pregledih delavcev (Ur. l. RS, št. 87/02, 29/03 - popr., 124/06 in 43/11 - ZVZD-1). </w:t>
      </w:r>
    </w:p>
    <w:p w:rsidR="0004797C" w:rsidRPr="00BC2001"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F5003B">
      <w:pPr>
        <w:keepNext/>
        <w:keepLines/>
        <w:tabs>
          <w:tab w:val="left" w:pos="567"/>
          <w:tab w:val="left" w:pos="1418"/>
          <w:tab w:val="left" w:pos="1702"/>
        </w:tabs>
        <w:jc w:val="both"/>
        <w:rPr>
          <w:rFonts w:ascii="Tahoma" w:hAnsi="Tahoma" w:cs="Tahoma"/>
          <w:bCs/>
        </w:rPr>
      </w:pPr>
      <w:r w:rsidRPr="00BC2001">
        <w:rPr>
          <w:rFonts w:ascii="Tahoma" w:hAnsi="Tahoma" w:cs="Tahoma"/>
          <w:bCs/>
        </w:rPr>
        <w:t>Seznam delovnega osebja, ki bo izvajalo storitve po tem okvirnem sporazumu, vključno s potrdili o uspešno opravljenem letnem zdravstvenem pregledu, mora izvajalec predložiti naročniku pred pričetkom izvajanja storitev po tem okvirnem sporazumu oziroma najkasneje ob uvedbi v delo.</w:t>
      </w:r>
    </w:p>
    <w:p w:rsidR="0004797C" w:rsidRPr="00BC2001" w:rsidRDefault="0004797C" w:rsidP="00F5003B">
      <w:pPr>
        <w:keepNext/>
        <w:keepLines/>
        <w:rPr>
          <w:rFonts w:ascii="Tahoma" w:hAnsi="Tahoma" w:cs="Tahoma"/>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PREDSTAVNIKA STRANK OKVIRNEGA SPORAZUMA</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naročnika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tabs>
          <w:tab w:val="left" w:pos="567"/>
          <w:tab w:val="left" w:pos="1418"/>
          <w:tab w:val="left" w:pos="1702"/>
        </w:tabs>
        <w:jc w:val="both"/>
        <w:rPr>
          <w:rFonts w:ascii="Tahoma" w:hAnsi="Tahoma" w:cs="Tahoma"/>
        </w:rPr>
      </w:pPr>
      <w:r w:rsidRPr="00BC2001">
        <w:rPr>
          <w:rFonts w:ascii="Tahoma" w:hAnsi="Tahoma" w:cs="Tahoma"/>
        </w:rPr>
        <w:t xml:space="preserve">Predstavnik izvajalca za izvajanje tega okvirnega sporazuma je:  __________________,  telefon: ___________, e-mail: </w:t>
      </w:r>
      <w:r w:rsidRPr="00BC2001">
        <w:t>__________________ .</w:t>
      </w:r>
      <w:r w:rsidRPr="00BC2001">
        <w:rPr>
          <w:rFonts w:ascii="Tahoma" w:hAnsi="Tahoma" w:cs="Tahoma"/>
        </w:rPr>
        <w:t xml:space="preserve"> </w:t>
      </w:r>
    </w:p>
    <w:p w:rsidR="0004797C" w:rsidRPr="00BC2001" w:rsidRDefault="0004797C" w:rsidP="00F5003B">
      <w:pPr>
        <w:keepNext/>
        <w:keepLines/>
        <w:tabs>
          <w:tab w:val="left" w:pos="567"/>
          <w:tab w:val="left" w:pos="1702"/>
        </w:tabs>
        <w:jc w:val="both"/>
        <w:rPr>
          <w:rFonts w:ascii="Tahoma" w:hAnsi="Tahoma" w:cs="Tahoma"/>
          <w:b/>
        </w:rPr>
      </w:pPr>
    </w:p>
    <w:p w:rsidR="0004797C" w:rsidRPr="00BC2001" w:rsidRDefault="0004797C" w:rsidP="00F5003B">
      <w:pPr>
        <w:keepNext/>
        <w:keepLines/>
        <w:jc w:val="both"/>
        <w:rPr>
          <w:rFonts w:ascii="Tahoma" w:hAnsi="Tahoma"/>
        </w:rPr>
      </w:pPr>
      <w:r w:rsidRPr="00BC2001">
        <w:rPr>
          <w:rFonts w:ascii="Tahoma" w:hAnsi="Tahoma"/>
        </w:rPr>
        <w:t>Predstavnika strank okvirnega sporazuma pravnomočno zastopata naročnika oziroma izvajalca ter v njunem imenu izvajata vse ukrepe v zvezi z izvedbo predmeta tega okvirnega sporazuma. Spremembo  svojih predstavnikov morata stranki okvirnega sporazuma sporočiti druga drugi v pisni obliki najkasneje v tri (3) dni pred nastopom spremembe.</w:t>
      </w:r>
    </w:p>
    <w:p w:rsidR="0004797C" w:rsidRPr="00BC2001" w:rsidRDefault="0004797C" w:rsidP="00F5003B">
      <w:pPr>
        <w:keepNext/>
        <w:keepLines/>
        <w:jc w:val="both"/>
        <w:rPr>
          <w:rFonts w:ascii="Tahoma" w:hAnsi="Tahoma" w:cs="Tahoma"/>
        </w:rPr>
      </w:pPr>
    </w:p>
    <w:p w:rsidR="0004797C" w:rsidRPr="00BC2001" w:rsidRDefault="00F04843" w:rsidP="00F5003B">
      <w:pPr>
        <w:keepNext/>
        <w:keepLines/>
        <w:jc w:val="both"/>
        <w:rPr>
          <w:rFonts w:ascii="Tahoma" w:hAnsi="Tahoma" w:cs="Tahoma"/>
        </w:rPr>
      </w:pPr>
      <w:r>
        <w:rPr>
          <w:rFonts w:ascii="Tahoma" w:hAnsi="Tahoma" w:cs="Tahoma"/>
        </w:rPr>
        <w:lastRenderedPageBreak/>
        <w:t>Ne glede na tretji odstavek 38</w:t>
      </w:r>
      <w:r w:rsidR="0004797C" w:rsidRPr="00BC2001">
        <w:rPr>
          <w:rFonts w:ascii="Tahoma" w:hAnsi="Tahoma" w:cs="Tahoma"/>
        </w:rPr>
        <w:t>. člena tega okvirnega sporazuma sprememba predstavnikov okvirnega sporazuma velja, če stranki okvirnega sporazuma o spremembi predstavnikov okvirnega sporazuma obvestita, druga drugo obvestita po elektronski pošti.</w:t>
      </w:r>
    </w:p>
    <w:p w:rsidR="0004797C" w:rsidRPr="00BC2001" w:rsidRDefault="0004797C" w:rsidP="00F5003B">
      <w:pPr>
        <w:keepNext/>
        <w:keepLines/>
        <w:tabs>
          <w:tab w:val="left" w:pos="567"/>
          <w:tab w:val="left" w:pos="1418"/>
          <w:tab w:val="left" w:pos="1702"/>
        </w:tabs>
        <w:jc w:val="both"/>
        <w:rPr>
          <w:rFonts w:ascii="Tahoma" w:hAnsi="Tahoma" w:cs="Tahoma"/>
          <w:bCs/>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SESTAVNI DELI OKVIRNEGA SPORAZUMA</w:t>
      </w:r>
    </w:p>
    <w:p w:rsidR="0004797C" w:rsidRPr="00BC2001" w:rsidRDefault="0004797C" w:rsidP="00F5003B">
      <w:pPr>
        <w:keepNext/>
        <w:keepLines/>
        <w:tabs>
          <w:tab w:val="left" w:pos="1702"/>
        </w:tabs>
        <w:jc w:val="both"/>
        <w:rPr>
          <w:rFonts w:ascii="Tahoma" w:hAnsi="Tahoma" w:cs="Tahoma"/>
          <w:b/>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tabs>
          <w:tab w:val="left" w:pos="1702"/>
        </w:tabs>
        <w:spacing w:after="120"/>
        <w:jc w:val="both"/>
        <w:rPr>
          <w:rFonts w:ascii="Tahoma" w:eastAsiaTheme="minorHAnsi" w:hAnsi="Tahoma" w:cs="Tahoma"/>
          <w:lang w:eastAsia="en-US"/>
        </w:rPr>
      </w:pPr>
      <w:r w:rsidRPr="00BC2001">
        <w:rPr>
          <w:rFonts w:ascii="Tahoma" w:hAnsi="Tahoma" w:cs="Tahoma"/>
        </w:rPr>
        <w:t>Stranki tega okvirnega sporazuma ugotavljata, da so sestavni deli tega okvirnega sporazuma:</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ponudba izvajalca št. ________z dne_______ (Priloga št. 2),</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ponudbeni predračun izvajalca št. ________z dne_______ (Priloga št. 3),</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tehnični opis predmeta okvirnega sporazuma (Priloga št. 1),</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 xml:space="preserve">razpisna dokumentacija št. </w:t>
      </w:r>
      <w:r w:rsidR="003C2C19">
        <w:rPr>
          <w:rFonts w:ascii="Tahoma" w:hAnsi="Tahoma" w:cs="Tahoma"/>
        </w:rPr>
        <w:t>JHL-4/21</w:t>
      </w:r>
      <w:r w:rsidRPr="00BC2001">
        <w:rPr>
          <w:rFonts w:ascii="Tahoma" w:hAnsi="Tahoma" w:cs="Tahoma"/>
        </w:rPr>
        <w:t>,</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Pravila ravnanja na lokaciji LPP (velja za naročnika LPP,</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Pisni sporazum o skupnih varnostnih ukrepih in ravnanju z okoljem (Priloga št. 4),</w:t>
      </w:r>
    </w:p>
    <w:p w:rsidR="0004797C" w:rsidRPr="00BC2001" w:rsidRDefault="0004797C" w:rsidP="00F5003B">
      <w:pPr>
        <w:keepNext/>
        <w:keepLines/>
        <w:numPr>
          <w:ilvl w:val="0"/>
          <w:numId w:val="71"/>
        </w:numPr>
        <w:jc w:val="both"/>
        <w:rPr>
          <w:rFonts w:ascii="Tahoma" w:eastAsiaTheme="minorHAnsi" w:hAnsi="Tahoma" w:cs="Tahoma"/>
          <w:lang w:eastAsia="en-US"/>
        </w:rPr>
      </w:pPr>
      <w:r w:rsidRPr="00BC2001">
        <w:rPr>
          <w:rFonts w:ascii="Tahoma" w:hAnsi="Tahoma" w:cs="Tahoma"/>
        </w:rPr>
        <w:t>vsi drugi pisni sporazumi in zapisniške ugotovitve, ki sta  jih podpisala predstavnika strank okvirnega sporazuma,</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ostala relevantna dokumentacija.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z naročnikom, nato pa dokumenti v vrstnem redu, kot si sledijo v tem členu.</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numPr>
          <w:ilvl w:val="0"/>
          <w:numId w:val="70"/>
        </w:numPr>
        <w:tabs>
          <w:tab w:val="left" w:pos="851"/>
          <w:tab w:val="left" w:pos="1702"/>
        </w:tabs>
        <w:ind w:hanging="1440"/>
        <w:jc w:val="both"/>
        <w:rPr>
          <w:rFonts w:ascii="Tahoma" w:hAnsi="Tahoma" w:cs="Tahoma"/>
          <w:b/>
        </w:rPr>
      </w:pPr>
      <w:r w:rsidRPr="00BC2001">
        <w:rPr>
          <w:rFonts w:ascii="Tahoma" w:hAnsi="Tahoma" w:cs="Tahoma"/>
          <w:b/>
        </w:rPr>
        <w:t>ODSTOP OD OKVIRNEGA SPORAZUMA IN ODPOVED OKVIRNEGA SPORAZUMA</w:t>
      </w:r>
    </w:p>
    <w:p w:rsidR="0004797C" w:rsidRPr="00BC2001" w:rsidRDefault="0004797C" w:rsidP="00F5003B">
      <w:pPr>
        <w:keepNext/>
        <w:keepLines/>
        <w:tabs>
          <w:tab w:val="left" w:pos="567"/>
          <w:tab w:val="left" w:pos="1418"/>
          <w:tab w:val="left" w:pos="1702"/>
        </w:tab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 xml:space="preserve"> člen</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primeru, da izvajalec ne izpolnjuje obveznosti okvirnega sporazuma na način, kot je predvideno v okvirnem sporazumu ter v dogovorjeni kakovosti in v dogovorjenih rokih, bo naročnik pričel z ustreznimi postopki za odstop od okvirnega sporazuma ter unovčil finančno zavarovanje za zavarovanje dobre izvedbe obveznosti iz okvirnega sporazuma.</w:t>
      </w:r>
    </w:p>
    <w:p w:rsidR="0004797C" w:rsidRPr="00BC2001" w:rsidRDefault="0004797C" w:rsidP="00F5003B">
      <w:pPr>
        <w:keepNext/>
        <w:keepLines/>
        <w:jc w:val="both"/>
        <w:rPr>
          <w:rFonts w:ascii="Tahoma" w:hAnsi="Tahoma" w:cs="Tahoma"/>
        </w:rPr>
      </w:pPr>
    </w:p>
    <w:p w:rsidR="0004797C" w:rsidRPr="00BC2001" w:rsidRDefault="0004797C" w:rsidP="00F5003B">
      <w:pPr>
        <w:keepNext/>
        <w:keepLines/>
        <w:spacing w:after="120"/>
        <w:jc w:val="both"/>
        <w:rPr>
          <w:rFonts w:ascii="Tahoma" w:hAnsi="Tahoma" w:cs="Tahoma"/>
        </w:rPr>
      </w:pPr>
      <w:r w:rsidRPr="00BC2001">
        <w:rPr>
          <w:rFonts w:ascii="Tahoma" w:hAnsi="Tahoma" w:cs="Tahoma"/>
        </w:rPr>
        <w:t>Naročnik bo prav tako odstopil od okvirnega sporazuma brez obveznosti do izvajalca, če izvajalec:</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ne upošteva vseh zahtev naročnika in to kljub opozorilu ne izpolni,</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poviša cene v obdobju veljavnosti okvirnega sporazuma,</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ne izvaja predmeta okvirnega sporazuma v dogovorjeni kvaliteti ali v dogovorjenih rokih,</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 xml:space="preserve">ne zagotavlja, da je </w:t>
      </w:r>
      <w:r w:rsidR="00B41EFB" w:rsidRPr="00BC2001">
        <w:rPr>
          <w:rFonts w:ascii="Tahoma" w:hAnsi="Tahoma" w:cs="Tahoma"/>
        </w:rPr>
        <w:t>čistilno</w:t>
      </w:r>
      <w:r w:rsidRPr="00BC2001">
        <w:rPr>
          <w:rFonts w:ascii="Tahoma" w:hAnsi="Tahoma" w:cs="Tahoma"/>
        </w:rPr>
        <w:t xml:space="preserve"> osebje zaposleno v skladu z veljavno delovnopravno zakonodajo v Republiki Sloveniji,</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na zahtevo naročnika ne predloži vseh dokazil iz 14. člena tega okvirnega sporazuma,</w:t>
      </w:r>
    </w:p>
    <w:p w:rsidR="0004797C" w:rsidRPr="00BC2001" w:rsidRDefault="0004797C" w:rsidP="00F5003B">
      <w:pPr>
        <w:keepNext/>
        <w:keepLines/>
        <w:numPr>
          <w:ilvl w:val="0"/>
          <w:numId w:val="71"/>
        </w:numPr>
        <w:jc w:val="both"/>
        <w:rPr>
          <w:rFonts w:ascii="Tahoma" w:hAnsi="Tahoma" w:cs="Tahoma"/>
        </w:rPr>
      </w:pPr>
      <w:r w:rsidRPr="00BC2001">
        <w:rPr>
          <w:rFonts w:ascii="Tahoma" w:hAnsi="Tahoma" w:cs="Tahoma"/>
        </w:rPr>
        <w:t>ne izpolnjuje vseh svojih obveznosti iz okvirnega sporazuma oziroma jih ne izpolnjuje na način, predviden v tem okvirnem sporazumu.</w:t>
      </w:r>
    </w:p>
    <w:p w:rsidR="00B41EFB" w:rsidRPr="00BC2001" w:rsidRDefault="00B41EFB" w:rsidP="00F5003B">
      <w:pPr>
        <w:keepNext/>
        <w:keepLines/>
        <w:jc w:val="both"/>
        <w:rPr>
          <w:rFonts w:ascii="Tahoma" w:hAnsi="Tahoma" w:cs="Tahoma"/>
        </w:rPr>
      </w:pPr>
    </w:p>
    <w:p w:rsidR="0004797C" w:rsidRPr="00BC2001" w:rsidRDefault="0004797C" w:rsidP="00F5003B">
      <w:pPr>
        <w:keepNext/>
        <w:keepLines/>
        <w:jc w:val="both"/>
        <w:rPr>
          <w:rFonts w:ascii="Tahoma" w:hAnsi="Tahoma" w:cs="Tahoma"/>
        </w:rPr>
      </w:pPr>
      <w:r w:rsidRPr="00BC2001">
        <w:rPr>
          <w:rFonts w:ascii="Tahoma" w:hAnsi="Tahoma" w:cs="Tahoma"/>
        </w:rPr>
        <w:t>V teh primerih bo naročnik izvajalca pisno opozoril in pozval k izpolnitvi svojih obveznost ter mu določil primeren rok za izpolnitev, ki ne bo daljši od tridesetih (30) koledarskih dni. V kolikor izvajalec ne upošteva pisnega opozorila naročnika, bo naročnik unovčil finančno zavarovanje za zavarovanje dobre izvedbe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oziroma s povratnico.</w:t>
      </w:r>
    </w:p>
    <w:p w:rsidR="0004797C" w:rsidRPr="00BC2001" w:rsidRDefault="0004797C" w:rsidP="00F5003B">
      <w:pPr>
        <w:keepNext/>
        <w:keepLines/>
        <w:tabs>
          <w:tab w:val="left" w:pos="709"/>
          <w:tab w:val="left" w:pos="1702"/>
        </w:tabs>
        <w:jc w:val="both"/>
        <w:rPr>
          <w:rFonts w:ascii="Tahoma" w:hAnsi="Tahoma" w:cs="Tahoma"/>
          <w:noProof/>
          <w:lang w:eastAsia="ar-SA"/>
        </w:rPr>
      </w:pPr>
    </w:p>
    <w:p w:rsidR="0004797C" w:rsidRPr="00BC2001" w:rsidRDefault="0004797C" w:rsidP="00F5003B">
      <w:pPr>
        <w:keepNext/>
        <w:keepLines/>
        <w:jc w:val="both"/>
        <w:rPr>
          <w:rFonts w:ascii="Tahoma" w:hAnsi="Tahoma" w:cs="Tahoma"/>
        </w:rPr>
      </w:pPr>
      <w:r w:rsidRPr="00BC2001">
        <w:rPr>
          <w:rFonts w:ascii="Tahoma" w:hAnsi="Tahoma" w:cs="Tahoma"/>
        </w:rPr>
        <w:lastRenderedPageBreak/>
        <w:t xml:space="preserve">Naročnik lahko odstopi od okvirnega sporazuma in unovči finančno zavarovanje brez vnaprejšnjega opozorila in brez obveznosti do izvajalca v primeru, kadar izvajalec svoje obveznosti iz okvirnega sporazuma izvaja v nasprotju z izrecnimi zahtevami/navodili naročnika ali v nasprotju s pravili stroke, </w:t>
      </w:r>
      <w:r w:rsidRPr="00BC2001">
        <w:rPr>
          <w:rFonts w:ascii="Tahoma" w:hAnsi="Tahoma" w:cs="Tahoma"/>
          <w:iCs/>
        </w:rPr>
        <w:t>tehničnimi predpisi, standardi in veljavno zakonodajo</w:t>
      </w:r>
      <w:r w:rsidRPr="00BC2001">
        <w:rPr>
          <w:rFonts w:ascii="Tahoma" w:hAnsi="Tahoma" w:cs="Tahoma"/>
        </w:rPr>
        <w:t xml:space="preserve"> ali v primeru kadar je očitno, da izvajalec ne bo izpolnil svojih obveznosti iz okvirnega sporazuma. </w:t>
      </w:r>
    </w:p>
    <w:p w:rsidR="0004797C" w:rsidRPr="00BC2001" w:rsidRDefault="0004797C" w:rsidP="00F5003B">
      <w:pPr>
        <w:keepNext/>
        <w:keepLines/>
        <w:jc w:val="both"/>
        <w:rPr>
          <w:rFonts w:ascii="Tahoma" w:hAnsi="Tahoma" w:cs="Tahoma"/>
          <w:iCs/>
        </w:rPr>
      </w:pPr>
      <w:r w:rsidRPr="00BC2001">
        <w:rPr>
          <w:rFonts w:ascii="Tahoma" w:hAnsi="Tahoma" w:cs="Tahoma"/>
          <w:iCs/>
        </w:rPr>
        <w:t>Izvajalec ima pravico do odstopa od tega okvirnega sporazuma v primeru kršenja določil tega okvirnega sporazuma s strani naročnika. V tem primeru okvirni sporazum preneha veljati, ko naročnik prejme pisno obvestilo poslano priporočeno po pošti o odstopu od okvirnega sporazuma z navedbo razloga za odstop.</w:t>
      </w:r>
    </w:p>
    <w:p w:rsidR="0004797C" w:rsidRPr="00BC2001" w:rsidRDefault="0004797C" w:rsidP="00F5003B">
      <w:pPr>
        <w:keepNext/>
        <w:keepLines/>
        <w:jc w:val="both"/>
        <w:rPr>
          <w:rFonts w:ascii="Tahoma" w:hAnsi="Tahoma" w:cs="Tahoma"/>
          <w:noProof/>
          <w:lang w:eastAsia="ar-SA"/>
        </w:rPr>
      </w:pPr>
    </w:p>
    <w:p w:rsidR="0004797C" w:rsidRPr="00BC2001" w:rsidRDefault="0004797C" w:rsidP="00F5003B">
      <w:pPr>
        <w:keepNext/>
        <w:keepLines/>
        <w:tabs>
          <w:tab w:val="left" w:pos="709"/>
          <w:tab w:val="left" w:pos="1702"/>
        </w:tabs>
        <w:jc w:val="both"/>
        <w:rPr>
          <w:rFonts w:ascii="Tahoma" w:hAnsi="Tahoma" w:cs="Tahoma"/>
        </w:rPr>
      </w:pPr>
      <w:r w:rsidRPr="00BC2001">
        <w:rPr>
          <w:rFonts w:ascii="Tahoma" w:hAnsi="Tahoma" w:cs="Tahoma"/>
        </w:rPr>
        <w:t>V primeru odstopa od okvirnega sporazuma sta stranki dolžni do tedaj prevzete obveznosti izpolniti tako, kot je bilo to dogovorjeno pred odstopom.</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F5003B">
      <w:pPr>
        <w:keepNext/>
        <w:keepLines/>
        <w:tabs>
          <w:tab w:val="left" w:pos="709"/>
          <w:tab w:val="left" w:pos="1702"/>
        </w:tabs>
        <w:jc w:val="both"/>
        <w:rPr>
          <w:rFonts w:ascii="Tahoma" w:hAnsi="Tahoma" w:cs="Tahoma"/>
        </w:rPr>
      </w:pPr>
      <w:r w:rsidRPr="00BC2001">
        <w:rPr>
          <w:rFonts w:ascii="Tahoma" w:hAnsi="Tahoma" w:cs="Tahoma"/>
        </w:rPr>
        <w:t>Med veljavnostjo okvirnega sporazuma lahko naročnik, ne glede na določbe zakona, ki ureja obligacijska razmerja, odstopi od okvirnega sporazuma tudi v primerih iz 96. člena ZJN-3.</w:t>
      </w:r>
    </w:p>
    <w:p w:rsidR="0004797C" w:rsidRPr="00BC2001" w:rsidRDefault="0004797C" w:rsidP="00F5003B">
      <w:pPr>
        <w:keepNext/>
        <w:keepLines/>
        <w:jc w:val="both"/>
        <w:rPr>
          <w:rFonts w:ascii="Tahoma" w:eastAsia="Calibri" w:hAnsi="Tahoma" w:cs="Tahoma"/>
        </w:rPr>
      </w:pPr>
    </w:p>
    <w:p w:rsidR="0004797C" w:rsidRPr="00BC2001" w:rsidRDefault="0004797C" w:rsidP="00F5003B">
      <w:pPr>
        <w:keepNext/>
        <w:keepLines/>
        <w:jc w:val="both"/>
        <w:rPr>
          <w:rFonts w:ascii="Tahoma" w:eastAsia="Calibri" w:hAnsi="Tahoma" w:cs="Tahoma"/>
        </w:rPr>
      </w:pPr>
      <w:r w:rsidRPr="00BC2001">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zavarovanje dobre izvedbe obveznosti iz okvirnega sporazuma.</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F5003B">
      <w:pPr>
        <w:keepNext/>
        <w:keepLines/>
        <w:numPr>
          <w:ilvl w:val="1"/>
          <w:numId w:val="69"/>
        </w:numPr>
        <w:ind w:left="426" w:hanging="426"/>
        <w:jc w:val="center"/>
        <w:rPr>
          <w:rFonts w:ascii="Tahoma" w:hAnsi="Tahoma" w:cs="Tahoma"/>
        </w:rPr>
      </w:pPr>
      <w:r w:rsidRPr="00BC2001">
        <w:rPr>
          <w:rFonts w:ascii="Tahoma" w:hAnsi="Tahoma" w:cs="Tahoma"/>
        </w:rPr>
        <w:t>člen</w:t>
      </w:r>
    </w:p>
    <w:p w:rsidR="0004797C" w:rsidRPr="00BC2001" w:rsidRDefault="0004797C" w:rsidP="00F5003B">
      <w:pPr>
        <w:keepNext/>
        <w:keepLines/>
        <w:tabs>
          <w:tab w:val="left" w:pos="709"/>
          <w:tab w:val="left" w:pos="1702"/>
        </w:tabs>
        <w:jc w:val="both"/>
        <w:rPr>
          <w:rFonts w:ascii="Tahoma" w:hAnsi="Tahoma" w:cs="Tahoma"/>
        </w:rPr>
      </w:pPr>
    </w:p>
    <w:p w:rsidR="0004797C" w:rsidRPr="00BC2001" w:rsidRDefault="0004797C" w:rsidP="00F5003B">
      <w:pPr>
        <w:keepNext/>
        <w:keepLines/>
        <w:tabs>
          <w:tab w:val="left" w:pos="1418"/>
          <w:tab w:val="left" w:pos="1702"/>
        </w:tabs>
        <w:jc w:val="both"/>
        <w:rPr>
          <w:rFonts w:ascii="Tahoma" w:hAnsi="Tahoma" w:cs="Tahoma"/>
          <w:noProof/>
        </w:rPr>
      </w:pPr>
      <w:r w:rsidRPr="00BC2001">
        <w:rPr>
          <w:rFonts w:ascii="Tahoma" w:hAnsi="Tahoma" w:cs="Tahoma"/>
          <w:noProof/>
        </w:rPr>
        <w:t xml:space="preserve">Vsaka stranka okvirnega sporazuma ima pravico odpovedati okvirni sporazum z devetdeset (90) dnevnim odpovednim rokom, če se okoliščine po sklenitvi okvirnega sporazuma spremenijo tako, da sklenjeni okvirni sporazum ne izraža več prave volje stranke okvirnega sporazuma in pod pogojem, da so med strankami okvirnega sporazuma poravnane zapadle obveznosti. </w:t>
      </w:r>
    </w:p>
    <w:p w:rsidR="0004797C" w:rsidRPr="00BC2001"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i/>
          <w:lang w:val="pl-PL"/>
        </w:rPr>
      </w:pPr>
      <w:r w:rsidRPr="00BC2001">
        <w:rPr>
          <w:rFonts w:ascii="Tahoma" w:hAnsi="Tahoma" w:cs="Tahoma"/>
          <w:lang w:val="pl-PL"/>
        </w:rPr>
        <w:t>Odpoved mora biti sestavljena v pisni obliki in poslana drugi stranki okvirnega sporazuma s priporočeno pošto in povratnico. Odpovedni rok začne teči z dnem, ko druga stranka okvirnega sporazuma prejme pisno odpoved. V primeru, da izvajalec ne prevzame priporočeno pošiljke se šteje, da je odpoved vročena naročniku po preteku petnajstih (15) dni od dneva oddaje priporočene pošiljke na pošto na naslovnikov naslov, ki ga ima druga stranka okvirnega sporazuma v svoji evidenci. Izvajalec</w:t>
      </w:r>
      <w:r w:rsidRPr="00BC2001">
        <w:rPr>
          <w:rFonts w:ascii="Tahoma" w:hAnsi="Tahoma" w:cs="Tahoma"/>
          <w:noProof/>
        </w:rPr>
        <w:t xml:space="preserve"> se v času odpovedi medsebojnega razmerja po okvirnem sporazumu obvezuje izvajati storitve iz okvirnega sporazuma do izteka odpovednega roka, pri čemer se naročnik in izvajalec lahko pisno sporazumeta za drugačen, tj. daljši ali krajši odpovedni rok.</w:t>
      </w:r>
    </w:p>
    <w:p w:rsidR="0004797C" w:rsidRDefault="0004797C" w:rsidP="00F5003B">
      <w:pPr>
        <w:keepNext/>
        <w:keepLines/>
        <w:tabs>
          <w:tab w:val="left" w:pos="1418"/>
          <w:tab w:val="left" w:pos="1702"/>
        </w:tabs>
        <w:jc w:val="both"/>
        <w:rPr>
          <w:rFonts w:ascii="Tahoma" w:hAnsi="Tahoma" w:cs="Tahoma"/>
          <w:noProof/>
        </w:rPr>
      </w:pPr>
    </w:p>
    <w:p w:rsidR="0004797C" w:rsidRDefault="0004797C" w:rsidP="00F5003B">
      <w:pPr>
        <w:keepNext/>
        <w:keepLines/>
        <w:tabs>
          <w:tab w:val="left" w:pos="1440"/>
          <w:tab w:val="left" w:pos="1702"/>
        </w:tabs>
        <w:jc w:val="both"/>
        <w:rPr>
          <w:rFonts w:ascii="Tahoma" w:hAnsi="Tahoma" w:cs="Tahoma"/>
          <w:noProof/>
        </w:rPr>
      </w:pPr>
      <w:r>
        <w:rPr>
          <w:rFonts w:ascii="Tahoma" w:hAnsi="Tahoma" w:cs="Tahoma"/>
          <w:noProof/>
        </w:rPr>
        <w:t>V primeru statusnih ali lastniških sprememb naročnika, ima naročnik pravico odpovedati okvirni sporazum, s trideset (30) dnevnim odpovednim rokom, brez obveznosti do izvajalca.</w:t>
      </w:r>
    </w:p>
    <w:p w:rsidR="00867A3B" w:rsidRDefault="00867A3B" w:rsidP="00F5003B">
      <w:pPr>
        <w:keepNext/>
        <w:keepLines/>
        <w:tabs>
          <w:tab w:val="left" w:pos="709"/>
          <w:tab w:val="left" w:pos="1702"/>
        </w:tabs>
        <w:jc w:val="both"/>
        <w:rPr>
          <w:rFonts w:ascii="Tahoma" w:hAnsi="Tahoma" w:cs="Tahoma"/>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PROTIKORUPCIJSKA KLAVZULA</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1440"/>
          <w:tab w:val="left" w:pos="1702"/>
        </w:tabs>
        <w:jc w:val="both"/>
        <w:rPr>
          <w:rFonts w:ascii="Tahoma" w:eastAsiaTheme="minorHAnsi" w:hAnsi="Tahoma" w:cs="Tahoma"/>
          <w:color w:val="000000"/>
          <w:sz w:val="22"/>
          <w:szCs w:val="22"/>
          <w:lang w:eastAsia="en-US"/>
        </w:rPr>
      </w:pPr>
    </w:p>
    <w:p w:rsidR="0004797C" w:rsidRDefault="0004797C" w:rsidP="00F5003B">
      <w:pPr>
        <w:keepNext/>
        <w:keepLines/>
        <w:jc w:val="both"/>
        <w:rPr>
          <w:rFonts w:ascii="Tahoma" w:hAnsi="Tahoma" w:cs="Tahoma"/>
          <w:lang w:val="pl-PL"/>
        </w:rPr>
      </w:pPr>
      <w:r>
        <w:rPr>
          <w:rFonts w:ascii="Tahoma" w:hAnsi="Tahoma" w:cs="Tahoma"/>
          <w:lang w:val="pl-PL"/>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rsidR="0004797C"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lang w:val="pl-PL"/>
        </w:rPr>
      </w:pPr>
      <w:r>
        <w:rPr>
          <w:rFonts w:ascii="Tahoma" w:hAnsi="Tahoma" w:cs="Tahoma"/>
          <w:lang w:val="pl-PL"/>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rsidR="009968AA" w:rsidRDefault="009968AA" w:rsidP="00F5003B">
      <w:pPr>
        <w:keepNext/>
        <w:keepLines/>
        <w:jc w:val="both"/>
        <w:rPr>
          <w:rFonts w:ascii="Tahoma" w:hAnsi="Tahoma" w:cs="Tahoma"/>
          <w:lang w:val="pl-PL"/>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spacing w:after="40"/>
        <w:jc w:val="both"/>
        <w:rPr>
          <w:rFonts w:ascii="Tahoma" w:hAnsi="Tahoma" w:cs="Tahoma"/>
          <w:lang w:val="pl-PL"/>
        </w:rPr>
      </w:pPr>
    </w:p>
    <w:p w:rsidR="0004797C" w:rsidRDefault="0004797C" w:rsidP="00F5003B">
      <w:pPr>
        <w:keepNext/>
        <w:keepLines/>
        <w:spacing w:after="40"/>
        <w:jc w:val="both"/>
        <w:rPr>
          <w:rFonts w:ascii="Tahoma" w:eastAsiaTheme="minorHAnsi" w:hAnsi="Tahoma" w:cs="Tahoma"/>
          <w:lang w:eastAsia="en-US"/>
        </w:rPr>
      </w:pPr>
      <w:r>
        <w:rPr>
          <w:rFonts w:ascii="Tahoma" w:hAnsi="Tahoma" w:cs="Tahoma"/>
          <w:lang w:val="pl-PL"/>
        </w:rPr>
        <w:t>Izv</w:t>
      </w:r>
      <w:r>
        <w:rPr>
          <w:rFonts w:ascii="Tahoma" w:hAnsi="Tahoma" w:cs="Tahoma"/>
          <w:noProof/>
          <w:lang w:eastAsia="ar-SA"/>
        </w:rPr>
        <w:t xml:space="preserve">ajalec </w:t>
      </w:r>
      <w:r>
        <w:rPr>
          <w:rFonts w:ascii="Tahoma" w:hAnsi="Tahoma" w:cs="Tahoma"/>
        </w:rPr>
        <w:t xml:space="preserve">se obvezuje, da bo kadarkoli v obdobju veljavnosti okvirnega sporazuma, v skladu s šestim odstavkom 91. člena ZJN-3, v roku osmih (8) dni od prejema poziva (velja tudi za podizvajalce, s katerimi izvajalec izvaja predmet okvirnega sporazuma), naročniku posredoval podatke o: </w:t>
      </w:r>
    </w:p>
    <w:p w:rsidR="0004797C" w:rsidRDefault="0004797C" w:rsidP="00F5003B">
      <w:pPr>
        <w:keepNext/>
        <w:keepLines/>
        <w:numPr>
          <w:ilvl w:val="0"/>
          <w:numId w:val="71"/>
        </w:numPr>
        <w:jc w:val="both"/>
        <w:rPr>
          <w:rFonts w:ascii="Tahoma" w:hAnsi="Tahoma" w:cs="Tahoma"/>
        </w:rPr>
      </w:pPr>
      <w:r>
        <w:rPr>
          <w:rFonts w:ascii="Tahoma" w:hAnsi="Tahoma" w:cs="Tahoma"/>
        </w:rPr>
        <w:t>svojih ustanoviteljih, družbenikih, delničarjih, komanditistih ali drugih lastnikih in podatke o lastniških deležih navedenih oseb;</w:t>
      </w:r>
    </w:p>
    <w:p w:rsidR="0004797C" w:rsidRDefault="0004797C" w:rsidP="00F5003B">
      <w:pPr>
        <w:keepNext/>
        <w:keepLines/>
        <w:numPr>
          <w:ilvl w:val="0"/>
          <w:numId w:val="71"/>
        </w:numPr>
        <w:jc w:val="both"/>
        <w:rPr>
          <w:rFonts w:ascii="Tahoma" w:eastAsia="Calibri" w:hAnsi="Tahoma" w:cs="Tahoma"/>
        </w:rPr>
      </w:pPr>
      <w:r>
        <w:rPr>
          <w:rFonts w:ascii="Tahoma" w:hAnsi="Tahoma" w:cs="Tahoma"/>
        </w:rPr>
        <w:t>gospodarskih subjektih, za katere se glede na določbe zakona, ki ureja gospodarske družbe, šteje, da so z njim povezane družbe.</w:t>
      </w:r>
    </w:p>
    <w:p w:rsidR="00B8584A" w:rsidRDefault="00B8584A" w:rsidP="00F5003B">
      <w:pPr>
        <w:keepNext/>
        <w:keepLines/>
        <w:jc w:val="both"/>
        <w:rPr>
          <w:rFonts w:ascii="Tahoma" w:eastAsiaTheme="minorHAnsi" w:hAnsi="Tahoma" w:cs="Tahoma"/>
          <w:b/>
          <w:sz w:val="22"/>
          <w:szCs w:val="22"/>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RAZVEZNI POGOJ</w:t>
      </w:r>
    </w:p>
    <w:p w:rsidR="0004797C" w:rsidRDefault="0004797C" w:rsidP="00F5003B">
      <w:pPr>
        <w:keepNext/>
        <w:keepLines/>
        <w:tabs>
          <w:tab w:val="left" w:pos="851"/>
          <w:tab w:val="left" w:pos="1702"/>
        </w:tabs>
        <w:ind w:left="1440"/>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eastAsiaTheme="minorHAnsi" w:hAnsi="Tahoma" w:cs="Tahoma"/>
          <w:sz w:val="22"/>
          <w:szCs w:val="22"/>
          <w:lang w:eastAsia="en-US"/>
        </w:rPr>
      </w:pPr>
    </w:p>
    <w:p w:rsidR="0004797C" w:rsidRDefault="0004797C" w:rsidP="00F5003B">
      <w:pPr>
        <w:keepNext/>
        <w:keepLines/>
        <w:spacing w:after="120"/>
        <w:jc w:val="both"/>
        <w:rPr>
          <w:rFonts w:ascii="Tahoma" w:hAnsi="Tahoma" w:cs="Tahoma"/>
          <w:lang w:val="pl-PL"/>
        </w:rPr>
      </w:pPr>
      <w:r>
        <w:rPr>
          <w:rFonts w:ascii="Tahoma" w:hAnsi="Tahoma" w:cs="Tahoma"/>
          <w:lang w:val="pl-PL"/>
        </w:rPr>
        <w:t>Naročnik bo periodično, po izteku vsakih 6 (šestih) mesecev od sklenitve tega okvirnega sporazuma preveril ali je na dan tega preverjanja pri izvajalcu ali podizvajalcu izpolnjena ena ali več naslednjih okoliščin:</w:t>
      </w:r>
    </w:p>
    <w:p w:rsidR="0004797C" w:rsidRDefault="0004797C" w:rsidP="00F5003B">
      <w:pPr>
        <w:keepNext/>
        <w:keepLines/>
        <w:jc w:val="both"/>
        <w:rPr>
          <w:rFonts w:ascii="Tahoma" w:eastAsiaTheme="minorHAnsi" w:hAnsi="Tahoma" w:cs="Tahoma"/>
          <w:iCs/>
          <w:lang w:eastAsia="en-US"/>
        </w:rPr>
      </w:pPr>
      <w:r>
        <w:rPr>
          <w:rFonts w:ascii="Tahoma" w:hAnsi="Tahoma" w:cs="Tahoma"/>
          <w:iCs/>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rsidR="0004797C" w:rsidRDefault="0004797C" w:rsidP="00F5003B">
      <w:pPr>
        <w:keepNext/>
        <w:keepLines/>
        <w:jc w:val="both"/>
        <w:rPr>
          <w:rFonts w:ascii="Tahoma" w:hAnsi="Tahoma" w:cs="Tahoma"/>
          <w:iCs/>
        </w:rPr>
      </w:pPr>
      <w:r>
        <w:rPr>
          <w:rFonts w:ascii="Tahoma" w:hAnsi="Tahoma" w:cs="Tahoma"/>
          <w:iCs/>
        </w:rPr>
        <w:t>2. da je izvajalec ali njegov podizvajalec izločen iz postopkov oddaje javnih naročil zaradi uvrstitve v evidenco gospodarskih subjektov z negativnimi referencami;</w:t>
      </w:r>
    </w:p>
    <w:p w:rsidR="0004797C" w:rsidRDefault="0004797C" w:rsidP="00F5003B">
      <w:pPr>
        <w:keepNext/>
        <w:keepLines/>
        <w:jc w:val="both"/>
        <w:rPr>
          <w:rFonts w:ascii="Tahoma" w:hAnsi="Tahoma" w:cs="Tahoma"/>
        </w:rPr>
      </w:pPr>
      <w:r>
        <w:rPr>
          <w:rFonts w:ascii="Tahoma" w:hAnsi="Tahoma" w:cs="Tahoma"/>
          <w:iCs/>
        </w:rPr>
        <w:t xml:space="preserve">3.  </w:t>
      </w:r>
      <w:r>
        <w:rPr>
          <w:rFonts w:ascii="Tahoma" w:hAnsi="Tahoma" w:cs="Tahoma"/>
        </w:rPr>
        <w:t>da je v zadnjih 3 (treh) letih pred dnevom preverjanja pristojni organ Republike Slovenije ali druge države članice ali tretje države pri izvajalcu ali njegovemu podizvajalcu ugotovil najmanj 2 (dve) kršitvi v zvezi s:</w:t>
      </w:r>
    </w:p>
    <w:p w:rsidR="0004797C" w:rsidRDefault="0004797C" w:rsidP="00F5003B">
      <w:pPr>
        <w:keepNext/>
        <w:keepLines/>
        <w:numPr>
          <w:ilvl w:val="0"/>
          <w:numId w:val="71"/>
        </w:numPr>
        <w:jc w:val="both"/>
        <w:rPr>
          <w:rFonts w:ascii="Tahoma" w:hAnsi="Tahoma" w:cs="Tahoma"/>
        </w:rPr>
      </w:pPr>
      <w:r>
        <w:rPr>
          <w:rFonts w:ascii="Tahoma" w:hAnsi="Tahoma" w:cs="Tahoma"/>
        </w:rPr>
        <w:t xml:space="preserve">plačilom za delo, </w:t>
      </w:r>
    </w:p>
    <w:p w:rsidR="0004797C" w:rsidRDefault="0004797C" w:rsidP="00F5003B">
      <w:pPr>
        <w:keepNext/>
        <w:keepLines/>
        <w:numPr>
          <w:ilvl w:val="0"/>
          <w:numId w:val="71"/>
        </w:numPr>
        <w:jc w:val="both"/>
        <w:rPr>
          <w:rFonts w:ascii="Tahoma" w:hAnsi="Tahoma" w:cs="Tahoma"/>
        </w:rPr>
      </w:pPr>
      <w:r>
        <w:rPr>
          <w:rFonts w:ascii="Tahoma" w:hAnsi="Tahoma" w:cs="Tahoma"/>
        </w:rPr>
        <w:t xml:space="preserve">delovnim časom, </w:t>
      </w:r>
    </w:p>
    <w:p w:rsidR="0004797C" w:rsidRDefault="0004797C" w:rsidP="00F5003B">
      <w:pPr>
        <w:keepNext/>
        <w:keepLines/>
        <w:numPr>
          <w:ilvl w:val="0"/>
          <w:numId w:val="71"/>
        </w:numPr>
        <w:jc w:val="both"/>
        <w:rPr>
          <w:rFonts w:ascii="Tahoma" w:hAnsi="Tahoma" w:cs="Tahoma"/>
        </w:rPr>
      </w:pPr>
      <w:r>
        <w:rPr>
          <w:rFonts w:ascii="Tahoma" w:hAnsi="Tahoma" w:cs="Tahoma"/>
        </w:rPr>
        <w:t xml:space="preserve">počitki, </w:t>
      </w:r>
    </w:p>
    <w:p w:rsidR="0004797C" w:rsidRDefault="0004797C" w:rsidP="00F5003B">
      <w:pPr>
        <w:keepNext/>
        <w:keepLines/>
        <w:numPr>
          <w:ilvl w:val="0"/>
          <w:numId w:val="71"/>
        </w:numPr>
        <w:jc w:val="both"/>
        <w:rPr>
          <w:rFonts w:ascii="Tahoma" w:hAnsi="Tahoma" w:cs="Tahoma"/>
        </w:rPr>
      </w:pPr>
      <w:r>
        <w:rPr>
          <w:rFonts w:ascii="Tahoma" w:hAnsi="Tahoma" w:cs="Tahoma"/>
        </w:rPr>
        <w:t xml:space="preserve">opravljanjem dela na podlagi pogodb civilnega prava kljub obstoju elementov delovnega razmerja ali </w:t>
      </w:r>
    </w:p>
    <w:p w:rsidR="0004797C" w:rsidRDefault="0004797C" w:rsidP="00F5003B">
      <w:pPr>
        <w:keepNext/>
        <w:keepLines/>
        <w:numPr>
          <w:ilvl w:val="0"/>
          <w:numId w:val="71"/>
        </w:numPr>
        <w:spacing w:after="120"/>
        <w:ind w:left="714" w:hanging="357"/>
        <w:jc w:val="both"/>
        <w:rPr>
          <w:rFonts w:ascii="Tahoma" w:hAnsi="Tahoma" w:cs="Tahoma"/>
        </w:rPr>
      </w:pPr>
      <w:r>
        <w:rPr>
          <w:rFonts w:ascii="Tahoma" w:hAnsi="Tahoma" w:cs="Tahoma"/>
        </w:rPr>
        <w:t xml:space="preserve">v zvezi z zaposlovanjem na črno, </w:t>
      </w:r>
    </w:p>
    <w:p w:rsidR="0004797C" w:rsidRDefault="0004797C" w:rsidP="00F5003B">
      <w:pPr>
        <w:keepNext/>
        <w:keepLines/>
        <w:jc w:val="both"/>
        <w:rPr>
          <w:rFonts w:ascii="Tahoma" w:hAnsi="Tahoma" w:cs="Tahoma"/>
        </w:rPr>
      </w:pPr>
      <w:r>
        <w:rPr>
          <w:rFonts w:ascii="Tahoma" w:hAnsi="Tahoma" w:cs="Tahoma"/>
        </w:rPr>
        <w:t>za kateri mu je bila s pravnomočno odločitvijo ali več pravnomočnimi odločitvami izrečena globa za prekršek.</w:t>
      </w:r>
    </w:p>
    <w:p w:rsidR="00946291" w:rsidRDefault="00946291" w:rsidP="00F5003B">
      <w:pPr>
        <w:keepNext/>
        <w:keepLines/>
        <w:jc w:val="both"/>
        <w:rPr>
          <w:rFonts w:ascii="Tahoma" w:hAnsi="Tahoma" w:cs="Tahoma"/>
          <w:lang w:val="pl-PL"/>
        </w:rPr>
      </w:pPr>
    </w:p>
    <w:p w:rsidR="009968AA" w:rsidRPr="00BC2001" w:rsidRDefault="00B8584A" w:rsidP="00F5003B">
      <w:pPr>
        <w:keepNext/>
        <w:keepLines/>
        <w:jc w:val="both"/>
        <w:rPr>
          <w:rFonts w:ascii="Tahoma" w:hAnsi="Tahoma" w:cs="Tahoma"/>
          <w:iCs/>
        </w:rPr>
      </w:pPr>
      <w:r w:rsidRPr="00BC2001">
        <w:rPr>
          <w:rFonts w:ascii="Tahoma" w:hAnsi="Tahoma" w:cs="Tahoma"/>
          <w:iCs/>
        </w:rPr>
        <w:t>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okvirnega sporazuma kot dokazilo, da nista izpolnjena razloga iz 1. in 3. točke prejšnjega odstavka, naročniku posredovati potrdilo, ki ga izda pristojni organ v drugi državi članici ali tretji državi. Če država članica ali tretja država teh potrdil ne izdaja ali če ti ne zajemajo vseh primerov iz 1. in 3.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okvirnega sporazuma, se šteje, da je izvajalec ali podizvajalec v enakem položaju, kot če bi bile izpolnjene okoliščine iz prejšnjega odstavka tega člena.</w:t>
      </w: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lastRenderedPageBreak/>
        <w:t>člen</w:t>
      </w:r>
    </w:p>
    <w:p w:rsidR="0004797C" w:rsidRDefault="0004797C" w:rsidP="00F5003B">
      <w:pPr>
        <w:keepNext/>
        <w:keepLines/>
        <w:jc w:val="both"/>
        <w:rPr>
          <w:rFonts w:ascii="Tahoma" w:hAnsi="Tahoma" w:cs="Tahoma"/>
          <w:lang w:val="pl-PL"/>
        </w:rPr>
      </w:pPr>
    </w:p>
    <w:p w:rsidR="0004797C" w:rsidRDefault="0004797C" w:rsidP="00F5003B">
      <w:pPr>
        <w:keepNext/>
        <w:keepLines/>
        <w:jc w:val="both"/>
        <w:rPr>
          <w:rFonts w:ascii="Tahoma" w:hAnsi="Tahoma" w:cs="Tahoma"/>
          <w:lang w:val="pl-PL"/>
        </w:rPr>
      </w:pPr>
      <w:r>
        <w:rPr>
          <w:rFonts w:ascii="Tahoma" w:hAnsi="Tahoma" w:cs="Tahoma"/>
          <w:lang w:val="pl-PL"/>
        </w:rPr>
        <w:t>V primeru ugotovljene izpolnitve okoliščine iz prvega odstavka prejšnjega člena bo naročnik v roku 5 (petih) dni o tem obvestil izvajalca in takoj, vendar najkasneje 30 (trideset) dni od poteka roka za preverjanje iz prvega odstavka prejšnjega člena, začel nov postopek javnega naročanja.</w:t>
      </w:r>
    </w:p>
    <w:p w:rsidR="0004797C" w:rsidRDefault="0004797C" w:rsidP="00F5003B">
      <w:pPr>
        <w:keepNext/>
        <w:keepLines/>
        <w:jc w:val="both"/>
        <w:rPr>
          <w:rFonts w:ascii="Tahoma" w:eastAsiaTheme="minorHAnsi" w:hAnsi="Tahoma" w:cs="Tahoma"/>
          <w:iCs/>
          <w:lang w:eastAsia="en-US"/>
        </w:rPr>
      </w:pPr>
    </w:p>
    <w:p w:rsidR="0004797C" w:rsidRDefault="0004797C" w:rsidP="00F5003B">
      <w:pPr>
        <w:keepNext/>
        <w:keepLines/>
        <w:jc w:val="both"/>
        <w:rPr>
          <w:rFonts w:ascii="Tahoma" w:hAnsi="Tahoma" w:cs="Tahoma"/>
          <w:lang w:val="pl-PL"/>
        </w:rPr>
      </w:pPr>
      <w:r>
        <w:rPr>
          <w:rFonts w:ascii="Tahoma" w:hAnsi="Tahoma" w:cs="Tahoma"/>
          <w:lang w:val="pl-PL"/>
        </w:rPr>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rsidR="0004797C" w:rsidRDefault="0004797C" w:rsidP="00F5003B">
      <w:pPr>
        <w:keepNext/>
        <w:keepLines/>
        <w:jc w:val="both"/>
        <w:rPr>
          <w:rFonts w:ascii="Tahoma" w:hAnsi="Tahoma" w:cs="Tahoma"/>
          <w:lang w:val="pl-PL"/>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jc w:val="both"/>
        <w:rPr>
          <w:rFonts w:ascii="Tahoma" w:eastAsiaTheme="minorHAnsi" w:hAnsi="Tahoma" w:cs="Tahoma"/>
          <w:iCs/>
          <w:lang w:eastAsia="en-US"/>
        </w:rPr>
      </w:pPr>
    </w:p>
    <w:p w:rsidR="0004797C" w:rsidRDefault="0004797C" w:rsidP="00F5003B">
      <w:pPr>
        <w:keepNext/>
        <w:keepLines/>
        <w:jc w:val="both"/>
        <w:rPr>
          <w:rFonts w:ascii="Tahoma" w:hAnsi="Tahoma" w:cs="Tahoma"/>
          <w:lang w:val="pl-PL"/>
        </w:rPr>
      </w:pPr>
      <w:r>
        <w:rPr>
          <w:rFonts w:ascii="Tahoma" w:hAnsi="Tahoma" w:cs="Tahoma"/>
          <w:lang w:val="pl-PL"/>
        </w:rPr>
        <w:t>Ta okvirni sporazuma je sklenjen pod razveznim pogojem, ki se v primeru izpolnitve okoliščin iz prvega odstavka 32. člena tega okvirnega sporazuma ter ob upoštevanju prejšnjega člena, uresniči z dnem sklenitve novega okvirnega sporazuma o izvedbi javnega naročila za predmetno naročilo. O datumu sklenitve novega okvirnega sporazuma bo naročnik obvestil izvajalca.</w:t>
      </w:r>
    </w:p>
    <w:p w:rsidR="00B8584A" w:rsidRDefault="00B8584A" w:rsidP="00F5003B">
      <w:pPr>
        <w:keepNext/>
        <w:keepLines/>
        <w:tabs>
          <w:tab w:val="left" w:pos="709"/>
          <w:tab w:val="left" w:pos="1702"/>
        </w:tabs>
        <w:jc w:val="both"/>
        <w:rPr>
          <w:rFonts w:ascii="Tahoma" w:hAnsi="Tahoma" w:cs="Tahoma"/>
        </w:rPr>
      </w:pPr>
    </w:p>
    <w:p w:rsidR="0004797C" w:rsidRDefault="0004797C" w:rsidP="00F5003B">
      <w:pPr>
        <w:keepNext/>
        <w:keepLines/>
        <w:numPr>
          <w:ilvl w:val="0"/>
          <w:numId w:val="70"/>
        </w:numPr>
        <w:tabs>
          <w:tab w:val="left" w:pos="851"/>
          <w:tab w:val="left" w:pos="1702"/>
        </w:tabs>
        <w:ind w:hanging="1440"/>
        <w:jc w:val="both"/>
        <w:rPr>
          <w:rFonts w:ascii="Tahoma" w:hAnsi="Tahoma" w:cs="Tahoma"/>
          <w:b/>
        </w:rPr>
      </w:pPr>
      <w:r>
        <w:rPr>
          <w:rFonts w:ascii="Tahoma" w:hAnsi="Tahoma" w:cs="Tahoma"/>
          <w:b/>
        </w:rPr>
        <w:t>OSTALE DOLOČBE</w:t>
      </w:r>
    </w:p>
    <w:p w:rsidR="00AE1BB7" w:rsidRDefault="00AE1BB7" w:rsidP="00F5003B">
      <w:pPr>
        <w:keepNext/>
        <w:keepLines/>
        <w:tabs>
          <w:tab w:val="left" w:pos="851"/>
          <w:tab w:val="left" w:pos="1702"/>
        </w:tabs>
        <w:jc w:val="both"/>
        <w:rPr>
          <w:rFonts w:ascii="Tahoma" w:hAnsi="Tahoma" w:cs="Tahoma"/>
          <w:b/>
        </w:rPr>
      </w:pPr>
    </w:p>
    <w:p w:rsidR="00AE1BB7" w:rsidRPr="00AE1BB7" w:rsidRDefault="00AE1BB7" w:rsidP="00F5003B">
      <w:pPr>
        <w:keepNext/>
        <w:keepLines/>
        <w:numPr>
          <w:ilvl w:val="1"/>
          <w:numId w:val="69"/>
        </w:numPr>
        <w:ind w:left="426" w:hanging="426"/>
        <w:jc w:val="center"/>
        <w:rPr>
          <w:rFonts w:ascii="Tahoma" w:hAnsi="Tahoma" w:cs="Tahoma"/>
        </w:rPr>
      </w:pPr>
      <w:r w:rsidRPr="00AE1BB7">
        <w:rPr>
          <w:rFonts w:ascii="Tahoma" w:hAnsi="Tahoma" w:cs="Tahoma"/>
        </w:rPr>
        <w:t>člen</w:t>
      </w:r>
    </w:p>
    <w:p w:rsidR="00AE1BB7" w:rsidRDefault="00AE1BB7" w:rsidP="00F5003B">
      <w:pPr>
        <w:keepNext/>
        <w:keepLines/>
        <w:tabs>
          <w:tab w:val="left" w:pos="851"/>
          <w:tab w:val="left" w:pos="1702"/>
        </w:tabs>
        <w:jc w:val="both"/>
        <w:rPr>
          <w:rFonts w:ascii="Tahoma" w:hAnsi="Tahoma" w:cs="Tahoma"/>
          <w:b/>
        </w:rPr>
      </w:pPr>
    </w:p>
    <w:p w:rsidR="00AE1BB7" w:rsidRPr="00BC2001" w:rsidRDefault="00AE1BB7" w:rsidP="00F5003B">
      <w:pPr>
        <w:keepNext/>
        <w:keepLines/>
        <w:jc w:val="both"/>
        <w:rPr>
          <w:rFonts w:ascii="Tahoma" w:hAnsi="Tahoma" w:cs="Tahoma"/>
          <w:lang w:val="pl-PL"/>
        </w:rPr>
      </w:pPr>
      <w:r w:rsidRPr="00BC2001">
        <w:rPr>
          <w:rFonts w:ascii="Tahoma" w:hAnsi="Tahoma" w:cs="Tahoma"/>
          <w:lang w:val="pl-PL"/>
        </w:rPr>
        <w:t xml:space="preserve">V skladu z Uredbo (EU) 2016/679 Evropskega Parlamenta in Sveta z dne 27. aprila 2016 o varstvu posameznikov pri obdelavi osebnih podatkov in o prostem pretoku takih podatkov (Splošna uredba o varstvu podatkov, v nadaljnjem besedilu: Uredba GDPR) in predpisi, ki urejajo varstvo osebnih podatkov, stranki okvirnega sporazuma soglašata, da osebnih podatkov ne bosta uporabljali v nasprotju z določili Uredbe GDPR in predpisi, ki urejajo varstvo osebnih podatkov. </w:t>
      </w:r>
    </w:p>
    <w:p w:rsidR="00AE1BB7" w:rsidRPr="00BC2001" w:rsidRDefault="00AE1BB7" w:rsidP="00F5003B">
      <w:pPr>
        <w:keepNext/>
        <w:keepLines/>
        <w:jc w:val="both"/>
        <w:rPr>
          <w:rFonts w:ascii="Tahoma" w:hAnsi="Tahoma" w:cs="Tahoma"/>
          <w:lang w:val="pl-PL"/>
        </w:rPr>
      </w:pPr>
    </w:p>
    <w:p w:rsidR="00AE1BB7" w:rsidRPr="00BC2001" w:rsidRDefault="00AE1BB7" w:rsidP="00F5003B">
      <w:pPr>
        <w:keepNext/>
        <w:keepLines/>
        <w:jc w:val="both"/>
        <w:rPr>
          <w:rFonts w:ascii="Tahoma" w:hAnsi="Tahoma" w:cs="Tahoma"/>
          <w:lang w:val="pl-PL"/>
        </w:rPr>
      </w:pPr>
      <w:r w:rsidRPr="00BC2001">
        <w:rPr>
          <w:rFonts w:ascii="Tahoma" w:hAnsi="Tahoma" w:cs="Tahoma"/>
          <w:lang w:val="pl-PL"/>
        </w:rPr>
        <w:t>Stranki okvirnega sporazuma bosta zagotavljali pogoje in ukrepe za varstvo osebnih podatkov in preprečevali zlorabe v smislu določil Uredbe GDPR in predpisov, ki urejajo varstvo osebnih podatkov.</w:t>
      </w:r>
    </w:p>
    <w:p w:rsidR="00AE1BB7" w:rsidRPr="00BC2001" w:rsidRDefault="00AE1BB7" w:rsidP="00F5003B">
      <w:pPr>
        <w:keepNext/>
        <w:keepLines/>
        <w:jc w:val="both"/>
        <w:rPr>
          <w:rFonts w:ascii="Tahoma" w:hAnsi="Tahoma" w:cs="Tahoma"/>
          <w:lang w:val="pl-PL"/>
        </w:rPr>
      </w:pPr>
    </w:p>
    <w:p w:rsidR="00AE1BB7" w:rsidRPr="00AE1BB7" w:rsidRDefault="00AE1BB7" w:rsidP="00F5003B">
      <w:pPr>
        <w:keepNext/>
        <w:keepLines/>
        <w:jc w:val="both"/>
        <w:rPr>
          <w:rFonts w:ascii="Tahoma" w:hAnsi="Tahoma" w:cs="Tahoma"/>
          <w:lang w:val="pl-PL"/>
        </w:rPr>
      </w:pPr>
      <w:r w:rsidRPr="00BC2001">
        <w:rPr>
          <w:rFonts w:ascii="Tahoma" w:hAnsi="Tahoma" w:cs="Tahoma"/>
          <w:lang w:val="pl-PL"/>
        </w:rPr>
        <w:t>Stranki okvirnega sporazuma sta sporazumni, da bosta ob sklenitvi tega okvirnega sporazuma, sklenili tudi posebni sporazum/pogodbo o obdelavi osebnih podatkov (pri čemer naročnik nastopa kot obdelovalec osebnih podatkov), skladno z veljavno zakonodajo s področja, ki ureja varstvo osebnih podatkov, ki je priloga in sestavni del tega okvirnega sporazuma.</w:t>
      </w:r>
    </w:p>
    <w:p w:rsidR="00AE1BB7" w:rsidRDefault="00AE1BB7" w:rsidP="00F5003B">
      <w:pPr>
        <w:keepNext/>
        <w:keepLines/>
        <w:tabs>
          <w:tab w:val="left" w:pos="851"/>
          <w:tab w:val="left" w:pos="1702"/>
        </w:tabs>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lang w:val="es-AR"/>
        </w:rPr>
      </w:pPr>
      <w:r>
        <w:rPr>
          <w:rFonts w:ascii="Tahoma" w:hAnsi="Tahoma" w:cs="Tahoma"/>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storitev.</w:t>
      </w:r>
      <w:r>
        <w:rPr>
          <w:rFonts w:ascii="Tahoma" w:hAnsi="Tahoma" w:cs="Tahoma"/>
          <w:lang w:val="es-AR"/>
        </w:rPr>
        <w:t xml:space="preserve"> Izvajalec se strinja, da lahko naročnik prekine medsebojno razmerje v primeru nespoštovanja določil </w:t>
      </w:r>
      <w:r>
        <w:rPr>
          <w:rFonts w:ascii="Tahoma" w:hAnsi="Tahoma" w:cs="Tahoma"/>
        </w:rPr>
        <w:t>okvirnega sporazuma</w:t>
      </w:r>
      <w:r>
        <w:rPr>
          <w:rFonts w:ascii="Tahoma" w:hAnsi="Tahoma" w:cs="Tahoma"/>
          <w:lang w:val="es-AR"/>
        </w:rPr>
        <w:t xml:space="preserve"> in določil javnega naročanja, brez odškodninske odgovornosti do izvajalca.</w:t>
      </w:r>
    </w:p>
    <w:p w:rsidR="0004797C" w:rsidRDefault="0004797C" w:rsidP="00F5003B">
      <w:pPr>
        <w:keepNext/>
        <w:keepLines/>
        <w:tabs>
          <w:tab w:val="left" w:pos="851"/>
          <w:tab w:val="left" w:pos="1702"/>
        </w:tabs>
        <w:jc w:val="both"/>
        <w:rPr>
          <w:rFonts w:ascii="Tahoma" w:hAnsi="Tahoma" w:cs="Tahoma"/>
          <w:b/>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 ki po veljavnih predpisih štejejo za javne.</w:t>
      </w:r>
    </w:p>
    <w:p w:rsidR="00B445EA" w:rsidRDefault="00B445EA" w:rsidP="00F5003B">
      <w:pPr>
        <w:keepNext/>
        <w:keepLines/>
        <w:tabs>
          <w:tab w:val="left" w:pos="567"/>
          <w:tab w:val="left" w:pos="1418"/>
          <w:tab w:val="left" w:pos="1702"/>
        </w:tabs>
        <w:jc w:val="both"/>
        <w:rPr>
          <w:rFonts w:ascii="Tahoma" w:hAnsi="Tahoma" w:cs="Tahoma"/>
        </w:rPr>
      </w:pPr>
    </w:p>
    <w:p w:rsidR="00B445EA" w:rsidRDefault="00B445EA" w:rsidP="00F5003B">
      <w:pPr>
        <w:keepNext/>
        <w:keepLines/>
        <w:tabs>
          <w:tab w:val="left" w:pos="567"/>
          <w:tab w:val="left" w:pos="1418"/>
          <w:tab w:val="left" w:pos="1702"/>
        </w:tabs>
        <w:jc w:val="both"/>
        <w:rPr>
          <w:rFonts w:ascii="Tahoma" w:hAnsi="Tahoma" w:cs="Tahoma"/>
        </w:rPr>
      </w:pPr>
    </w:p>
    <w:p w:rsidR="00B445EA" w:rsidRDefault="00B445EA"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851"/>
          <w:tab w:val="left" w:pos="1702"/>
        </w:tabs>
        <w:jc w:val="both"/>
        <w:rPr>
          <w:rFonts w:ascii="Tahoma" w:hAnsi="Tahoma" w:cs="Tahoma"/>
          <w:b/>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lastRenderedPageBreak/>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Ta okvirni sporazum je sklenjen in prične veljati z dnem, ko ga podpišeta obe stranki okvirnega sporazuma, pod pogojem iz 22. člena okvirnega sporazuma.</w:t>
      </w:r>
    </w:p>
    <w:p w:rsidR="0004797C" w:rsidRDefault="0004797C" w:rsidP="00F5003B">
      <w:pPr>
        <w:keepNext/>
        <w:keepLines/>
        <w:tabs>
          <w:tab w:val="left" w:pos="567"/>
          <w:tab w:val="left" w:pos="1418"/>
          <w:tab w:val="left" w:pos="1702"/>
        </w:tabs>
        <w:jc w:val="both"/>
        <w:rPr>
          <w:rFonts w:ascii="Tahoma" w:hAnsi="Tahoma" w:cs="Tahoma"/>
        </w:rPr>
      </w:pPr>
    </w:p>
    <w:p w:rsidR="00F04843" w:rsidRDefault="0004797C" w:rsidP="00F5003B">
      <w:pPr>
        <w:keepNext/>
        <w:keepLines/>
        <w:tabs>
          <w:tab w:val="left" w:pos="567"/>
          <w:tab w:val="left" w:pos="1418"/>
          <w:tab w:val="left" w:pos="1702"/>
        </w:tabs>
        <w:jc w:val="both"/>
        <w:rPr>
          <w:rFonts w:ascii="Tahoma" w:hAnsi="Tahoma" w:cs="Tahoma"/>
        </w:rPr>
      </w:pPr>
      <w:r>
        <w:rPr>
          <w:rFonts w:ascii="Tahoma" w:hAnsi="Tahoma" w:cs="Tahoma"/>
        </w:rPr>
        <w:t xml:space="preserve">Stranki okvirnega sporazuma se obvezujeta, da bosta uredili vse, kar je potrebno za izvršitev tega okvirnega sporazuma in da bosta ravnali kot dobra gospodarstvenika. Za urejanje razmerij, ki niso urejene s tem okvirnim sporazumom se uporabljajo določila </w:t>
      </w:r>
      <w:r w:rsidR="00F04843">
        <w:rPr>
          <w:rFonts w:ascii="Tahoma" w:hAnsi="Tahoma" w:cs="Tahoma"/>
        </w:rPr>
        <w:t>zakona, ki ureja obligacijska razmerja.</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567"/>
          <w:tab w:val="left" w:pos="1418"/>
          <w:tab w:val="left" w:pos="1702"/>
        </w:tabs>
        <w:jc w:val="both"/>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Ta okvirni sporazum v celoti zavezuje tudi morebitne vsakokratne pravne naslednike vsake od strank okvirnega sporazuma, kar velja zlasti tudi v primeru organizacijsko – statusnih ter lastninskih sprememb.</w:t>
      </w:r>
    </w:p>
    <w:p w:rsidR="0004797C" w:rsidRDefault="0004797C" w:rsidP="00F5003B">
      <w:pPr>
        <w:keepNext/>
        <w:keepLines/>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rPr>
      </w:pPr>
      <w:r>
        <w:rPr>
          <w:rFonts w:ascii="Tahoma" w:hAnsi="Tahoma" w:cs="Tahoma"/>
        </w:rPr>
        <w:t xml:space="preserve">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 </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F5003B">
      <w:pPr>
        <w:keepNext/>
        <w:keepLines/>
        <w:jc w:val="both"/>
        <w:rPr>
          <w:rFonts w:ascii="Tahoma" w:hAnsi="Tahoma" w:cs="Tahoma"/>
        </w:rPr>
      </w:pPr>
      <w:r>
        <w:rPr>
          <w:rFonts w:ascii="Tahoma" w:hAnsi="Tahoma" w:cs="Tahoma"/>
        </w:rPr>
        <w:t>Morebitne spremembe ali dopolnitve tega okvirnega sporazuma so veljavne le, če jih stranki okvirnega sporazuma skleneta v obliki pisnega dodatka k temu okvirnemu sporazumu.</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rPr>
          <w:rFonts w:ascii="Tahoma" w:hAnsi="Tahoma" w:cs="Tahoma"/>
        </w:rPr>
      </w:pPr>
    </w:p>
    <w:p w:rsidR="0004797C" w:rsidRDefault="0004797C" w:rsidP="00F5003B">
      <w:pPr>
        <w:keepNext/>
        <w:keepLines/>
        <w:tabs>
          <w:tab w:val="left" w:pos="567"/>
          <w:tab w:val="left" w:pos="1418"/>
          <w:tab w:val="left" w:pos="1702"/>
        </w:tabs>
        <w:jc w:val="both"/>
        <w:rPr>
          <w:rFonts w:ascii="Tahoma" w:hAnsi="Tahoma" w:cs="Tahoma"/>
          <w:lang w:val="es-AR"/>
        </w:rPr>
      </w:pPr>
      <w:r>
        <w:rPr>
          <w:rFonts w:ascii="Tahoma" w:hAnsi="Tahoma" w:cs="Tahoma"/>
          <w:lang w:val="es-AR"/>
        </w:rPr>
        <w:t xml:space="preserve">Priloge so neločljivi sestavni del tega okvirnega sporazuma. </w:t>
      </w:r>
    </w:p>
    <w:p w:rsidR="0004797C" w:rsidRDefault="0004797C" w:rsidP="00F5003B">
      <w:pPr>
        <w:keepNext/>
        <w:keepLines/>
        <w:tabs>
          <w:tab w:val="left" w:pos="567"/>
          <w:tab w:val="left" w:pos="1418"/>
          <w:tab w:val="left" w:pos="1702"/>
        </w:tabs>
        <w:jc w:val="both"/>
        <w:rPr>
          <w:rFonts w:ascii="Tahoma" w:eastAsia="Calibri" w:hAnsi="Tahoma" w:cs="Tahoma"/>
        </w:rPr>
      </w:pPr>
    </w:p>
    <w:p w:rsidR="0004797C" w:rsidRDefault="0004797C" w:rsidP="00F5003B">
      <w:pPr>
        <w:keepNext/>
        <w:keepLines/>
        <w:numPr>
          <w:ilvl w:val="1"/>
          <w:numId w:val="69"/>
        </w:numPr>
        <w:ind w:left="426" w:hanging="426"/>
        <w:jc w:val="center"/>
        <w:rPr>
          <w:rFonts w:ascii="Tahoma" w:hAnsi="Tahoma" w:cs="Tahoma"/>
        </w:rPr>
      </w:pPr>
      <w:r>
        <w:rPr>
          <w:rFonts w:ascii="Tahoma" w:hAnsi="Tahoma" w:cs="Tahoma"/>
        </w:rPr>
        <w:t>člen</w:t>
      </w:r>
    </w:p>
    <w:p w:rsidR="0004797C" w:rsidRDefault="0004797C" w:rsidP="00F5003B">
      <w:pPr>
        <w:keepNext/>
        <w:keepLines/>
        <w:tabs>
          <w:tab w:val="left" w:pos="4820"/>
        </w:tabs>
        <w:jc w:val="both"/>
        <w:rPr>
          <w:rFonts w:ascii="Tahoma" w:hAnsi="Tahoma" w:cs="Tahoma"/>
          <w:b/>
        </w:rPr>
      </w:pPr>
    </w:p>
    <w:p w:rsidR="0004797C" w:rsidRDefault="0004797C" w:rsidP="00F5003B">
      <w:pPr>
        <w:keepNext/>
        <w:keepLines/>
        <w:tabs>
          <w:tab w:val="left" w:pos="1134"/>
          <w:tab w:val="left" w:pos="4820"/>
        </w:tabs>
        <w:jc w:val="both"/>
        <w:rPr>
          <w:rFonts w:ascii="Tahoma" w:hAnsi="Tahoma" w:cs="Tahoma"/>
        </w:rPr>
      </w:pPr>
      <w:r>
        <w:rPr>
          <w:rFonts w:ascii="Tahoma" w:hAnsi="Tahoma" w:cs="Tahoma"/>
        </w:rPr>
        <w:t>Okvirni sporazum je sestavljen in podpisan v petih (5) enakih izvodih, od katerih prejme naročnik tri (3) izvode in izvajalec dva (2) izvoda.</w:t>
      </w:r>
    </w:p>
    <w:p w:rsidR="0004797C" w:rsidRDefault="0004797C" w:rsidP="00F5003B">
      <w:pPr>
        <w:keepNext/>
        <w:keepLines/>
        <w:tabs>
          <w:tab w:val="left" w:pos="1134"/>
          <w:tab w:val="left" w:pos="4820"/>
        </w:tabs>
        <w:rPr>
          <w:rFonts w:ascii="Tahoma" w:hAnsi="Tahoma" w:cs="Tahoma"/>
        </w:rPr>
      </w:pPr>
    </w:p>
    <w:p w:rsidR="0004797C" w:rsidRDefault="0004797C" w:rsidP="00F5003B">
      <w:pPr>
        <w:keepNext/>
        <w:keepLines/>
        <w:tabs>
          <w:tab w:val="left" w:pos="1134"/>
          <w:tab w:val="left" w:pos="4820"/>
        </w:tabs>
        <w:rPr>
          <w:rFonts w:ascii="Tahoma" w:hAnsi="Tahoma" w:cs="Tahoma"/>
        </w:rPr>
      </w:pPr>
      <w:r>
        <w:rPr>
          <w:rFonts w:ascii="Tahoma" w:hAnsi="Tahoma" w:cs="Tahoma"/>
        </w:rPr>
        <w:t>Ljubljana, dne ___________</w:t>
      </w:r>
      <w:r>
        <w:rPr>
          <w:rFonts w:ascii="Tahoma" w:hAnsi="Tahoma" w:cs="Tahoma"/>
        </w:rPr>
        <w:tab/>
      </w:r>
      <w:r>
        <w:rPr>
          <w:rFonts w:ascii="Tahoma" w:hAnsi="Tahoma" w:cs="Tahoma"/>
        </w:rPr>
        <w:tab/>
      </w:r>
      <w:r>
        <w:rPr>
          <w:rFonts w:ascii="Tahoma" w:hAnsi="Tahoma" w:cs="Tahoma"/>
        </w:rPr>
        <w:tab/>
        <w:t xml:space="preserve">______________, dne </w:t>
      </w:r>
    </w:p>
    <w:p w:rsidR="0004797C" w:rsidRDefault="0004797C" w:rsidP="00F5003B">
      <w:pPr>
        <w:keepNext/>
        <w:keepLines/>
        <w:tabs>
          <w:tab w:val="left" w:pos="1134"/>
          <w:tab w:val="left" w:pos="4820"/>
        </w:tabs>
        <w:rPr>
          <w:rFonts w:ascii="Tahoma" w:hAnsi="Tahoma" w:cs="Tahoma"/>
        </w:rPr>
      </w:pPr>
    </w:p>
    <w:p w:rsidR="00075A2F" w:rsidRDefault="00075A2F" w:rsidP="00F5003B">
      <w:pPr>
        <w:keepNext/>
        <w:keepLines/>
        <w:tabs>
          <w:tab w:val="left" w:pos="1134"/>
          <w:tab w:val="left" w:pos="5676"/>
        </w:tabs>
        <w:rPr>
          <w:rFonts w:ascii="Tahoma" w:hAnsi="Tahoma" w:cs="Tahoma"/>
        </w:rPr>
      </w:pPr>
    </w:p>
    <w:p w:rsidR="0004797C" w:rsidRDefault="0004797C" w:rsidP="00F5003B">
      <w:pPr>
        <w:keepNext/>
        <w:keepLines/>
        <w:tabs>
          <w:tab w:val="left" w:pos="1134"/>
          <w:tab w:val="left" w:pos="5676"/>
        </w:tabs>
        <w:rPr>
          <w:rFonts w:ascii="Tahoma" w:hAnsi="Tahoma" w:cs="Tahoma"/>
        </w:rPr>
      </w:pPr>
      <w:r>
        <w:rPr>
          <w:rFonts w:ascii="Tahoma" w:hAnsi="Tahoma" w:cs="Tahoma"/>
        </w:rPr>
        <w:t>NAROČNIK:</w:t>
      </w:r>
      <w:r>
        <w:rPr>
          <w:rFonts w:ascii="Tahoma" w:hAnsi="Tahoma" w:cs="Tahoma"/>
        </w:rPr>
        <w:tab/>
      </w:r>
      <w:r>
        <w:rPr>
          <w:rFonts w:ascii="Tahoma" w:hAnsi="Tahoma" w:cs="Tahoma"/>
        </w:rPr>
        <w:tab/>
        <w:t>IZVAJALEC:</w:t>
      </w:r>
    </w:p>
    <w:p w:rsidR="0004797C" w:rsidRDefault="0004797C" w:rsidP="00F5003B">
      <w:pPr>
        <w:keepNext/>
        <w:keepLines/>
        <w:tabs>
          <w:tab w:val="left" w:pos="4962"/>
        </w:tabs>
        <w:ind w:right="-851"/>
        <w:jc w:val="both"/>
        <w:rPr>
          <w:rFonts w:ascii="Tahoma" w:hAnsi="Tahoma" w:cs="Tahoma"/>
        </w:rPr>
      </w:pPr>
    </w:p>
    <w:p w:rsidR="00867A3B" w:rsidRDefault="00867A3B" w:rsidP="00F5003B">
      <w:pPr>
        <w:keepNext/>
        <w:keepLines/>
      </w:pPr>
    </w:p>
    <w:p w:rsidR="0004797C" w:rsidRDefault="0004797C" w:rsidP="00F5003B">
      <w:pPr>
        <w:keepNext/>
        <w:keepLines/>
        <w:tabs>
          <w:tab w:val="left" w:pos="4820"/>
          <w:tab w:val="left" w:pos="5103"/>
        </w:tabs>
        <w:spacing w:after="120"/>
        <w:rPr>
          <w:rFonts w:ascii="Tahoma" w:hAnsi="Tahoma" w:cs="Tahoma"/>
          <w:b/>
        </w:rPr>
      </w:pPr>
      <w:r>
        <w:rPr>
          <w:rFonts w:ascii="Tahoma" w:hAnsi="Tahoma" w:cs="Tahoma"/>
          <w:b/>
        </w:rPr>
        <w:t>Priloge:</w:t>
      </w:r>
    </w:p>
    <w:p w:rsidR="0004797C" w:rsidRDefault="0004797C" w:rsidP="00F5003B">
      <w:pPr>
        <w:keepNext/>
        <w:keepLines/>
        <w:numPr>
          <w:ilvl w:val="0"/>
          <w:numId w:val="68"/>
        </w:numPr>
        <w:ind w:left="720"/>
        <w:jc w:val="both"/>
        <w:rPr>
          <w:rFonts w:ascii="Tahoma" w:hAnsi="Tahoma" w:cs="Tahoma"/>
        </w:rPr>
      </w:pPr>
      <w:r>
        <w:rPr>
          <w:rFonts w:ascii="Tahoma" w:hAnsi="Tahoma" w:cs="Tahoma"/>
        </w:rPr>
        <w:t xml:space="preserve">Priloga št. 1: Tehnični opis predmeta okvirnega sporazuma, </w:t>
      </w:r>
    </w:p>
    <w:p w:rsidR="0004797C" w:rsidRDefault="0004797C" w:rsidP="00F5003B">
      <w:pPr>
        <w:keepNext/>
        <w:keepLines/>
        <w:numPr>
          <w:ilvl w:val="0"/>
          <w:numId w:val="68"/>
        </w:numPr>
        <w:ind w:left="720"/>
        <w:jc w:val="both"/>
        <w:rPr>
          <w:rFonts w:ascii="Tahoma" w:hAnsi="Tahoma" w:cs="Tahoma"/>
        </w:rPr>
      </w:pPr>
      <w:r>
        <w:rPr>
          <w:rFonts w:ascii="Tahoma" w:hAnsi="Tahoma" w:cs="Tahoma"/>
        </w:rPr>
        <w:t>Priloga št. 2: Ponudbeni predračun izvajalca št. ______ z dne _________,</w:t>
      </w:r>
    </w:p>
    <w:p w:rsidR="0004797C" w:rsidRDefault="0004797C" w:rsidP="00F5003B">
      <w:pPr>
        <w:keepNext/>
        <w:keepLines/>
        <w:numPr>
          <w:ilvl w:val="0"/>
          <w:numId w:val="68"/>
        </w:numPr>
        <w:ind w:left="720"/>
        <w:jc w:val="both"/>
        <w:rPr>
          <w:rFonts w:ascii="Tahoma" w:hAnsi="Tahoma" w:cs="Tahoma"/>
        </w:rPr>
      </w:pPr>
      <w:r>
        <w:rPr>
          <w:rFonts w:ascii="Tahoma" w:hAnsi="Tahoma" w:cs="Tahoma"/>
        </w:rPr>
        <w:t>Priloga št. 3: Ponudba izvajalca št. ______ z dne _________,</w:t>
      </w:r>
    </w:p>
    <w:p w:rsidR="0004797C" w:rsidRDefault="0004797C" w:rsidP="00F5003B">
      <w:pPr>
        <w:keepNext/>
        <w:keepLines/>
        <w:numPr>
          <w:ilvl w:val="0"/>
          <w:numId w:val="68"/>
        </w:numPr>
        <w:ind w:left="720"/>
        <w:jc w:val="both"/>
        <w:rPr>
          <w:rFonts w:ascii="Tahoma" w:hAnsi="Tahoma" w:cs="Tahoma"/>
        </w:rPr>
      </w:pPr>
      <w:r>
        <w:rPr>
          <w:rFonts w:ascii="Tahoma" w:hAnsi="Tahoma" w:cs="Tahoma"/>
        </w:rPr>
        <w:t>Priloga št. 4: Pisni sporazum, ki ureja skupne varstvene ukrepe za zagotavljanje varstva in zdravja pri delu, ki jih je potrebno upoštevati na lokaciji naročnika, ter je priloga tega okvirnega sporazuma (Sklop 2, 3, 4 in 5)</w:t>
      </w:r>
    </w:p>
    <w:p w:rsidR="0004797C" w:rsidRDefault="0004797C" w:rsidP="00F5003B">
      <w:pPr>
        <w:keepNext/>
        <w:keepLines/>
        <w:numPr>
          <w:ilvl w:val="0"/>
          <w:numId w:val="68"/>
        </w:numPr>
        <w:ind w:left="720"/>
        <w:jc w:val="both"/>
        <w:rPr>
          <w:rFonts w:ascii="Tahoma" w:hAnsi="Tahoma" w:cs="Tahoma"/>
        </w:rPr>
      </w:pPr>
      <w:r>
        <w:rPr>
          <w:rFonts w:ascii="Tahoma" w:hAnsi="Tahoma" w:cs="Tahoma"/>
        </w:rPr>
        <w:t>Priloga št. 4: Pisni sporazum o skupnih varnostnih ukrepih in ravnanju z okoljem v ENERGETIKI LJUBLJANA, d.o.o. (Sklop 1)</w:t>
      </w:r>
    </w:p>
    <w:p w:rsidR="007B7B4F" w:rsidRPr="00BC2001" w:rsidRDefault="007B7B4F" w:rsidP="00F5003B">
      <w:pPr>
        <w:keepNext/>
        <w:keepLines/>
        <w:numPr>
          <w:ilvl w:val="0"/>
          <w:numId w:val="68"/>
        </w:numPr>
        <w:ind w:left="720"/>
        <w:jc w:val="both"/>
        <w:rPr>
          <w:rFonts w:ascii="Tahoma" w:hAnsi="Tahoma" w:cs="Tahoma"/>
        </w:rPr>
      </w:pPr>
      <w:r>
        <w:rPr>
          <w:rFonts w:ascii="Tahoma" w:hAnsi="Tahoma" w:cs="Tahoma"/>
        </w:rPr>
        <w:t>Priloga št</w:t>
      </w:r>
      <w:r w:rsidRPr="00BC2001">
        <w:rPr>
          <w:rFonts w:ascii="Tahoma" w:hAnsi="Tahoma" w:cs="Tahoma"/>
        </w:rPr>
        <w:t xml:space="preserve">. 5: </w:t>
      </w:r>
      <w:r w:rsidRPr="00BC2001">
        <w:rPr>
          <w:rFonts w:ascii="Tahoma" w:eastAsia="Calibri" w:hAnsi="Tahoma" w:cs="Tahoma"/>
        </w:rPr>
        <w:t>S</w:t>
      </w:r>
      <w:r w:rsidR="000F7284" w:rsidRPr="00BC2001">
        <w:rPr>
          <w:rFonts w:ascii="Tahoma" w:eastAsia="Calibri" w:hAnsi="Tahoma" w:cs="Tahoma"/>
        </w:rPr>
        <w:t>eznam</w:t>
      </w:r>
      <w:r w:rsidRPr="00BC2001">
        <w:rPr>
          <w:rFonts w:ascii="Tahoma" w:eastAsia="Calibri" w:hAnsi="Tahoma" w:cs="Tahoma"/>
        </w:rPr>
        <w:t xml:space="preserve"> pripomočkov za čiščenje in delovnih strojev</w:t>
      </w:r>
    </w:p>
    <w:p w:rsidR="009E4D1D" w:rsidRPr="00BC2001" w:rsidRDefault="009E4D1D" w:rsidP="00F5003B">
      <w:pPr>
        <w:keepNext/>
        <w:keepLines/>
        <w:numPr>
          <w:ilvl w:val="0"/>
          <w:numId w:val="68"/>
        </w:numPr>
        <w:ind w:left="720"/>
        <w:jc w:val="both"/>
        <w:rPr>
          <w:rFonts w:ascii="Tahoma" w:hAnsi="Tahoma" w:cs="Tahoma"/>
        </w:rPr>
      </w:pPr>
      <w:r w:rsidRPr="00BC2001">
        <w:rPr>
          <w:rFonts w:ascii="Tahoma" w:hAnsi="Tahoma" w:cs="Tahoma"/>
        </w:rPr>
        <w:t xml:space="preserve">Priloga št. 6: </w:t>
      </w:r>
      <w:r w:rsidRPr="00BC2001">
        <w:rPr>
          <w:rFonts w:ascii="Tahoma" w:eastAsia="Calibri" w:hAnsi="Tahoma" w:cs="Tahoma"/>
        </w:rPr>
        <w:t>Seznam čistil</w:t>
      </w:r>
    </w:p>
    <w:p w:rsidR="009E4D1D" w:rsidRDefault="009E4D1D" w:rsidP="00F5003B">
      <w:pPr>
        <w:keepNext/>
        <w:keepLines/>
        <w:jc w:val="both"/>
        <w:rPr>
          <w:rFonts w:ascii="Tahoma" w:hAnsi="Tahoma" w:cs="Tahoma"/>
        </w:rPr>
      </w:pPr>
    </w:p>
    <w:p w:rsidR="008C76DC" w:rsidRDefault="008C76DC" w:rsidP="00F5003B">
      <w:pPr>
        <w:keepNext/>
        <w:keepLines/>
        <w:rPr>
          <w:rFonts w:ascii="Tahoma" w:hAnsi="Tahoma" w:cs="Tahoma"/>
          <w:b/>
          <w:sz w:val="28"/>
          <w:szCs w:val="28"/>
        </w:rPr>
      </w:pPr>
    </w:p>
    <w:p w:rsidR="008571E4" w:rsidRDefault="008571E4" w:rsidP="00F5003B">
      <w:pPr>
        <w:keepNext/>
        <w:keepLines/>
        <w:jc w:val="both"/>
        <w:rPr>
          <w:rFonts w:ascii="Tahoma" w:hAnsi="Tahoma" w:cs="Tahoma"/>
        </w:rPr>
      </w:pPr>
    </w:p>
    <w:p w:rsidR="00025056" w:rsidRDefault="00025056">
      <w:pPr>
        <w:rPr>
          <w:rFonts w:ascii="Tahoma" w:hAnsi="Tahoma" w:cs="Tahoma"/>
        </w:rPr>
      </w:pPr>
    </w:p>
    <w:p w:rsidR="000F7284" w:rsidRDefault="000F7284" w:rsidP="00F5003B">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430"/>
      </w:tblGrid>
      <w:tr w:rsidR="008C76DC" w:rsidRPr="006678A0" w:rsidTr="0004797C">
        <w:tc>
          <w:tcPr>
            <w:tcW w:w="599" w:type="dxa"/>
            <w:tcBorders>
              <w:right w:val="nil"/>
            </w:tcBorders>
          </w:tcPr>
          <w:p w:rsidR="008C76DC" w:rsidRPr="00CE1BAD" w:rsidRDefault="008C76DC" w:rsidP="00F5003B">
            <w:pPr>
              <w:keepNext/>
              <w:keepLines/>
              <w:jc w:val="both"/>
              <w:rPr>
                <w:rFonts w:ascii="Tahoma" w:hAnsi="Tahoma" w:cs="Tahoma"/>
              </w:rPr>
            </w:pPr>
            <w:r>
              <w:rPr>
                <w:rFonts w:ascii="Tahoma" w:hAnsi="Tahoma" w:cs="Tahoma"/>
              </w:rPr>
              <w:t xml:space="preserve">      </w:t>
            </w:r>
          </w:p>
        </w:tc>
        <w:tc>
          <w:tcPr>
            <w:tcW w:w="7268" w:type="dxa"/>
            <w:tcBorders>
              <w:left w:val="nil"/>
            </w:tcBorders>
          </w:tcPr>
          <w:p w:rsidR="008C76DC" w:rsidRPr="006678A0" w:rsidRDefault="008C76DC" w:rsidP="00F5003B">
            <w:pPr>
              <w:keepNext/>
              <w:keepLines/>
              <w:jc w:val="both"/>
              <w:rPr>
                <w:rFonts w:ascii="Tahoma" w:hAnsi="Tahoma" w:cs="Tahoma"/>
              </w:rPr>
            </w:pPr>
            <w:r w:rsidRPr="006678A0">
              <w:rPr>
                <w:rFonts w:ascii="Tahoma" w:hAnsi="Tahoma" w:cs="Tahoma"/>
              </w:rPr>
              <w:t xml:space="preserve">PISNI SPORAZUM – velja </w:t>
            </w:r>
            <w:r w:rsidR="00867A3B">
              <w:rPr>
                <w:rFonts w:ascii="Tahoma" w:hAnsi="Tahoma" w:cs="Tahoma"/>
              </w:rPr>
              <w:t xml:space="preserve">za </w:t>
            </w:r>
            <w:r w:rsidRPr="006678A0">
              <w:rPr>
                <w:rFonts w:ascii="Tahoma" w:hAnsi="Tahoma" w:cs="Tahoma"/>
              </w:rPr>
              <w:t>SKLOP 1 JPE</w:t>
            </w:r>
          </w:p>
        </w:tc>
        <w:tc>
          <w:tcPr>
            <w:tcW w:w="912" w:type="dxa"/>
            <w:tcBorders>
              <w:right w:val="nil"/>
            </w:tcBorders>
          </w:tcPr>
          <w:p w:rsidR="008C76DC" w:rsidRPr="006678A0" w:rsidRDefault="0004797C" w:rsidP="00F5003B">
            <w:pPr>
              <w:keepNext/>
              <w:keepLines/>
              <w:ind w:left="-455" w:firstLine="455"/>
              <w:jc w:val="both"/>
              <w:rPr>
                <w:rFonts w:ascii="Tahoma" w:hAnsi="Tahoma" w:cs="Tahoma"/>
                <w:b/>
              </w:rPr>
            </w:pPr>
            <w:r w:rsidRPr="006678A0">
              <w:rPr>
                <w:rFonts w:ascii="Tahoma" w:hAnsi="Tahoma" w:cs="Tahoma"/>
                <w:b/>
              </w:rPr>
              <w:t xml:space="preserve"> </w:t>
            </w:r>
          </w:p>
        </w:tc>
        <w:tc>
          <w:tcPr>
            <w:tcW w:w="430" w:type="dxa"/>
            <w:tcBorders>
              <w:left w:val="nil"/>
            </w:tcBorders>
          </w:tcPr>
          <w:p w:rsidR="008C76DC" w:rsidRPr="006678A0" w:rsidRDefault="008C76DC" w:rsidP="00F5003B">
            <w:pPr>
              <w:keepNext/>
              <w:keepLines/>
              <w:jc w:val="both"/>
              <w:rPr>
                <w:rFonts w:ascii="Tahoma" w:hAnsi="Tahoma" w:cs="Tahoma"/>
                <w:b/>
              </w:rPr>
            </w:pPr>
          </w:p>
        </w:tc>
      </w:tr>
    </w:tbl>
    <w:p w:rsidR="008C76DC" w:rsidRPr="006678A0" w:rsidRDefault="008C76DC" w:rsidP="00F5003B">
      <w:pPr>
        <w:keepNext/>
        <w:keepLines/>
        <w:jc w:val="center"/>
        <w:rPr>
          <w:rFonts w:ascii="Tahoma" w:hAnsi="Tahoma" w:cs="Tahoma"/>
          <w:b/>
        </w:rPr>
      </w:pPr>
    </w:p>
    <w:p w:rsidR="008C76DC" w:rsidRPr="006678A0" w:rsidRDefault="008C76DC" w:rsidP="00F5003B">
      <w:pPr>
        <w:keepNext/>
        <w:keepLines/>
        <w:jc w:val="center"/>
        <w:rPr>
          <w:rFonts w:ascii="Tahoma" w:hAnsi="Tahoma" w:cs="Tahoma"/>
          <w:b/>
        </w:rPr>
      </w:pPr>
    </w:p>
    <w:p w:rsidR="00075A2F" w:rsidRPr="00075A2F" w:rsidRDefault="00075A2F" w:rsidP="00075A2F">
      <w:pPr>
        <w:keepNext/>
        <w:jc w:val="center"/>
        <w:rPr>
          <w:rFonts w:ascii="Tahoma" w:hAnsi="Tahoma" w:cs="Tahoma"/>
          <w:b/>
        </w:rPr>
      </w:pPr>
      <w:r w:rsidRPr="00075A2F">
        <w:rPr>
          <w:rFonts w:ascii="Tahoma" w:hAnsi="Tahoma" w:cs="Tahoma"/>
          <w:b/>
        </w:rPr>
        <w:t>Priloga št. 4</w:t>
      </w:r>
      <w:r w:rsidRPr="00075A2F">
        <w:rPr>
          <w:rFonts w:ascii="Tahoma" w:hAnsi="Tahoma" w:cs="Tahoma"/>
          <w:b/>
        </w:rPr>
        <w:fldChar w:fldCharType="begin"/>
      </w:r>
      <w:r w:rsidRPr="00075A2F">
        <w:rPr>
          <w:rFonts w:ascii="Tahoma" w:hAnsi="Tahoma" w:cs="Tahoma"/>
          <w:b/>
        </w:rPr>
        <w:instrText xml:space="preserve"> FILLIN  \* MERGEFORMAT </w:instrText>
      </w:r>
      <w:r w:rsidRPr="00075A2F">
        <w:rPr>
          <w:rFonts w:ascii="Tahoma" w:hAnsi="Tahoma" w:cs="Tahoma"/>
          <w:b/>
        </w:rPr>
        <w:fldChar w:fldCharType="end"/>
      </w:r>
      <w:r w:rsidRPr="00075A2F">
        <w:rPr>
          <w:rFonts w:ascii="Tahoma" w:hAnsi="Tahoma" w:cs="Tahoma"/>
          <w:b/>
        </w:rPr>
        <w:t xml:space="preserve"> k okvirnemu sporazumu št. </w:t>
      </w:r>
      <w:r>
        <w:rPr>
          <w:rFonts w:ascii="Tahoma" w:hAnsi="Tahoma" w:cs="Tahoma"/>
          <w:b/>
        </w:rPr>
        <w:t>JHL-4/21</w:t>
      </w:r>
      <w:r w:rsidRPr="00075A2F">
        <w:rPr>
          <w:rFonts w:ascii="Tahoma" w:hAnsi="Tahoma" w:cs="Tahoma"/>
          <w:b/>
        </w:rPr>
        <w:t>-JPE</w:t>
      </w:r>
    </w:p>
    <w:p w:rsidR="00075A2F" w:rsidRPr="00075A2F" w:rsidRDefault="00075A2F" w:rsidP="00075A2F">
      <w:pPr>
        <w:keepNext/>
        <w:jc w:val="both"/>
        <w:rPr>
          <w:rFonts w:ascii="Tahoma" w:hAnsi="Tahoma" w:cs="Tahoma"/>
        </w:rPr>
      </w:pPr>
    </w:p>
    <w:p w:rsidR="00075A2F" w:rsidRPr="00075A2F" w:rsidRDefault="00075A2F" w:rsidP="00075A2F">
      <w:pPr>
        <w:keepNext/>
        <w:jc w:val="both"/>
        <w:rPr>
          <w:rFonts w:ascii="Tahoma" w:hAnsi="Tahoma" w:cs="Tahoma"/>
        </w:rPr>
      </w:pPr>
    </w:p>
    <w:p w:rsidR="00075A2F" w:rsidRPr="00075A2F" w:rsidRDefault="00075A2F" w:rsidP="00075A2F">
      <w:pPr>
        <w:keepNext/>
        <w:jc w:val="both"/>
        <w:rPr>
          <w:rFonts w:ascii="Tahoma" w:hAnsi="Tahoma" w:cs="Tahoma"/>
        </w:rPr>
      </w:pPr>
    </w:p>
    <w:p w:rsidR="00075A2F" w:rsidRPr="00075A2F" w:rsidRDefault="00075A2F" w:rsidP="00075A2F">
      <w:pPr>
        <w:keepNext/>
        <w:jc w:val="both"/>
        <w:rPr>
          <w:rFonts w:ascii="Tahoma" w:eastAsia="Calibri" w:hAnsi="Tahoma" w:cs="Tahoma"/>
          <w:lang w:eastAsia="en-US"/>
        </w:rPr>
      </w:pPr>
      <w:r w:rsidRPr="00075A2F">
        <w:rPr>
          <w:rFonts w:ascii="Tahoma" w:hAnsi="Tahoma" w:cs="Tahoma"/>
        </w:rPr>
        <w:t xml:space="preserve">Na osnovi 39. člena Zakona o varnosti in zdravju pri delu (Ur. list RS, št. 43/2011) </w:t>
      </w:r>
      <w:r w:rsidRPr="00075A2F">
        <w:rPr>
          <w:rFonts w:ascii="Tahoma" w:eastAsia="Calibri" w:hAnsi="Tahoma" w:cs="Tahoma"/>
          <w:lang w:eastAsia="en-US"/>
        </w:rPr>
        <w:t>skleneta:</w:t>
      </w: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b/>
          <w:lang w:eastAsia="en-US"/>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center"/>
        <w:rPr>
          <w:rFonts w:ascii="Tahoma" w:eastAsia="Calibri" w:hAnsi="Tahoma" w:cs="Tahoma"/>
          <w:lang w:eastAsia="en-US"/>
        </w:rPr>
      </w:pPr>
      <w:r w:rsidRPr="00075A2F">
        <w:rPr>
          <w:rFonts w:ascii="Tahoma" w:hAnsi="Tahoma" w:cs="Tahoma"/>
          <w:b/>
          <w:snapToGrid w:val="0"/>
        </w:rPr>
        <w:t>JAVNO PODJETJE ENERGETIKA LJUBLJANA d.o.o.</w:t>
      </w:r>
      <w:r w:rsidRPr="00075A2F">
        <w:rPr>
          <w:rFonts w:ascii="Tahoma" w:hAnsi="Tahoma" w:cs="Tahoma"/>
          <w:snapToGrid w:val="0"/>
        </w:rPr>
        <w:t>, Verovškova ulica 62, 1000 Ljubljana, ki ga zastopa direktor Samo Lozej</w:t>
      </w: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center"/>
        <w:rPr>
          <w:rFonts w:ascii="Tahoma" w:eastAsia="Calibri" w:hAnsi="Tahoma" w:cs="Tahoma"/>
          <w:lang w:eastAsia="en-US"/>
        </w:rPr>
      </w:pPr>
    </w:p>
    <w:p w:rsidR="00075A2F" w:rsidRPr="00075A2F" w:rsidRDefault="00075A2F" w:rsidP="00075A2F">
      <w:pPr>
        <w:keepNext/>
        <w:ind w:right="-476"/>
        <w:jc w:val="center"/>
        <w:rPr>
          <w:rFonts w:ascii="Tahoma" w:eastAsia="Calibri" w:hAnsi="Tahoma" w:cs="Tahoma"/>
          <w:lang w:eastAsia="en-US"/>
        </w:rPr>
      </w:pPr>
      <w:r w:rsidRPr="00075A2F">
        <w:rPr>
          <w:rFonts w:ascii="Tahoma" w:eastAsia="Calibri" w:hAnsi="Tahoma" w:cs="Tahoma"/>
          <w:lang w:eastAsia="en-US"/>
        </w:rPr>
        <w:t xml:space="preserve">(v nadaljevanju: </w:t>
      </w:r>
      <w:r w:rsidRPr="00075A2F">
        <w:rPr>
          <w:rFonts w:ascii="Tahoma" w:eastAsia="Calibri" w:hAnsi="Tahoma" w:cs="Tahoma"/>
          <w:b/>
          <w:bCs/>
          <w:lang w:eastAsia="en-US"/>
        </w:rPr>
        <w:t>naročnik</w:t>
      </w:r>
      <w:r w:rsidRPr="00075A2F">
        <w:rPr>
          <w:rFonts w:ascii="Tahoma" w:eastAsia="Calibri" w:hAnsi="Tahoma" w:cs="Tahoma"/>
          <w:lang w:eastAsia="en-US"/>
        </w:rPr>
        <w:t>)</w:t>
      </w:r>
    </w:p>
    <w:p w:rsidR="00075A2F" w:rsidRPr="00075A2F" w:rsidRDefault="00075A2F" w:rsidP="00075A2F">
      <w:pPr>
        <w:keepNext/>
        <w:tabs>
          <w:tab w:val="center" w:pos="4536"/>
          <w:tab w:val="right" w:pos="9072"/>
        </w:tabs>
        <w:jc w:val="center"/>
        <w:rPr>
          <w:rFonts w:ascii="Tahoma" w:hAnsi="Tahoma" w:cs="Tahoma"/>
        </w:rPr>
      </w:pPr>
    </w:p>
    <w:p w:rsidR="00075A2F" w:rsidRPr="00075A2F" w:rsidRDefault="00075A2F" w:rsidP="00075A2F">
      <w:pPr>
        <w:keepNext/>
        <w:jc w:val="center"/>
        <w:rPr>
          <w:rFonts w:ascii="Tahoma" w:eastAsia="Calibri" w:hAnsi="Tahoma" w:cs="Tahoma"/>
          <w:lang w:eastAsia="en-US"/>
        </w:rPr>
      </w:pPr>
      <w:r w:rsidRPr="00075A2F">
        <w:rPr>
          <w:rFonts w:ascii="Tahoma" w:eastAsia="Calibri" w:hAnsi="Tahoma" w:cs="Tahoma"/>
          <w:lang w:eastAsia="en-US"/>
        </w:rPr>
        <w:t>in</w:t>
      </w:r>
    </w:p>
    <w:p w:rsidR="00075A2F" w:rsidRPr="00075A2F" w:rsidRDefault="00075A2F" w:rsidP="00075A2F">
      <w:pPr>
        <w:keepNext/>
        <w:tabs>
          <w:tab w:val="left" w:pos="567"/>
          <w:tab w:val="num" w:pos="851"/>
          <w:tab w:val="left" w:pos="993"/>
        </w:tabs>
        <w:outlineLvl w:val="4"/>
        <w:rPr>
          <w:rFonts w:ascii="Tahoma" w:hAnsi="Tahoma" w:cs="Tahoma"/>
          <w:b/>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lang w:eastAsia="en-US"/>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center"/>
        <w:rPr>
          <w:rFonts w:ascii="Tahoma" w:hAnsi="Tahoma" w:cs="Tahoma"/>
          <w:b/>
        </w:rPr>
      </w:pPr>
      <w:r w:rsidRPr="00075A2F">
        <w:rPr>
          <w:rFonts w:ascii="Tahoma" w:hAnsi="Tahoma" w:cs="Tahoma"/>
          <w:b/>
        </w:rPr>
        <w:t>………………………………………………………………. (naziv izvajalca),</w:t>
      </w: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center"/>
        <w:rPr>
          <w:rFonts w:ascii="Tahoma" w:hAnsi="Tahoma" w:cs="Tahoma"/>
        </w:rPr>
      </w:pPr>
      <w:r w:rsidRPr="00075A2F">
        <w:rPr>
          <w:rFonts w:ascii="Tahoma" w:hAnsi="Tahoma" w:cs="Tahoma"/>
        </w:rPr>
        <w:t>ki ga/jo zastopa ………………………….</w:t>
      </w:r>
    </w:p>
    <w:p w:rsidR="00075A2F" w:rsidRPr="00075A2F" w:rsidRDefault="00075A2F" w:rsidP="00075A2F">
      <w:pPr>
        <w:keepNext/>
        <w:pBdr>
          <w:top w:val="single" w:sz="6" w:space="1" w:color="auto"/>
          <w:left w:val="single" w:sz="6" w:space="4" w:color="auto"/>
          <w:bottom w:val="single" w:sz="6" w:space="1" w:color="auto"/>
          <w:right w:val="single" w:sz="6" w:space="4" w:color="auto"/>
        </w:pBdr>
        <w:ind w:right="46"/>
        <w:jc w:val="both"/>
        <w:rPr>
          <w:rFonts w:ascii="Tahoma" w:eastAsia="Calibri" w:hAnsi="Tahoma" w:cs="Tahoma"/>
          <w:lang w:eastAsia="en-US"/>
        </w:rPr>
      </w:pPr>
    </w:p>
    <w:p w:rsidR="00075A2F" w:rsidRPr="00075A2F" w:rsidRDefault="00075A2F" w:rsidP="00075A2F">
      <w:pPr>
        <w:keepNext/>
        <w:jc w:val="center"/>
        <w:rPr>
          <w:rFonts w:ascii="Tahoma" w:eastAsia="Calibri" w:hAnsi="Tahoma" w:cs="Tahoma"/>
          <w:lang w:eastAsia="en-US"/>
        </w:rPr>
      </w:pPr>
      <w:r w:rsidRPr="00075A2F">
        <w:rPr>
          <w:rFonts w:ascii="Tahoma" w:eastAsia="Calibri" w:hAnsi="Tahoma" w:cs="Tahoma"/>
          <w:lang w:eastAsia="en-US"/>
        </w:rPr>
        <w:t xml:space="preserve">(v nadaljevanju: </w:t>
      </w:r>
      <w:r w:rsidRPr="00075A2F">
        <w:rPr>
          <w:rFonts w:ascii="Tahoma" w:eastAsia="Calibri" w:hAnsi="Tahoma" w:cs="Tahoma"/>
          <w:b/>
          <w:bCs/>
          <w:lang w:eastAsia="en-US"/>
        </w:rPr>
        <w:t>izvajalec</w:t>
      </w:r>
      <w:r w:rsidRPr="00075A2F">
        <w:rPr>
          <w:rFonts w:ascii="Tahoma" w:eastAsia="Calibri" w:hAnsi="Tahoma" w:cs="Tahoma"/>
          <w:lang w:eastAsia="en-US"/>
        </w:rPr>
        <w:t>)</w:t>
      </w:r>
    </w:p>
    <w:p w:rsidR="00075A2F" w:rsidRPr="00075A2F" w:rsidRDefault="00075A2F" w:rsidP="00075A2F">
      <w:pPr>
        <w:keepNext/>
        <w:ind w:right="-476"/>
        <w:rPr>
          <w:rFonts w:ascii="Tahoma" w:eastAsia="Calibri" w:hAnsi="Tahoma" w:cs="Tahoma"/>
          <w:lang w:eastAsia="en-US"/>
        </w:rPr>
      </w:pPr>
    </w:p>
    <w:p w:rsidR="00075A2F" w:rsidRPr="00075A2F" w:rsidRDefault="00075A2F" w:rsidP="00075A2F">
      <w:pPr>
        <w:keepNext/>
        <w:ind w:right="-476"/>
        <w:rPr>
          <w:rFonts w:ascii="Tahoma" w:eastAsia="Calibri" w:hAnsi="Tahoma" w:cs="Tahoma"/>
          <w:lang w:eastAsia="en-US"/>
        </w:rPr>
      </w:pPr>
    </w:p>
    <w:p w:rsidR="00075A2F" w:rsidRPr="00075A2F" w:rsidRDefault="00075A2F" w:rsidP="00075A2F">
      <w:pPr>
        <w:keepNext/>
        <w:ind w:right="-476"/>
        <w:rPr>
          <w:rFonts w:ascii="Tahoma" w:eastAsia="Calibri" w:hAnsi="Tahoma" w:cs="Tahoma"/>
          <w:lang w:eastAsia="en-US"/>
        </w:rPr>
      </w:pPr>
      <w:r w:rsidRPr="00075A2F">
        <w:rPr>
          <w:rFonts w:ascii="Tahoma" w:eastAsia="Calibri" w:hAnsi="Tahoma" w:cs="Tahoma"/>
          <w:lang w:eastAsia="en-US"/>
        </w:rPr>
        <w:t>(v nadaljevanju: naročnik in izvajalec skupaj/posamično: podpisnik/a sporazuma)</w:t>
      </w: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b/>
          <w:lang w:eastAsia="en-US"/>
        </w:rPr>
      </w:pPr>
      <w:r w:rsidRPr="00075A2F">
        <w:rPr>
          <w:rFonts w:ascii="Tahoma" w:eastAsia="Calibri" w:hAnsi="Tahoma" w:cs="Tahoma"/>
          <w:b/>
          <w:lang w:eastAsia="en-US"/>
        </w:rPr>
        <w:t>PISNI SPORAZUM</w:t>
      </w: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b/>
          <w:lang w:eastAsia="en-US"/>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b/>
          <w:lang w:eastAsia="en-US"/>
        </w:rPr>
      </w:pPr>
      <w:r w:rsidRPr="00075A2F">
        <w:rPr>
          <w:rFonts w:ascii="Tahoma" w:eastAsia="Calibri" w:hAnsi="Tahoma" w:cs="Tahoma"/>
          <w:b/>
          <w:lang w:eastAsia="en-US"/>
        </w:rPr>
        <w:t>O SKUPNIH VARNOSTNIH UKREPIH IN RAVNANJU Z OKOLJEM V</w:t>
      </w: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b/>
          <w:lang w:eastAsia="en-US"/>
        </w:rPr>
      </w:pPr>
      <w:r w:rsidRPr="00075A2F">
        <w:rPr>
          <w:rFonts w:ascii="Tahoma" w:eastAsia="Calibri" w:hAnsi="Tahoma" w:cs="Tahoma"/>
          <w:b/>
          <w:lang w:eastAsia="en-US"/>
        </w:rPr>
        <w:t xml:space="preserve">JAVNEM PODJETJU ENERGETIKA LJUBLJANA d.o.o. </w:t>
      </w: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lang w:eastAsia="en-US"/>
        </w:rPr>
      </w:pPr>
      <w:r w:rsidRPr="00075A2F">
        <w:rPr>
          <w:rFonts w:ascii="Tahoma" w:eastAsia="Calibri" w:hAnsi="Tahoma" w:cs="Tahoma"/>
          <w:lang w:eastAsia="en-US"/>
        </w:rPr>
        <w:t>(v nadaljevanju: Sporazum)</w:t>
      </w: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hAnsi="Tahoma" w:cs="Tahoma"/>
          <w:b/>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hAnsi="Tahoma" w:cs="Tahoma"/>
          <w:b/>
        </w:rPr>
      </w:pPr>
      <w:r w:rsidRPr="00075A2F">
        <w:rPr>
          <w:rFonts w:ascii="Tahoma" w:hAnsi="Tahoma" w:cs="Tahoma"/>
          <w:b/>
          <w:noProof/>
        </w:rPr>
        <w:t>ČIŠČENJE POSLOVNIH PROSTOROV</w:t>
      </w:r>
      <w:r w:rsidRPr="00075A2F">
        <w:rPr>
          <w:rFonts w:ascii="Tahoma" w:hAnsi="Tahoma" w:cs="Tahoma"/>
          <w:b/>
        </w:rPr>
        <w:t xml:space="preserve">, </w:t>
      </w: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hAnsi="Tahoma" w:cs="Tahoma"/>
          <w:b/>
        </w:rPr>
      </w:pPr>
    </w:p>
    <w:p w:rsidR="00075A2F" w:rsidRPr="00075A2F" w:rsidRDefault="00075A2F" w:rsidP="00075A2F">
      <w:pPr>
        <w:keepNext/>
        <w:pBdr>
          <w:top w:val="single" w:sz="6" w:space="1" w:color="auto"/>
          <w:left w:val="single" w:sz="6" w:space="4" w:color="auto"/>
          <w:bottom w:val="single" w:sz="6" w:space="1" w:color="auto"/>
          <w:right w:val="single" w:sz="6" w:space="4" w:color="auto"/>
        </w:pBdr>
        <w:jc w:val="center"/>
        <w:rPr>
          <w:rFonts w:ascii="Tahoma" w:eastAsia="Calibri" w:hAnsi="Tahoma" w:cs="Tahoma"/>
          <w:b/>
          <w:lang w:eastAsia="en-US"/>
        </w:rPr>
      </w:pPr>
      <w:r w:rsidRPr="00075A2F">
        <w:rPr>
          <w:rFonts w:ascii="Tahoma" w:hAnsi="Tahoma" w:cs="Tahoma"/>
          <w:b/>
        </w:rPr>
        <w:t xml:space="preserve">št. javnega naročila </w:t>
      </w:r>
      <w:r>
        <w:rPr>
          <w:rFonts w:ascii="Tahoma" w:hAnsi="Tahoma" w:cs="Tahoma"/>
          <w:b/>
        </w:rPr>
        <w:t xml:space="preserve">JHL-4/21 </w:t>
      </w:r>
      <w:r w:rsidRPr="00075A2F">
        <w:rPr>
          <w:rFonts w:ascii="Tahoma" w:hAnsi="Tahoma" w:cs="Tahoma"/>
          <w:b/>
        </w:rPr>
        <w:t>JPE</w:t>
      </w: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Default="00075A2F" w:rsidP="00075A2F">
      <w:pPr>
        <w:keepNext/>
        <w:rPr>
          <w:rFonts w:ascii="Tahoma" w:eastAsia="Calibri" w:hAnsi="Tahoma" w:cs="Tahoma"/>
          <w:lang w:eastAsia="en-US"/>
        </w:rPr>
      </w:pPr>
    </w:p>
    <w:p w:rsid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rPr>
          <w:rFonts w:ascii="Tahoma" w:eastAsia="Calibri" w:hAnsi="Tahoma" w:cs="Tahoma"/>
          <w:lang w:eastAsia="en-US"/>
        </w:rPr>
      </w:pPr>
    </w:p>
    <w:p w:rsidR="00075A2F" w:rsidRPr="00075A2F" w:rsidRDefault="00075A2F" w:rsidP="00075A2F">
      <w:pPr>
        <w:keepNext/>
        <w:keepLines/>
        <w:numPr>
          <w:ilvl w:val="0"/>
          <w:numId w:val="27"/>
        </w:numPr>
        <w:tabs>
          <w:tab w:val="left" w:pos="709"/>
        </w:tabs>
        <w:spacing w:after="200" w:line="276" w:lineRule="auto"/>
        <w:ind w:left="709" w:right="45" w:hanging="709"/>
        <w:jc w:val="both"/>
        <w:rPr>
          <w:rFonts w:ascii="Tahoma" w:hAnsi="Tahoma" w:cs="Tahoma"/>
          <w:b/>
          <w:bCs/>
        </w:rPr>
      </w:pPr>
      <w:r w:rsidRPr="00075A2F">
        <w:rPr>
          <w:rFonts w:ascii="Tahoma" w:hAnsi="Tahoma" w:cs="Tahoma"/>
          <w:b/>
          <w:bCs/>
        </w:rPr>
        <w:lastRenderedPageBreak/>
        <w:t>SPLOŠNA DOLOČILA</w:t>
      </w: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
          <w:bCs/>
        </w:rPr>
        <w:t xml:space="preserve">I.1. </w:t>
      </w:r>
      <w:r w:rsidRPr="00075A2F">
        <w:rPr>
          <w:rFonts w:ascii="Tahoma" w:hAnsi="Tahoma" w:cs="Tahoma"/>
          <w:b/>
          <w:bCs/>
        </w:rPr>
        <w:tab/>
      </w:r>
      <w:r w:rsidRPr="00075A2F">
        <w:rPr>
          <w:rFonts w:ascii="Tahoma" w:hAnsi="Tahoma" w:cs="Tahoma"/>
          <w:bCs/>
        </w:rPr>
        <w:t xml:space="preserve">S tem dokumentom se urejajo na delovišču, ki je na območju JAVNEGA PODJETJA ENERGETIKA LJUBLJANA d. o. o., na lokaciji naročnika Verovškova ulica 62, Verovškova ulica 70 in Toplarniška ulica 19, Ljubljana, skupni varnostni ukrepi, skupna organizacija varnosti pri delu, ter obveznosti in pravice delavcev, ki jim je naložena skrb za izvajanje in zagotavljanje varnih delovnih pogojev na skupnem delovišču. </w:t>
      </w:r>
    </w:p>
    <w:p w:rsidR="00075A2F" w:rsidRPr="00075A2F" w:rsidRDefault="00075A2F" w:rsidP="00075A2F">
      <w:pPr>
        <w:keepNext/>
        <w:keepLines/>
        <w:tabs>
          <w:tab w:val="left" w:pos="426"/>
        </w:tabs>
        <w:ind w:left="705" w:right="45" w:hanging="705"/>
        <w:jc w:val="both"/>
        <w:rPr>
          <w:rFonts w:ascii="Tahoma" w:hAnsi="Tahoma" w:cs="Tahoma"/>
          <w:bCs/>
        </w:rPr>
      </w:pP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
          <w:bCs/>
        </w:rPr>
        <w:t xml:space="preserve">           </w:t>
      </w:r>
      <w:r w:rsidRPr="00075A2F">
        <w:rPr>
          <w:rFonts w:ascii="Tahoma" w:eastAsia="Calibri" w:hAnsi="Tahoma" w:cs="Tahoma"/>
          <w:lang w:eastAsia="en-US"/>
        </w:rPr>
        <w:t xml:space="preserve">Kot skupno delovišče se šteje tista delovna površina, kjer istočasno opravljajo dela delavci dveh ali več izvajalcev. </w:t>
      </w:r>
      <w:r w:rsidRPr="00075A2F">
        <w:rPr>
          <w:rFonts w:ascii="Tahoma" w:hAnsi="Tahoma" w:cs="Tahoma"/>
          <w:bCs/>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
          <w:bCs/>
        </w:rPr>
        <w:t xml:space="preserve">           </w:t>
      </w: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Cs/>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rsidR="00075A2F" w:rsidRPr="00075A2F" w:rsidRDefault="00075A2F" w:rsidP="00075A2F">
      <w:pPr>
        <w:keepNext/>
        <w:keepLines/>
        <w:tabs>
          <w:tab w:val="left" w:pos="426"/>
        </w:tabs>
        <w:ind w:left="705" w:right="45" w:hanging="705"/>
        <w:jc w:val="both"/>
        <w:rPr>
          <w:rFonts w:ascii="Tahoma" w:hAnsi="Tahoma" w:cs="Tahoma"/>
          <w:bCs/>
        </w:rPr>
      </w:pP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
          <w:bCs/>
        </w:rPr>
        <w:t xml:space="preserve">I.2.     </w:t>
      </w:r>
      <w:r w:rsidRPr="00075A2F">
        <w:rPr>
          <w:rFonts w:ascii="Tahoma" w:hAnsi="Tahoma" w:cs="Tahoma"/>
          <w:bCs/>
        </w:rPr>
        <w:t>Pisni sporazum o skupnih varnostnih ukrepih in ravnanju z okoljem (v nadaljevanju: sporazum) velja za dela določena v skladu s tem okvirnim sporazumom.</w:t>
      </w:r>
    </w:p>
    <w:p w:rsidR="00075A2F" w:rsidRPr="00075A2F" w:rsidRDefault="00075A2F" w:rsidP="00075A2F">
      <w:pPr>
        <w:keepNext/>
        <w:keepLines/>
        <w:tabs>
          <w:tab w:val="left" w:pos="426"/>
        </w:tabs>
        <w:ind w:left="705" w:right="45" w:hanging="705"/>
        <w:jc w:val="both"/>
        <w:rPr>
          <w:rFonts w:ascii="Tahoma" w:hAnsi="Tahoma" w:cs="Tahoma"/>
          <w:bCs/>
        </w:rPr>
      </w:pPr>
    </w:p>
    <w:p w:rsidR="00075A2F" w:rsidRPr="00075A2F" w:rsidRDefault="00075A2F" w:rsidP="00075A2F">
      <w:pPr>
        <w:keepNext/>
        <w:keepLines/>
        <w:tabs>
          <w:tab w:val="left" w:pos="426"/>
        </w:tabs>
        <w:ind w:left="705" w:right="45" w:hanging="705"/>
        <w:jc w:val="both"/>
        <w:rPr>
          <w:rFonts w:ascii="Tahoma" w:hAnsi="Tahoma" w:cs="Tahoma"/>
          <w:bCs/>
        </w:rPr>
      </w:pPr>
      <w:r w:rsidRPr="00075A2F">
        <w:rPr>
          <w:rFonts w:ascii="Tahoma" w:hAnsi="Tahoma" w:cs="Tahoma"/>
          <w:b/>
          <w:bCs/>
        </w:rPr>
        <w:t>I.3</w:t>
      </w:r>
      <w:r w:rsidRPr="00075A2F">
        <w:rPr>
          <w:rFonts w:ascii="Tahoma" w:hAnsi="Tahoma" w:cs="Tahoma"/>
          <w:bCs/>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rsidR="00075A2F" w:rsidRPr="00075A2F" w:rsidRDefault="00075A2F" w:rsidP="00075A2F">
      <w:pPr>
        <w:keepNext/>
        <w:keepLines/>
        <w:tabs>
          <w:tab w:val="left" w:pos="709"/>
        </w:tabs>
        <w:spacing w:after="200" w:line="276" w:lineRule="auto"/>
        <w:ind w:right="45"/>
        <w:jc w:val="both"/>
        <w:rPr>
          <w:rFonts w:ascii="Tahoma" w:eastAsia="Calibri" w:hAnsi="Tahoma" w:cs="Tahoma"/>
          <w:b/>
          <w:lang w:eastAsia="en-US"/>
        </w:rPr>
      </w:pPr>
    </w:p>
    <w:p w:rsidR="00075A2F" w:rsidRPr="00075A2F" w:rsidRDefault="00075A2F" w:rsidP="00075A2F">
      <w:pPr>
        <w:keepNext/>
        <w:keepLines/>
        <w:tabs>
          <w:tab w:val="left" w:pos="709"/>
        </w:tabs>
        <w:spacing w:after="200" w:line="276" w:lineRule="auto"/>
        <w:ind w:right="45"/>
        <w:jc w:val="both"/>
        <w:rPr>
          <w:rFonts w:ascii="Tahoma" w:eastAsia="Calibri" w:hAnsi="Tahoma" w:cs="Tahoma"/>
          <w:b/>
          <w:lang w:eastAsia="en-US"/>
        </w:rPr>
      </w:pPr>
      <w:r w:rsidRPr="00075A2F">
        <w:rPr>
          <w:rFonts w:ascii="Tahoma" w:eastAsia="Calibri" w:hAnsi="Tahoma" w:cs="Tahoma"/>
          <w:b/>
          <w:lang w:eastAsia="en-US"/>
        </w:rPr>
        <w:t>II.</w:t>
      </w:r>
      <w:r w:rsidRPr="00075A2F">
        <w:rPr>
          <w:rFonts w:ascii="Tahoma" w:eastAsia="Calibri" w:hAnsi="Tahoma" w:cs="Tahoma"/>
          <w:lang w:eastAsia="en-US"/>
        </w:rPr>
        <w:t xml:space="preserve"> </w:t>
      </w:r>
      <w:r w:rsidRPr="00075A2F">
        <w:rPr>
          <w:rFonts w:ascii="Tahoma" w:eastAsia="Calibri" w:hAnsi="Tahoma" w:cs="Tahoma"/>
          <w:lang w:eastAsia="en-US"/>
        </w:rPr>
        <w:tab/>
      </w:r>
      <w:r w:rsidRPr="00075A2F">
        <w:rPr>
          <w:rFonts w:ascii="Tahoma" w:eastAsia="Calibri" w:hAnsi="Tahoma" w:cs="Tahoma"/>
          <w:b/>
          <w:lang w:eastAsia="en-US"/>
        </w:rPr>
        <w:t xml:space="preserve">DOLOČITEV DRUGIH OBVEZNOSTI STRANK OKVIRNEGA SPORAZUMA </w:t>
      </w: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t>II.1.   Skupne obveznosti strank okvirnega sporazuma:</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rPr>
        <w:t>Stranki okvirnega sporazuma imata na skupnem delovišču zlasti naslednje skupne obveznosti:</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numPr>
          <w:ilvl w:val="0"/>
          <w:numId w:val="42"/>
        </w:numPr>
        <w:tabs>
          <w:tab w:val="left" w:pos="709"/>
        </w:tabs>
        <w:ind w:right="45"/>
        <w:contextualSpacing/>
        <w:jc w:val="both"/>
        <w:rPr>
          <w:rFonts w:ascii="Tahoma" w:eastAsia="Calibri" w:hAnsi="Tahoma" w:cs="Tahoma"/>
        </w:rPr>
      </w:pPr>
      <w:r w:rsidRPr="00075A2F">
        <w:rPr>
          <w:rFonts w:ascii="Tahoma" w:eastAsia="Calibri" w:hAnsi="Tahoma" w:cs="Tahoma"/>
        </w:rPr>
        <w:t>storitve na delovišču se ne smejo pričeti, dokler niso zagotovljeni vsi predpisani ukrepi navedeni v tem sporazumu;</w:t>
      </w:r>
    </w:p>
    <w:p w:rsidR="00075A2F" w:rsidRPr="00075A2F" w:rsidRDefault="00075A2F" w:rsidP="00075A2F">
      <w:pPr>
        <w:keepNext/>
        <w:keepLines/>
        <w:tabs>
          <w:tab w:val="left" w:pos="709"/>
        </w:tabs>
        <w:ind w:left="720" w:right="45"/>
        <w:contextualSpacing/>
        <w:jc w:val="both"/>
        <w:rPr>
          <w:rFonts w:ascii="Tahoma" w:eastAsia="Calibri" w:hAnsi="Tahoma" w:cs="Tahoma"/>
        </w:rPr>
      </w:pPr>
    </w:p>
    <w:p w:rsidR="00075A2F" w:rsidRPr="00075A2F" w:rsidRDefault="00075A2F" w:rsidP="00075A2F">
      <w:pPr>
        <w:keepNext/>
        <w:keepLines/>
        <w:numPr>
          <w:ilvl w:val="0"/>
          <w:numId w:val="42"/>
        </w:numPr>
        <w:tabs>
          <w:tab w:val="left" w:pos="709"/>
        </w:tabs>
        <w:ind w:right="45"/>
        <w:contextualSpacing/>
        <w:jc w:val="both"/>
        <w:rPr>
          <w:rFonts w:ascii="Tahoma" w:eastAsia="Calibri" w:hAnsi="Tahoma" w:cs="Tahoma"/>
        </w:rPr>
      </w:pPr>
      <w:r w:rsidRPr="00075A2F">
        <w:rPr>
          <w:rFonts w:ascii="Tahoma" w:eastAsia="Calibri" w:hAnsi="Tahoma" w:cs="Tahoma"/>
        </w:rPr>
        <w:t>delovišče mora izvajalec po predhodnem dogovoru s skrbnikom okvirnega sporazuma primerno urediti, zavarovati, označiti, preprečiti dostop nepooblaščenim osebam, urediti poti in zavarovati nevarne cone in sicer tako, da:</w:t>
      </w:r>
    </w:p>
    <w:p w:rsidR="00075A2F" w:rsidRPr="00075A2F" w:rsidRDefault="00075A2F" w:rsidP="00075A2F">
      <w:pPr>
        <w:pStyle w:val="Odstavekseznama"/>
        <w:keepNext/>
        <w:keepLines/>
        <w:numPr>
          <w:ilvl w:val="0"/>
          <w:numId w:val="29"/>
        </w:numPr>
        <w:tabs>
          <w:tab w:val="left" w:pos="709"/>
        </w:tabs>
        <w:ind w:right="45"/>
        <w:contextualSpacing/>
        <w:jc w:val="both"/>
        <w:rPr>
          <w:rFonts w:ascii="Tahoma" w:eastAsia="Calibri" w:hAnsi="Tahoma" w:cs="Tahoma"/>
        </w:rPr>
      </w:pPr>
      <w:r w:rsidRPr="00075A2F">
        <w:rPr>
          <w:rFonts w:ascii="Tahoma" w:eastAsia="Calibri" w:hAnsi="Tahoma" w:cs="Tahoma"/>
        </w:rPr>
        <w:t>zagotovita varne poti za gibanje, da bodo evakuacijske poti stalno proste in prehodne oziroma prevozne;</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skupaj določita: kraj, prostore in način razmestitve in shranjevanja materiala,</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prostore za hrambo nevarnega materiala,</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način prevažanja, nakladanja in razkladanja materiala in težkih predmetov,</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način zavarovanja nevarnih mest na ogroženih območjih na delovišču,</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način dela in zavarujeta dela v neposredni bližini ali na krajih, kjer nastajajo zdravju škodljivi plini, prah in hlapi ali kjer lahko nastane požar ali eksplozija,</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namestitev električne napeljave za pogon naprav in strojev ter razsvetljave,</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mesta za postavitev strojev in naprav ter izvedbo zavarovanja glede na lokacijo,</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vrste in načina izvedbe ter prevzem gradbenih odrov,</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določita ukrepe varstva pred požarom ter opreme, naprav in sredstev za gašenje požarov, po potrebi organizirata izvajanje požarne straže,</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izvajalec organizira prvo pomoč na delovišču za svoje delavce,</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lastRenderedPageBreak/>
        <w:t>pri posebno nevarnih delih, po potrebi dodatno zavarujeta oz. seznanita delavce z nevarnostmi na področju izvajanja del.</w:t>
      </w:r>
    </w:p>
    <w:p w:rsidR="00075A2F" w:rsidRPr="00075A2F" w:rsidRDefault="00075A2F" w:rsidP="00075A2F">
      <w:pPr>
        <w:keepNext/>
        <w:keepLines/>
        <w:contextualSpacing/>
        <w:jc w:val="both"/>
        <w:rPr>
          <w:rFonts w:ascii="Tahoma" w:eastAsia="Calibri" w:hAnsi="Tahoma" w:cs="Tahoma"/>
        </w:rPr>
      </w:pPr>
      <w:r w:rsidRPr="00075A2F">
        <w:rPr>
          <w:rFonts w:ascii="Tahoma" w:eastAsia="Calibri" w:hAnsi="Tahoma" w:cs="Tahoma"/>
        </w:rPr>
        <w:t xml:space="preserve">              Določiti morata tudi druge skupne varnostne ukrepe na delovišču, zlasti pa ukrepe: </w:t>
      </w:r>
    </w:p>
    <w:p w:rsidR="00075A2F" w:rsidRPr="00075A2F" w:rsidRDefault="00075A2F" w:rsidP="00075A2F">
      <w:pPr>
        <w:keepNext/>
        <w:keepLines/>
        <w:numPr>
          <w:ilvl w:val="0"/>
          <w:numId w:val="46"/>
        </w:numPr>
        <w:contextualSpacing/>
        <w:jc w:val="both"/>
        <w:rPr>
          <w:rFonts w:ascii="Tahoma" w:eastAsia="Calibri" w:hAnsi="Tahoma" w:cs="Tahoma"/>
        </w:rPr>
      </w:pPr>
      <w:r w:rsidRPr="00075A2F">
        <w:rPr>
          <w:rFonts w:ascii="Tahoma" w:eastAsia="Calibri" w:hAnsi="Tahoma" w:cs="Tahoma"/>
        </w:rPr>
        <w:t>za organizacijo varnega gibanja v energetskih objektih,</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varen poseg v obratovalno stanje energetskih naprav,</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izvajanje del na višini,</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uporabo električne energije,</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pri izvajanju dela v zaprtih prostorih,</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delo v eksplozijsko nevarnih območjih,</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delo z nevarnimi snovmi in ravnanjem z odpadki,</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delo z dvigali in dvižnimi pripomočki,</w:t>
      </w:r>
    </w:p>
    <w:p w:rsidR="00075A2F" w:rsidRPr="00075A2F" w:rsidRDefault="00075A2F" w:rsidP="00075A2F">
      <w:pPr>
        <w:keepNext/>
        <w:keepLines/>
        <w:numPr>
          <w:ilvl w:val="0"/>
          <w:numId w:val="46"/>
        </w:numPr>
        <w:contextualSpacing/>
        <w:jc w:val="both"/>
        <w:rPr>
          <w:rFonts w:ascii="Tahoma" w:eastAsia="Calibri" w:hAnsi="Tahoma" w:cs="Tahoma"/>
          <w:b/>
        </w:rPr>
      </w:pPr>
      <w:r w:rsidRPr="00075A2F">
        <w:rPr>
          <w:rFonts w:ascii="Tahoma" w:eastAsia="Calibri" w:hAnsi="Tahoma" w:cs="Tahoma"/>
        </w:rPr>
        <w:t>za varno delo pri montažnih delih.</w:t>
      </w:r>
    </w:p>
    <w:p w:rsidR="00075A2F" w:rsidRPr="00075A2F" w:rsidRDefault="00075A2F" w:rsidP="00075A2F">
      <w:pPr>
        <w:keepNext/>
        <w:keepLines/>
        <w:tabs>
          <w:tab w:val="left" w:pos="709"/>
        </w:tabs>
        <w:ind w:left="720" w:right="45"/>
        <w:contextualSpacing/>
        <w:jc w:val="both"/>
        <w:rPr>
          <w:rFonts w:ascii="Tahoma" w:eastAsia="Calibri" w:hAnsi="Tahoma" w:cs="Tahoma"/>
        </w:rPr>
      </w:pPr>
    </w:p>
    <w:p w:rsidR="00075A2F" w:rsidRPr="00075A2F" w:rsidRDefault="00075A2F" w:rsidP="00075A2F">
      <w:pPr>
        <w:keepNext/>
        <w:keepLines/>
        <w:tabs>
          <w:tab w:val="left" w:pos="709"/>
        </w:tabs>
        <w:ind w:left="720" w:right="45"/>
        <w:contextualSpacing/>
        <w:jc w:val="both"/>
        <w:rPr>
          <w:rFonts w:ascii="Tahoma" w:eastAsia="Calibri" w:hAnsi="Tahoma" w:cs="Tahoma"/>
        </w:rPr>
      </w:pPr>
    </w:p>
    <w:p w:rsidR="00075A2F" w:rsidRPr="00075A2F" w:rsidRDefault="00075A2F" w:rsidP="00075A2F">
      <w:pPr>
        <w:keepNext/>
        <w:keepLines/>
        <w:numPr>
          <w:ilvl w:val="0"/>
          <w:numId w:val="42"/>
        </w:numPr>
        <w:tabs>
          <w:tab w:val="left" w:pos="709"/>
        </w:tabs>
        <w:ind w:right="45"/>
        <w:contextualSpacing/>
        <w:jc w:val="both"/>
        <w:rPr>
          <w:rFonts w:ascii="Tahoma" w:eastAsia="Calibri" w:hAnsi="Tahoma" w:cs="Tahoma"/>
        </w:rPr>
      </w:pPr>
      <w:r w:rsidRPr="00075A2F">
        <w:rPr>
          <w:rFonts w:ascii="Tahoma" w:eastAsia="Calibri" w:hAnsi="Tahoma" w:cs="Tahoma"/>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rsidR="00075A2F" w:rsidRPr="00075A2F" w:rsidRDefault="00075A2F" w:rsidP="00075A2F">
      <w:pPr>
        <w:keepNext/>
        <w:keepLines/>
        <w:tabs>
          <w:tab w:val="left" w:pos="709"/>
        </w:tabs>
        <w:ind w:left="720" w:right="45"/>
        <w:contextualSpacing/>
        <w:jc w:val="both"/>
        <w:rPr>
          <w:rFonts w:ascii="Tahoma" w:eastAsia="Calibri" w:hAnsi="Tahoma" w:cs="Tahoma"/>
        </w:rPr>
      </w:pPr>
    </w:p>
    <w:p w:rsidR="00075A2F" w:rsidRPr="00075A2F" w:rsidRDefault="00075A2F" w:rsidP="00075A2F">
      <w:pPr>
        <w:keepNext/>
        <w:keepLines/>
        <w:numPr>
          <w:ilvl w:val="0"/>
          <w:numId w:val="42"/>
        </w:numPr>
        <w:tabs>
          <w:tab w:val="left" w:pos="709"/>
        </w:tabs>
        <w:ind w:right="45"/>
        <w:contextualSpacing/>
        <w:jc w:val="both"/>
        <w:rPr>
          <w:rFonts w:ascii="Tahoma" w:eastAsia="Calibri" w:hAnsi="Tahoma" w:cs="Tahoma"/>
        </w:rPr>
      </w:pPr>
      <w:r w:rsidRPr="00075A2F">
        <w:rPr>
          <w:rFonts w:ascii="Tahoma" w:eastAsia="Calibri" w:hAnsi="Tahoma" w:cs="Tahoma"/>
          <w:lang w:eastAsia="en-US"/>
        </w:rPr>
        <w:t>svoje delo morata stranki načrtovati in izvajati v skladu z določili tega sporazuma</w:t>
      </w:r>
      <w:r w:rsidRPr="00075A2F">
        <w:rPr>
          <w:rFonts w:ascii="Tahoma" w:hAnsi="Tahoma" w:cs="Tahoma"/>
        </w:rPr>
        <w:t xml:space="preserve">, </w:t>
      </w:r>
      <w:r w:rsidRPr="00075A2F">
        <w:rPr>
          <w:rFonts w:ascii="Tahoma" w:eastAsia="Calibri" w:hAnsi="Tahoma" w:cs="Tahoma"/>
          <w:lang w:eastAsia="en-US"/>
        </w:rPr>
        <w:t>tako da bo delo na delovišču potekalo nemoteno in hkrati ne bo prihajalo do medsebojnega ogrožanja, tako delavcev strank okvirnega sporazuma, kot tudi delavcev drugih izvajalcev, obiskovalcev in nadzornega osebja;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2"/>
        </w:numPr>
        <w:contextualSpacing/>
        <w:jc w:val="both"/>
        <w:rPr>
          <w:rFonts w:ascii="Tahoma" w:eastAsia="Calibri" w:hAnsi="Tahoma" w:cs="Tahoma"/>
        </w:rPr>
      </w:pPr>
      <w:r w:rsidRPr="00075A2F">
        <w:rPr>
          <w:rFonts w:ascii="Tahoma" w:eastAsia="Calibri" w:hAnsi="Tahoma" w:cs="Tahoma"/>
        </w:rPr>
        <w:t>podrobno morata seznaniti druga drugo z vsemi nevarnostmi in tveganji za poškodbe, ki izhajajo iz njunih dejavnosti;</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numPr>
          <w:ilvl w:val="0"/>
          <w:numId w:val="42"/>
        </w:numPr>
        <w:contextualSpacing/>
        <w:jc w:val="both"/>
        <w:rPr>
          <w:rFonts w:ascii="Tahoma" w:eastAsia="Calibri" w:hAnsi="Tahoma" w:cs="Tahoma"/>
        </w:rPr>
      </w:pPr>
      <w:r w:rsidRPr="00075A2F">
        <w:rPr>
          <w:rFonts w:ascii="Tahoma" w:eastAsia="Calibri" w:hAnsi="Tahoma" w:cs="Tahoma"/>
        </w:rPr>
        <w:t>podrobno morata seznaniti svoje delavce z deli in varnim načinom dela;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2"/>
        </w:numPr>
        <w:contextualSpacing/>
        <w:jc w:val="both"/>
        <w:rPr>
          <w:rFonts w:ascii="Tahoma" w:eastAsia="Calibri" w:hAnsi="Tahoma" w:cs="Tahoma"/>
        </w:rPr>
      </w:pPr>
      <w:r w:rsidRPr="00075A2F">
        <w:rPr>
          <w:rFonts w:ascii="Tahoma" w:eastAsia="Calibri" w:hAnsi="Tahoma" w:cs="Tahoma"/>
        </w:rPr>
        <w:t>v primeru uporabe nevarnih snovi morata druga drugi predložiti varnostne liste za te snovi;</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2"/>
        </w:numPr>
        <w:contextualSpacing/>
        <w:jc w:val="both"/>
        <w:rPr>
          <w:rFonts w:ascii="Tahoma" w:eastAsia="Calibri" w:hAnsi="Tahoma" w:cs="Tahoma"/>
        </w:rPr>
      </w:pPr>
      <w:r w:rsidRPr="00075A2F">
        <w:rPr>
          <w:rFonts w:ascii="Tahoma" w:eastAsia="Calibri" w:hAnsi="Tahoma" w:cs="Tahoma"/>
        </w:rPr>
        <w:t>striktno morata izvajati varnostne ukrepe, ki so določeni s tem sporazumom.</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t>II.2.   Posebne obveznosti naročnika:</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rPr>
        <w:t>Naročnik ima naslednje posebne obveznosti:</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7"/>
        </w:numPr>
        <w:contextualSpacing/>
        <w:jc w:val="both"/>
        <w:rPr>
          <w:rFonts w:ascii="Tahoma" w:eastAsia="Calibri" w:hAnsi="Tahoma" w:cs="Tahoma"/>
        </w:rPr>
      </w:pPr>
      <w:r w:rsidRPr="00075A2F">
        <w:rPr>
          <w:rFonts w:ascii="Tahoma" w:eastAsia="Calibri" w:hAnsi="Tahoma" w:cs="Tahoma"/>
        </w:rPr>
        <w:t>seznaniti mora izvajalca z internimi predpisi, ki se nanašajo na območje/objekt izvajanja dela, zlasti pa: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8"/>
        </w:numPr>
        <w:contextualSpacing/>
        <w:jc w:val="both"/>
        <w:rPr>
          <w:rFonts w:ascii="Tahoma" w:eastAsia="Calibri" w:hAnsi="Tahoma" w:cs="Tahoma"/>
        </w:rPr>
      </w:pPr>
      <w:r w:rsidRPr="00075A2F">
        <w:rPr>
          <w:rFonts w:ascii="Tahoma" w:eastAsia="Calibri" w:hAnsi="Tahoma" w:cs="Tahoma"/>
        </w:rPr>
        <w:t>dvoriščnim redom (dostopi v podjetje, garažni objekti, parkirni prostori, zunanje površine znotraj podjetja, ki vodijo do območja/objekta, kjer je delovišče);</w:t>
      </w:r>
    </w:p>
    <w:p w:rsidR="00075A2F" w:rsidRPr="00075A2F" w:rsidRDefault="00075A2F" w:rsidP="00075A2F">
      <w:pPr>
        <w:keepNext/>
        <w:keepLines/>
        <w:numPr>
          <w:ilvl w:val="0"/>
          <w:numId w:val="48"/>
        </w:numPr>
        <w:contextualSpacing/>
        <w:jc w:val="both"/>
        <w:rPr>
          <w:rFonts w:ascii="Tahoma" w:eastAsia="Calibri" w:hAnsi="Tahoma" w:cs="Tahoma"/>
        </w:rPr>
      </w:pPr>
      <w:r w:rsidRPr="00075A2F">
        <w:rPr>
          <w:rFonts w:ascii="Tahoma" w:eastAsia="Calibri" w:hAnsi="Tahoma" w:cs="Tahoma"/>
        </w:rPr>
        <w:t>z redi in navodili za obravnavano območje/objekt;</w:t>
      </w:r>
    </w:p>
    <w:p w:rsidR="00075A2F" w:rsidRPr="00075A2F" w:rsidRDefault="00075A2F" w:rsidP="00075A2F">
      <w:pPr>
        <w:keepNext/>
        <w:keepLines/>
        <w:numPr>
          <w:ilvl w:val="0"/>
          <w:numId w:val="48"/>
        </w:numPr>
        <w:contextualSpacing/>
        <w:jc w:val="both"/>
        <w:rPr>
          <w:rFonts w:ascii="Tahoma" w:eastAsia="Calibri" w:hAnsi="Tahoma" w:cs="Tahoma"/>
          <w:strike/>
        </w:rPr>
      </w:pPr>
      <w:r w:rsidRPr="00075A2F">
        <w:rPr>
          <w:rFonts w:ascii="Tahoma" w:eastAsia="Calibri" w:hAnsi="Tahoma" w:cs="Tahoma"/>
        </w:rPr>
        <w:t>z izvlečkom iz požarnega reda in morebitnim evakuacijskim načrtom;</w:t>
      </w:r>
    </w:p>
    <w:p w:rsidR="00075A2F" w:rsidRPr="00075A2F" w:rsidRDefault="00075A2F" w:rsidP="00075A2F">
      <w:pPr>
        <w:keepNext/>
        <w:keepLines/>
        <w:numPr>
          <w:ilvl w:val="0"/>
          <w:numId w:val="48"/>
        </w:numPr>
        <w:contextualSpacing/>
        <w:jc w:val="both"/>
        <w:rPr>
          <w:rFonts w:ascii="Tahoma" w:eastAsia="Calibri" w:hAnsi="Tahoma" w:cs="Tahoma"/>
        </w:rPr>
      </w:pPr>
      <w:r w:rsidRPr="00075A2F">
        <w:rPr>
          <w:rFonts w:ascii="Tahoma" w:eastAsia="Calibri" w:hAnsi="Tahoma" w:cs="Tahoma"/>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rsidR="00075A2F" w:rsidRPr="00075A2F" w:rsidRDefault="00075A2F" w:rsidP="00075A2F">
      <w:pPr>
        <w:keepNext/>
        <w:keepLines/>
        <w:ind w:left="1440"/>
        <w:contextualSpacing/>
        <w:jc w:val="both"/>
        <w:rPr>
          <w:rFonts w:ascii="Tahoma" w:eastAsia="Calibri" w:hAnsi="Tahoma" w:cs="Tahoma"/>
        </w:rPr>
      </w:pPr>
    </w:p>
    <w:p w:rsidR="00075A2F" w:rsidRPr="00075A2F" w:rsidRDefault="00075A2F" w:rsidP="00075A2F">
      <w:pPr>
        <w:keepNext/>
        <w:keepLines/>
        <w:numPr>
          <w:ilvl w:val="0"/>
          <w:numId w:val="47"/>
        </w:numPr>
        <w:contextualSpacing/>
        <w:jc w:val="both"/>
        <w:rPr>
          <w:rFonts w:ascii="Tahoma" w:eastAsia="Calibri" w:hAnsi="Tahoma" w:cs="Tahoma"/>
        </w:rPr>
      </w:pPr>
      <w:r w:rsidRPr="00075A2F">
        <w:rPr>
          <w:rFonts w:ascii="Tahoma" w:eastAsia="Calibri" w:hAnsi="Tahoma" w:cs="Tahoma"/>
        </w:rPr>
        <w:t>zagotoviti mora (po potrebi) brezhibno delovno opremo in pripomočke, kot so:</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9"/>
        </w:numPr>
        <w:contextualSpacing/>
        <w:jc w:val="both"/>
        <w:rPr>
          <w:rFonts w:ascii="Tahoma" w:eastAsia="Calibri" w:hAnsi="Tahoma" w:cs="Tahoma"/>
        </w:rPr>
      </w:pPr>
      <w:r w:rsidRPr="00075A2F">
        <w:rPr>
          <w:rFonts w:ascii="Tahoma" w:eastAsia="Calibri" w:hAnsi="Tahoma" w:cs="Tahoma"/>
        </w:rPr>
        <w:t>dvigala – lifti z osebnim spremstvom  za dostope in transport materiala; ter</w:t>
      </w:r>
    </w:p>
    <w:p w:rsidR="00075A2F" w:rsidRPr="00075A2F" w:rsidRDefault="00075A2F" w:rsidP="00075A2F">
      <w:pPr>
        <w:keepNext/>
        <w:keepLines/>
        <w:numPr>
          <w:ilvl w:val="0"/>
          <w:numId w:val="49"/>
        </w:numPr>
        <w:contextualSpacing/>
        <w:jc w:val="both"/>
        <w:rPr>
          <w:rFonts w:ascii="Tahoma" w:eastAsia="Calibri" w:hAnsi="Tahoma" w:cs="Tahoma"/>
        </w:rPr>
      </w:pPr>
      <w:r w:rsidRPr="00075A2F">
        <w:rPr>
          <w:rFonts w:ascii="Tahoma" w:eastAsia="Calibri" w:hAnsi="Tahoma" w:cs="Tahoma"/>
        </w:rPr>
        <w:t xml:space="preserve">mostna dvigala, vitle in druge dvižne pripomočke za izvajanje montažno/demontažnih del z veljavnimi poročili o pregledu in preizkusu, ki so stalno nameščeni na objektih; </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numPr>
          <w:ilvl w:val="0"/>
          <w:numId w:val="47"/>
        </w:numPr>
        <w:contextualSpacing/>
        <w:jc w:val="both"/>
        <w:rPr>
          <w:rFonts w:ascii="Tahoma" w:eastAsia="Calibri" w:hAnsi="Tahoma" w:cs="Tahoma"/>
        </w:rPr>
      </w:pPr>
      <w:r w:rsidRPr="00075A2F">
        <w:rPr>
          <w:rFonts w:ascii="Tahoma" w:eastAsia="Calibri" w:hAnsi="Tahoma" w:cs="Tahoma"/>
        </w:rPr>
        <w:lastRenderedPageBreak/>
        <w:t>z deloviščem mora seznaniti druge izvajalce del, obiskovalce ali nadzorno osebje, ki zahajajo na območje izvajanja storitev po okvirnem sporazumu.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jc w:val="both"/>
        <w:rPr>
          <w:rFonts w:ascii="Tahoma" w:eastAsia="Calibri" w:hAnsi="Tahoma" w:cs="Tahoma"/>
          <w:b/>
        </w:rPr>
      </w:pPr>
      <w:r w:rsidRPr="00075A2F">
        <w:rPr>
          <w:rFonts w:ascii="Tahoma" w:eastAsia="Calibri" w:hAnsi="Tahoma" w:cs="Tahoma"/>
          <w:b/>
        </w:rPr>
        <w:t>II.3. Posebne obveznosti izvajalca</w:t>
      </w:r>
    </w:p>
    <w:p w:rsidR="00075A2F" w:rsidRPr="00075A2F" w:rsidRDefault="00075A2F" w:rsidP="00075A2F">
      <w:pPr>
        <w:keepNext/>
        <w:keepLines/>
        <w:jc w:val="both"/>
        <w:rPr>
          <w:rFonts w:ascii="Tahoma" w:eastAsia="Calibri" w:hAnsi="Tahoma" w:cs="Tahoma"/>
          <w:u w:val="single"/>
        </w:rPr>
      </w:pPr>
    </w:p>
    <w:p w:rsidR="00075A2F" w:rsidRPr="00075A2F" w:rsidRDefault="00075A2F" w:rsidP="00075A2F">
      <w:pPr>
        <w:keepNext/>
        <w:keepLines/>
        <w:jc w:val="both"/>
        <w:rPr>
          <w:rFonts w:ascii="Tahoma" w:eastAsia="Calibri" w:hAnsi="Tahoma" w:cs="Tahoma"/>
        </w:rPr>
      </w:pPr>
      <w:r w:rsidRPr="00075A2F">
        <w:rPr>
          <w:rFonts w:ascii="Tahoma" w:eastAsia="Calibri" w:hAnsi="Tahoma" w:cs="Tahoma"/>
        </w:rPr>
        <w:t>Izvajalec ima naslednje posebne obveznosti:</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numPr>
          <w:ilvl w:val="0"/>
          <w:numId w:val="30"/>
        </w:numPr>
        <w:contextualSpacing/>
        <w:jc w:val="both"/>
        <w:rPr>
          <w:rFonts w:ascii="Tahoma" w:eastAsia="Calibri" w:hAnsi="Tahoma" w:cs="Tahoma"/>
        </w:rPr>
      </w:pPr>
      <w:r w:rsidRPr="00075A2F">
        <w:rPr>
          <w:rFonts w:ascii="Tahoma" w:eastAsia="Calibri" w:hAnsi="Tahoma" w:cs="Tahoma"/>
        </w:rPr>
        <w:t>pri delih mora uporabljati, če ni pisno drugače določeno, izključno svojo delovno in osebno varovalno opremo in pripomočke, ki morajo biti brezhibni;</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0"/>
        </w:numPr>
        <w:contextualSpacing/>
        <w:jc w:val="both"/>
        <w:rPr>
          <w:rFonts w:ascii="Tahoma" w:eastAsia="Calibri" w:hAnsi="Tahoma" w:cs="Tahoma"/>
        </w:rPr>
      </w:pPr>
      <w:r w:rsidRPr="00075A2F">
        <w:rPr>
          <w:rFonts w:ascii="Tahoma" w:eastAsia="Calibri" w:hAnsi="Tahoma" w:cs="Tahoma"/>
          <w:lang w:eastAsia="en-US"/>
        </w:rPr>
        <w:t>dela mora izvajati izključno z delavci, ki jih navede v okvirnem sporazumu;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0"/>
        </w:numPr>
        <w:contextualSpacing/>
        <w:jc w:val="both"/>
        <w:rPr>
          <w:rFonts w:ascii="Tahoma" w:eastAsia="Calibri" w:hAnsi="Tahoma" w:cs="Tahoma"/>
        </w:rPr>
      </w:pPr>
      <w:r w:rsidRPr="00075A2F">
        <w:rPr>
          <w:rFonts w:ascii="Tahoma" w:eastAsia="Calibri" w:hAnsi="Tahoma" w:cs="Tahoma"/>
          <w:lang w:eastAsia="en-US"/>
        </w:rPr>
        <w:t>za vsakega svojega delavca in/ali delavca njegovega podizvajalca mora razpolagati z ustrezno dokumentacijo:</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»Obr. M-1« - Prijava za pokojninsko in invalidsko ter zdravstveno zavarovanje;</w:t>
      </w: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dokazilom o zdravstveni sposobnosti - zdravniško spričevalo, za izvajanje   (naročenih) storitev po okvirnem sporazumu;</w:t>
      </w: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potrebnimi dokazili o opravljenem usposabljanju s področja varstva pri delu - zapisnik o preizkusu, za izvajanje (naročenih) storitev po okvirnem sporazumu;</w:t>
      </w: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potrebnimi dokazili o dodatnih usposobljenostih: za uporabo delovne opreme in pripomočkov, za posebno nevarna dela, ipd.;</w:t>
      </w: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delovnim dovoljenjem pristojnega organa, kopijo delovne vize (velja za delavce, ki niso državljani RS);</w:t>
      </w:r>
    </w:p>
    <w:p w:rsidR="00075A2F" w:rsidRPr="00075A2F" w:rsidRDefault="00075A2F" w:rsidP="00075A2F">
      <w:pPr>
        <w:keepNext/>
        <w:keepLines/>
        <w:numPr>
          <w:ilvl w:val="0"/>
          <w:numId w:val="44"/>
        </w:numPr>
        <w:tabs>
          <w:tab w:val="left" w:pos="709"/>
          <w:tab w:val="left" w:pos="851"/>
        </w:tabs>
        <w:overflowPunct w:val="0"/>
        <w:autoSpaceDE w:val="0"/>
        <w:autoSpaceDN w:val="0"/>
        <w:adjustRightInd w:val="0"/>
        <w:spacing w:after="200" w:line="276" w:lineRule="auto"/>
        <w:ind w:right="45"/>
        <w:contextualSpacing/>
        <w:jc w:val="both"/>
        <w:textAlignment w:val="baseline"/>
        <w:rPr>
          <w:rFonts w:ascii="Tahoma" w:eastAsia="Calibri" w:hAnsi="Tahoma" w:cs="Tahoma"/>
          <w:lang w:eastAsia="en-US"/>
        </w:rPr>
      </w:pPr>
      <w:r w:rsidRPr="00075A2F">
        <w:rPr>
          <w:rFonts w:ascii="Tahoma" w:eastAsia="Calibri" w:hAnsi="Tahoma" w:cs="Tahoma"/>
          <w:lang w:eastAsia="en-US"/>
        </w:rPr>
        <w:t>pisnim dokazilom, da je delavec, oz. da so delavci seznanjeni z varnostnimi listi za nevarne snovi, ki jih bo/bodo uporabljal/i pri naročniku;</w:t>
      </w:r>
    </w:p>
    <w:p w:rsidR="00075A2F" w:rsidRPr="00075A2F" w:rsidRDefault="00075A2F" w:rsidP="00075A2F">
      <w:pPr>
        <w:keepNext/>
        <w:keepLines/>
        <w:numPr>
          <w:ilvl w:val="0"/>
          <w:numId w:val="30"/>
        </w:numPr>
        <w:contextualSpacing/>
        <w:jc w:val="both"/>
        <w:rPr>
          <w:rFonts w:ascii="Tahoma" w:eastAsia="Calibri" w:hAnsi="Tahoma" w:cs="Tahoma"/>
        </w:rPr>
      </w:pPr>
      <w:r w:rsidRPr="00075A2F">
        <w:rPr>
          <w:rFonts w:ascii="Tahoma" w:eastAsia="Calibri" w:hAnsi="Tahoma" w:cs="Tahoma"/>
        </w:rPr>
        <w:t>zagotavljati stalen nadzor svojih delavcev na delovišču;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0"/>
        </w:numPr>
        <w:contextualSpacing/>
        <w:jc w:val="both"/>
        <w:rPr>
          <w:rFonts w:ascii="Tahoma" w:eastAsia="Calibri" w:hAnsi="Tahoma" w:cs="Tahoma"/>
        </w:rPr>
      </w:pPr>
      <w:r w:rsidRPr="00075A2F">
        <w:rPr>
          <w:rFonts w:ascii="Tahoma" w:eastAsia="Calibri" w:hAnsi="Tahoma" w:cs="Tahoma"/>
          <w:lang w:eastAsia="en-US"/>
        </w:rPr>
        <w:t>poskrbeti mora, da bo skladno z zakonodajo, sproti (vsakodnevno, razen če ni dogovorjeno drugače) odstranjeval z delovišča oz. objekta naročnika lastni odpadni material, ki bo nastajal pri njegovem delu;</w:t>
      </w:r>
    </w:p>
    <w:p w:rsidR="00075A2F" w:rsidRPr="00075A2F" w:rsidRDefault="00075A2F" w:rsidP="00075A2F">
      <w:pPr>
        <w:keepNext/>
        <w:keepLines/>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t>II.4.  Obveznosti v zvezi z delom z nevarnimi snovmi in ravnanje z odpadki:</w:t>
      </w:r>
    </w:p>
    <w:p w:rsidR="00075A2F" w:rsidRPr="00075A2F" w:rsidRDefault="00075A2F" w:rsidP="00075A2F">
      <w:pPr>
        <w:keepNext/>
        <w:keepLines/>
        <w:ind w:left="1068" w:hanging="285"/>
        <w:jc w:val="both"/>
        <w:rPr>
          <w:rFonts w:ascii="Tahoma" w:eastAsia="Calibri" w:hAnsi="Tahoma" w:cs="Tahoma"/>
          <w:b/>
        </w:rPr>
      </w:pPr>
    </w:p>
    <w:p w:rsidR="00075A2F" w:rsidRPr="00075A2F" w:rsidRDefault="00075A2F" w:rsidP="00075A2F">
      <w:pPr>
        <w:keepNext/>
        <w:keepLines/>
        <w:tabs>
          <w:tab w:val="left" w:pos="709"/>
        </w:tabs>
        <w:ind w:right="45"/>
        <w:jc w:val="both"/>
        <w:rPr>
          <w:rFonts w:ascii="Tahoma" w:eastAsia="Calibri" w:hAnsi="Tahoma" w:cs="Tahoma"/>
          <w:lang w:eastAsia="en-US"/>
        </w:rPr>
      </w:pPr>
      <w:r w:rsidRPr="00075A2F">
        <w:rPr>
          <w:rFonts w:ascii="Tahoma" w:eastAsia="Calibri" w:hAnsi="Tahoma" w:cs="Tahoma"/>
          <w:lang w:eastAsia="en-US"/>
        </w:rPr>
        <w:t>Podpisnika soglašata:</w:t>
      </w:r>
    </w:p>
    <w:p w:rsidR="00075A2F" w:rsidRPr="00075A2F" w:rsidRDefault="00075A2F" w:rsidP="00075A2F">
      <w:pPr>
        <w:keepNext/>
        <w:keepLines/>
        <w:tabs>
          <w:tab w:val="left" w:pos="709"/>
        </w:tabs>
        <w:ind w:right="45"/>
        <w:jc w:val="both"/>
        <w:rPr>
          <w:rFonts w:ascii="Tahoma" w:eastAsia="Calibri" w:hAnsi="Tahoma" w:cs="Tahoma"/>
          <w:lang w:eastAsia="en-US"/>
        </w:rPr>
      </w:pPr>
    </w:p>
    <w:p w:rsidR="00075A2F" w:rsidRPr="00075A2F" w:rsidRDefault="00075A2F" w:rsidP="00075A2F">
      <w:pPr>
        <w:keepNext/>
        <w:keepLines/>
        <w:tabs>
          <w:tab w:val="left" w:pos="709"/>
        </w:tabs>
        <w:ind w:right="45"/>
        <w:jc w:val="both"/>
        <w:rPr>
          <w:rFonts w:ascii="Tahoma" w:eastAsia="Calibri" w:hAnsi="Tahoma" w:cs="Tahoma"/>
          <w:lang w:eastAsia="en-US"/>
        </w:rPr>
      </w:pPr>
    </w:p>
    <w:p w:rsidR="00075A2F" w:rsidRPr="00075A2F" w:rsidRDefault="00075A2F" w:rsidP="00075A2F">
      <w:pPr>
        <w:keepNext/>
        <w:keepLines/>
        <w:numPr>
          <w:ilvl w:val="0"/>
          <w:numId w:val="32"/>
        </w:numPr>
        <w:tabs>
          <w:tab w:val="left" w:pos="709"/>
        </w:tabs>
        <w:ind w:right="45"/>
        <w:contextualSpacing/>
        <w:jc w:val="both"/>
        <w:rPr>
          <w:rFonts w:ascii="Tahoma" w:eastAsia="Calibri" w:hAnsi="Tahoma" w:cs="Tahoma"/>
          <w:lang w:eastAsia="en-US"/>
        </w:rPr>
      </w:pPr>
      <w:r w:rsidRPr="00075A2F">
        <w:rPr>
          <w:rFonts w:ascii="Tahoma" w:eastAsia="Calibri" w:hAnsi="Tahoma" w:cs="Tahoma"/>
          <w:lang w:eastAsia="en-US"/>
        </w:rPr>
        <w:t>da bo izvajalec pri izvajanju storitev ravnal v skladu z okoljsko politiko, ki je pri naročniku določena s poslovnikom ravnanja z okoljem;</w:t>
      </w:r>
    </w:p>
    <w:p w:rsidR="00075A2F" w:rsidRPr="00075A2F" w:rsidRDefault="00075A2F" w:rsidP="00075A2F">
      <w:pPr>
        <w:keepNext/>
        <w:keepLines/>
        <w:tabs>
          <w:tab w:val="left" w:pos="709"/>
        </w:tabs>
        <w:ind w:left="720" w:right="45"/>
        <w:contextualSpacing/>
        <w:jc w:val="both"/>
        <w:rPr>
          <w:rFonts w:ascii="Tahoma" w:eastAsia="Calibri" w:hAnsi="Tahoma" w:cs="Tahoma"/>
          <w:lang w:eastAsia="en-US"/>
        </w:rPr>
      </w:pPr>
    </w:p>
    <w:p w:rsidR="00075A2F" w:rsidRPr="00075A2F" w:rsidRDefault="00075A2F" w:rsidP="00075A2F">
      <w:pPr>
        <w:keepNext/>
        <w:keepLines/>
        <w:numPr>
          <w:ilvl w:val="0"/>
          <w:numId w:val="32"/>
        </w:numPr>
        <w:tabs>
          <w:tab w:val="left" w:pos="709"/>
        </w:tabs>
        <w:ind w:right="45"/>
        <w:contextualSpacing/>
        <w:jc w:val="both"/>
        <w:rPr>
          <w:rFonts w:ascii="Tahoma" w:eastAsia="Calibri" w:hAnsi="Tahoma" w:cs="Tahoma"/>
          <w:lang w:eastAsia="en-US"/>
        </w:rPr>
      </w:pPr>
      <w:r w:rsidRPr="00075A2F">
        <w:rPr>
          <w:rFonts w:ascii="Tahoma" w:eastAsia="Calibri" w:hAnsi="Tahoma" w:cs="Tahoma"/>
          <w:lang w:eastAsia="en-US"/>
        </w:rPr>
        <w:t>da bo izvajalec pri uporabi  nevarnih snovi opredelil: količine snovi, oznake, mesto hrambe, delo z nevarnimi snovmi in odvoz nevarnih odpadkov;</w:t>
      </w:r>
    </w:p>
    <w:p w:rsidR="00075A2F" w:rsidRPr="00075A2F" w:rsidRDefault="00075A2F" w:rsidP="00075A2F">
      <w:pPr>
        <w:keepNext/>
        <w:keepLines/>
        <w:tabs>
          <w:tab w:val="left" w:pos="709"/>
        </w:tabs>
        <w:ind w:left="720" w:right="45"/>
        <w:contextualSpacing/>
        <w:jc w:val="both"/>
        <w:rPr>
          <w:rFonts w:ascii="Tahoma" w:eastAsia="Calibri" w:hAnsi="Tahoma" w:cs="Tahoma"/>
          <w:lang w:eastAsia="en-US"/>
        </w:rPr>
      </w:pPr>
    </w:p>
    <w:p w:rsidR="00075A2F" w:rsidRPr="00075A2F" w:rsidRDefault="00075A2F" w:rsidP="00075A2F">
      <w:pPr>
        <w:keepNext/>
        <w:keepLines/>
        <w:numPr>
          <w:ilvl w:val="0"/>
          <w:numId w:val="32"/>
        </w:numPr>
        <w:contextualSpacing/>
        <w:jc w:val="both"/>
        <w:rPr>
          <w:rFonts w:ascii="Tahoma" w:eastAsia="Calibri" w:hAnsi="Tahoma" w:cs="Tahoma"/>
          <w:b/>
        </w:rPr>
      </w:pPr>
      <w:r w:rsidRPr="00075A2F">
        <w:rPr>
          <w:rFonts w:ascii="Tahoma" w:eastAsia="Calibri" w:hAnsi="Tahoma" w:cs="Tahoma"/>
          <w:lang w:eastAsia="en-US"/>
        </w:rPr>
        <w:t>da bosta, v primeru uporabe ali dela v bližini nevarnih snovi, drug drugega seznanila z ukrepi v primeru izrednih razmer (razlitje, uhajanje) in sicer z načinom reševanja, sanacijo, obveščanjem in drugimi potrebnimi podatki.</w:t>
      </w:r>
    </w:p>
    <w:p w:rsidR="00075A2F" w:rsidRPr="00075A2F" w:rsidRDefault="00075A2F" w:rsidP="00075A2F">
      <w:pPr>
        <w:keepNext/>
        <w:keepLines/>
        <w:tabs>
          <w:tab w:val="left" w:pos="426"/>
        </w:tabs>
        <w:ind w:left="360" w:right="45"/>
        <w:jc w:val="both"/>
        <w:rPr>
          <w:rFonts w:ascii="Tahoma" w:hAnsi="Tahoma" w:cs="Tahoma"/>
          <w:b/>
          <w:bCs/>
        </w:rPr>
      </w:pP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p>
    <w:p w:rsidR="00075A2F" w:rsidRDefault="00075A2F" w:rsidP="00075A2F">
      <w:pPr>
        <w:keepNext/>
        <w:keepLines/>
        <w:ind w:left="705" w:hanging="705"/>
        <w:jc w:val="both"/>
        <w:rPr>
          <w:rFonts w:ascii="Tahoma" w:eastAsia="Calibri" w:hAnsi="Tahoma" w:cs="Tahoma"/>
          <w:b/>
        </w:rPr>
      </w:pPr>
    </w:p>
    <w:p w:rsidR="00867A3B" w:rsidRPr="00075A2F" w:rsidRDefault="00867A3B"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lastRenderedPageBreak/>
        <w:t xml:space="preserve">II.5. </w:t>
      </w:r>
      <w:r w:rsidRPr="00075A2F">
        <w:rPr>
          <w:rFonts w:ascii="Tahoma" w:eastAsia="Calibri" w:hAnsi="Tahoma" w:cs="Tahoma"/>
          <w:b/>
        </w:rPr>
        <w:tab/>
        <w:t>Knjiga ukrepov:</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jc w:val="both"/>
        <w:rPr>
          <w:rFonts w:ascii="Tahoma" w:eastAsia="Calibri" w:hAnsi="Tahoma" w:cs="Tahoma"/>
        </w:rPr>
      </w:pPr>
      <w:r w:rsidRPr="00075A2F">
        <w:rPr>
          <w:rFonts w:ascii="Tahoma" w:eastAsia="Calibri" w:hAnsi="Tahoma" w:cs="Tahoma"/>
        </w:rPr>
        <w:t xml:space="preserve">Podpisnika se zavežeta, da bosta v času izvajanja storitev po okvirnem sporazumu oziroma naročilnici vodila knjigo ukrepov. Knjiga ukrepov je dokument, ki se ga vodi v elektronski obliki in je arhiv zapisov poslanih z e-pošto. V knjigo imajo pravico vpisa vse odgovorne osebe, imenovane s tem sporazumom. </w:t>
      </w:r>
    </w:p>
    <w:p w:rsidR="00075A2F" w:rsidRPr="00075A2F" w:rsidRDefault="00075A2F" w:rsidP="00075A2F">
      <w:pPr>
        <w:keepNext/>
        <w:keepLines/>
        <w:ind w:left="705"/>
        <w:jc w:val="both"/>
        <w:rPr>
          <w:rFonts w:ascii="Tahoma" w:eastAsia="Calibri" w:hAnsi="Tahoma" w:cs="Tahoma"/>
        </w:rPr>
      </w:pPr>
    </w:p>
    <w:p w:rsidR="00075A2F" w:rsidRPr="00075A2F" w:rsidRDefault="00075A2F" w:rsidP="00075A2F">
      <w:pPr>
        <w:keepNext/>
        <w:keepLines/>
        <w:jc w:val="both"/>
        <w:rPr>
          <w:rFonts w:ascii="Tahoma" w:eastAsia="Calibri" w:hAnsi="Tahoma" w:cs="Tahoma"/>
        </w:rPr>
      </w:pPr>
      <w:r w:rsidRPr="00075A2F">
        <w:rPr>
          <w:rFonts w:ascii="Tahoma" w:eastAsia="Calibri" w:hAnsi="Tahoma" w:cs="Tahoma"/>
        </w:rPr>
        <w:t xml:space="preserve">V knjigo ukrepov se vpisuje zlasti: </w:t>
      </w:r>
    </w:p>
    <w:p w:rsidR="00075A2F" w:rsidRPr="00075A2F" w:rsidRDefault="00075A2F" w:rsidP="00075A2F">
      <w:pPr>
        <w:keepNext/>
        <w:keepLines/>
        <w:ind w:left="705"/>
        <w:jc w:val="both"/>
        <w:rPr>
          <w:rFonts w:ascii="Tahoma" w:eastAsia="Calibri" w:hAnsi="Tahoma" w:cs="Tahoma"/>
        </w:rPr>
      </w:pPr>
    </w:p>
    <w:p w:rsidR="00075A2F" w:rsidRPr="00075A2F" w:rsidRDefault="00075A2F" w:rsidP="00075A2F">
      <w:pPr>
        <w:keepNext/>
        <w:keepLines/>
        <w:numPr>
          <w:ilvl w:val="0"/>
          <w:numId w:val="43"/>
        </w:numPr>
        <w:contextualSpacing/>
        <w:jc w:val="both"/>
        <w:rPr>
          <w:rFonts w:ascii="Tahoma" w:eastAsia="Calibri" w:hAnsi="Tahoma" w:cs="Tahoma"/>
        </w:rPr>
      </w:pPr>
      <w:r w:rsidRPr="00075A2F">
        <w:rPr>
          <w:rFonts w:ascii="Tahoma" w:eastAsia="Calibri" w:hAnsi="Tahoma" w:cs="Tahoma"/>
        </w:rPr>
        <w:t xml:space="preserve">naknadno ugotovljene nevarnosti ter dodatno določeni varnostni ukrepi, </w:t>
      </w:r>
    </w:p>
    <w:p w:rsidR="00075A2F" w:rsidRPr="00075A2F" w:rsidRDefault="00075A2F" w:rsidP="00075A2F">
      <w:pPr>
        <w:keepNext/>
        <w:keepLines/>
        <w:numPr>
          <w:ilvl w:val="0"/>
          <w:numId w:val="43"/>
        </w:numPr>
        <w:contextualSpacing/>
        <w:jc w:val="both"/>
        <w:rPr>
          <w:rFonts w:ascii="Tahoma" w:eastAsia="Calibri" w:hAnsi="Tahoma" w:cs="Tahoma"/>
        </w:rPr>
      </w:pPr>
      <w:r w:rsidRPr="00075A2F">
        <w:rPr>
          <w:rFonts w:ascii="Tahoma" w:eastAsia="Calibri" w:hAnsi="Tahoma" w:cs="Tahoma"/>
        </w:rPr>
        <w:t>spremembe na delovišču,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3"/>
        </w:numPr>
        <w:contextualSpacing/>
        <w:jc w:val="both"/>
        <w:rPr>
          <w:rFonts w:ascii="Tahoma" w:eastAsia="Calibri" w:hAnsi="Tahoma" w:cs="Tahoma"/>
        </w:rPr>
      </w:pPr>
      <w:r w:rsidRPr="00075A2F">
        <w:rPr>
          <w:rFonts w:ascii="Tahoma" w:eastAsia="Calibri" w:hAnsi="Tahoma" w:cs="Tahoma"/>
        </w:rPr>
        <w:t>ugotovljene kršitve ukrepov določenih s tem sporazumom,</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3"/>
        </w:numPr>
        <w:contextualSpacing/>
        <w:jc w:val="both"/>
        <w:rPr>
          <w:rFonts w:ascii="Tahoma" w:eastAsia="Calibri" w:hAnsi="Tahoma" w:cs="Tahoma"/>
        </w:rPr>
      </w:pPr>
      <w:r w:rsidRPr="00075A2F">
        <w:rPr>
          <w:rFonts w:ascii="Tahoma" w:eastAsia="Calibri" w:hAnsi="Tahoma" w:cs="Tahoma"/>
        </w:rPr>
        <w:t>vsako poškodbo pri delu,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43"/>
        </w:numPr>
        <w:contextualSpacing/>
        <w:jc w:val="both"/>
        <w:rPr>
          <w:rFonts w:ascii="Tahoma" w:eastAsia="Calibri" w:hAnsi="Tahoma" w:cs="Tahoma"/>
        </w:rPr>
      </w:pPr>
      <w:r w:rsidRPr="00075A2F">
        <w:rPr>
          <w:rFonts w:ascii="Tahoma" w:eastAsia="Calibri" w:hAnsi="Tahoma" w:cs="Tahoma"/>
        </w:rPr>
        <w:t>druge podatke pomembne za varnost delavcev in okolja na skupnem delovišču.</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t xml:space="preserve">II.6. </w:t>
      </w:r>
      <w:r w:rsidRPr="00075A2F">
        <w:rPr>
          <w:rFonts w:ascii="Tahoma" w:eastAsia="Calibri" w:hAnsi="Tahoma" w:cs="Tahoma"/>
          <w:b/>
        </w:rPr>
        <w:tab/>
        <w:t>Prijavljanje poškodb pri delu:</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numPr>
          <w:ilvl w:val="12"/>
          <w:numId w:val="0"/>
        </w:numPr>
        <w:tabs>
          <w:tab w:val="left" w:pos="709"/>
        </w:tabs>
        <w:ind w:left="709" w:right="45" w:hanging="709"/>
        <w:jc w:val="both"/>
        <w:rPr>
          <w:rFonts w:ascii="Tahoma" w:eastAsia="Calibri" w:hAnsi="Tahoma" w:cs="Tahoma"/>
          <w:lang w:eastAsia="en-US"/>
        </w:rPr>
      </w:pPr>
      <w:r w:rsidRPr="00075A2F">
        <w:rPr>
          <w:rFonts w:ascii="Tahoma" w:eastAsia="Calibri" w:hAnsi="Tahoma" w:cs="Tahoma"/>
          <w:lang w:eastAsia="en-US"/>
        </w:rPr>
        <w:t>Izvajalec soglaša, da bo glede prijavljanja poškodb pri delu spoštoval naslednja določila:</w:t>
      </w:r>
    </w:p>
    <w:p w:rsidR="00075A2F" w:rsidRPr="00075A2F" w:rsidRDefault="00075A2F" w:rsidP="00075A2F">
      <w:pPr>
        <w:keepNext/>
        <w:keepLines/>
        <w:numPr>
          <w:ilvl w:val="12"/>
          <w:numId w:val="0"/>
        </w:numPr>
        <w:tabs>
          <w:tab w:val="left" w:pos="709"/>
        </w:tabs>
        <w:ind w:left="709" w:right="45" w:hanging="709"/>
        <w:jc w:val="both"/>
        <w:rPr>
          <w:rFonts w:ascii="Tahoma" w:eastAsia="Calibri" w:hAnsi="Tahoma" w:cs="Tahoma"/>
          <w:lang w:eastAsia="en-US"/>
        </w:rPr>
      </w:pPr>
    </w:p>
    <w:p w:rsidR="00075A2F" w:rsidRPr="00075A2F" w:rsidRDefault="00075A2F" w:rsidP="00075A2F">
      <w:pPr>
        <w:keepNext/>
        <w:keepLines/>
        <w:numPr>
          <w:ilvl w:val="0"/>
          <w:numId w:val="41"/>
        </w:numPr>
        <w:tabs>
          <w:tab w:val="left" w:pos="709"/>
        </w:tabs>
        <w:ind w:left="643" w:right="45"/>
        <w:contextualSpacing/>
        <w:jc w:val="both"/>
        <w:rPr>
          <w:rFonts w:ascii="Tahoma" w:eastAsia="Calibri" w:hAnsi="Tahoma" w:cs="Tahoma"/>
          <w:lang w:eastAsia="en-US"/>
        </w:rPr>
      </w:pPr>
      <w:r w:rsidRPr="00075A2F">
        <w:rPr>
          <w:rFonts w:ascii="Tahoma" w:eastAsia="Calibri" w:hAnsi="Tahoma" w:cs="Tahoma"/>
          <w:lang w:eastAsia="en-US"/>
        </w:rPr>
        <w:t>da bo prijavil</w:t>
      </w:r>
      <w:r w:rsidRPr="00075A2F">
        <w:rPr>
          <w:rFonts w:ascii="Tahoma" w:eastAsia="Calibri" w:hAnsi="Tahoma" w:cs="Tahoma"/>
          <w:color w:val="FF0000"/>
          <w:lang w:eastAsia="en-US"/>
        </w:rPr>
        <w:t xml:space="preserve"> </w:t>
      </w:r>
      <w:r w:rsidRPr="00075A2F">
        <w:rPr>
          <w:rFonts w:ascii="Tahoma" w:eastAsia="Calibri" w:hAnsi="Tahoma" w:cs="Tahoma"/>
          <w:lang w:eastAsia="en-US"/>
        </w:rPr>
        <w:t>inšpekciji vsako morebitno nezgodo pri delu s smrtnim izidom oziroma nezgodo pri delu, pri kateri je delavec nezmožen za delo več kot tri delovne dni;</w:t>
      </w:r>
    </w:p>
    <w:p w:rsidR="00075A2F" w:rsidRPr="00075A2F" w:rsidRDefault="00075A2F" w:rsidP="00075A2F">
      <w:pPr>
        <w:keepNext/>
        <w:keepLines/>
        <w:tabs>
          <w:tab w:val="left" w:pos="709"/>
        </w:tabs>
        <w:ind w:left="720" w:right="45"/>
        <w:contextualSpacing/>
        <w:jc w:val="both"/>
        <w:rPr>
          <w:rFonts w:ascii="Tahoma" w:eastAsia="Calibri" w:hAnsi="Tahoma" w:cs="Tahoma"/>
          <w:lang w:eastAsia="en-US"/>
        </w:rPr>
      </w:pPr>
    </w:p>
    <w:p w:rsidR="00075A2F" w:rsidRPr="00075A2F" w:rsidRDefault="00075A2F" w:rsidP="00075A2F">
      <w:pPr>
        <w:keepNext/>
        <w:keepLines/>
        <w:numPr>
          <w:ilvl w:val="0"/>
          <w:numId w:val="41"/>
        </w:numPr>
        <w:tabs>
          <w:tab w:val="left" w:pos="709"/>
        </w:tabs>
        <w:ind w:left="643" w:right="45"/>
        <w:contextualSpacing/>
        <w:jc w:val="both"/>
        <w:rPr>
          <w:rFonts w:ascii="Tahoma" w:eastAsia="Calibri" w:hAnsi="Tahoma" w:cs="Tahoma"/>
          <w:lang w:eastAsia="en-US"/>
        </w:rPr>
      </w:pPr>
      <w:r w:rsidRPr="00075A2F">
        <w:rPr>
          <w:rFonts w:ascii="Tahoma" w:eastAsia="Calibri" w:hAnsi="Tahoma" w:cs="Tahoma"/>
          <w:lang w:eastAsia="en-US"/>
        </w:rPr>
        <w:t xml:space="preserve">da bo seznanil delavce, da je potrebno </w:t>
      </w:r>
      <w:r w:rsidRPr="00075A2F">
        <w:rPr>
          <w:rFonts w:ascii="Tahoma" w:eastAsia="Calibri" w:hAnsi="Tahoma" w:cs="Tahoma"/>
          <w:b/>
          <w:u w:val="single"/>
          <w:lang w:eastAsia="en-US"/>
        </w:rPr>
        <w:t>vsako</w:t>
      </w:r>
      <w:r w:rsidRPr="00075A2F">
        <w:rPr>
          <w:rFonts w:ascii="Tahoma" w:eastAsia="Calibri" w:hAnsi="Tahoma" w:cs="Tahoma"/>
          <w:lang w:eastAsia="en-US"/>
        </w:rPr>
        <w:t xml:space="preserve"> poškodbo pri delu prijaviti </w:t>
      </w:r>
      <w:r w:rsidRPr="00075A2F">
        <w:rPr>
          <w:rFonts w:ascii="Tahoma" w:eastAsia="Calibri" w:hAnsi="Tahoma" w:cs="Tahoma"/>
          <w:b/>
          <w:u w:val="single"/>
          <w:lang w:eastAsia="en-US"/>
        </w:rPr>
        <w:t>takoj</w:t>
      </w:r>
      <w:r w:rsidRPr="00075A2F">
        <w:rPr>
          <w:rFonts w:ascii="Tahoma" w:eastAsia="Calibri" w:hAnsi="Tahoma" w:cs="Tahoma"/>
          <w:lang w:eastAsia="en-US"/>
        </w:rPr>
        <w:t>;</w:t>
      </w:r>
    </w:p>
    <w:p w:rsidR="00075A2F" w:rsidRPr="00075A2F" w:rsidRDefault="00075A2F" w:rsidP="00075A2F">
      <w:pPr>
        <w:keepNext/>
        <w:keepLines/>
        <w:tabs>
          <w:tab w:val="left" w:pos="709"/>
        </w:tabs>
        <w:ind w:left="720" w:right="45"/>
        <w:contextualSpacing/>
        <w:jc w:val="both"/>
        <w:rPr>
          <w:rFonts w:ascii="Tahoma" w:eastAsia="Calibri" w:hAnsi="Tahoma" w:cs="Tahoma"/>
          <w:lang w:eastAsia="en-US"/>
        </w:rPr>
      </w:pPr>
    </w:p>
    <w:p w:rsidR="00075A2F" w:rsidRPr="00075A2F" w:rsidRDefault="00075A2F" w:rsidP="00075A2F">
      <w:pPr>
        <w:keepNext/>
        <w:keepLines/>
        <w:numPr>
          <w:ilvl w:val="0"/>
          <w:numId w:val="41"/>
        </w:numPr>
        <w:tabs>
          <w:tab w:val="left" w:pos="709"/>
        </w:tabs>
        <w:ind w:left="643" w:right="45"/>
        <w:contextualSpacing/>
        <w:jc w:val="both"/>
        <w:rPr>
          <w:rFonts w:ascii="Tahoma" w:eastAsia="Calibri" w:hAnsi="Tahoma" w:cs="Tahoma"/>
          <w:lang w:eastAsia="en-US"/>
        </w:rPr>
      </w:pPr>
      <w:r w:rsidRPr="00075A2F">
        <w:rPr>
          <w:rFonts w:ascii="Tahoma" w:eastAsia="Calibri" w:hAnsi="Tahoma" w:cs="Tahoma"/>
          <w:lang w:eastAsia="en-US"/>
        </w:rPr>
        <w:t>da bo ob prijavi poškodbe izvedel preizkus alkoholiziranosti skladno s svojimi internimi navodili;</w:t>
      </w:r>
    </w:p>
    <w:p w:rsidR="00075A2F" w:rsidRPr="00075A2F" w:rsidRDefault="00075A2F" w:rsidP="00075A2F">
      <w:pPr>
        <w:keepNext/>
        <w:keepLines/>
        <w:tabs>
          <w:tab w:val="left" w:pos="709"/>
        </w:tabs>
        <w:ind w:left="720" w:right="45"/>
        <w:contextualSpacing/>
        <w:jc w:val="both"/>
        <w:rPr>
          <w:rFonts w:ascii="Tahoma" w:eastAsia="Calibri" w:hAnsi="Tahoma" w:cs="Tahoma"/>
          <w:lang w:eastAsia="en-US"/>
        </w:rPr>
      </w:pPr>
    </w:p>
    <w:p w:rsidR="00075A2F" w:rsidRPr="00075A2F" w:rsidRDefault="00075A2F" w:rsidP="00075A2F">
      <w:pPr>
        <w:keepNext/>
        <w:keepLines/>
        <w:numPr>
          <w:ilvl w:val="0"/>
          <w:numId w:val="41"/>
        </w:numPr>
        <w:tabs>
          <w:tab w:val="left" w:pos="709"/>
        </w:tabs>
        <w:ind w:left="643" w:right="45"/>
        <w:contextualSpacing/>
        <w:jc w:val="both"/>
        <w:rPr>
          <w:rFonts w:ascii="Tahoma" w:eastAsia="Calibri" w:hAnsi="Tahoma" w:cs="Tahoma"/>
          <w:lang w:eastAsia="en-US"/>
        </w:rPr>
      </w:pPr>
      <w:r w:rsidRPr="00075A2F">
        <w:rPr>
          <w:rFonts w:ascii="Tahoma" w:eastAsia="Calibri" w:hAnsi="Tahoma" w:cs="Tahoma"/>
          <w:lang w:eastAsia="en-US"/>
        </w:rPr>
        <w:t>da bo vsako poškodbo na skupnem delovišču zavedel v Knjigo ukrepov.</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b/>
        </w:rPr>
      </w:pPr>
      <w:r w:rsidRPr="00075A2F">
        <w:rPr>
          <w:rFonts w:ascii="Tahoma" w:eastAsia="Calibri" w:hAnsi="Tahoma" w:cs="Tahoma"/>
          <w:b/>
        </w:rPr>
        <w:t xml:space="preserve">II.7. </w:t>
      </w:r>
      <w:r w:rsidRPr="00075A2F">
        <w:rPr>
          <w:rFonts w:ascii="Tahoma" w:eastAsia="Calibri" w:hAnsi="Tahoma" w:cs="Tahoma"/>
          <w:b/>
        </w:rPr>
        <w:tab/>
        <w:t>Prepoznavnost delavcev:</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numPr>
          <w:ilvl w:val="12"/>
          <w:numId w:val="0"/>
        </w:numPr>
        <w:tabs>
          <w:tab w:val="left" w:pos="709"/>
        </w:tabs>
        <w:ind w:left="709" w:right="45" w:hanging="709"/>
        <w:jc w:val="both"/>
        <w:rPr>
          <w:rFonts w:ascii="Tahoma" w:eastAsia="Calibri" w:hAnsi="Tahoma" w:cs="Tahoma"/>
          <w:lang w:eastAsia="en-US"/>
        </w:rPr>
      </w:pPr>
      <w:r w:rsidRPr="00075A2F">
        <w:rPr>
          <w:rFonts w:ascii="Tahoma" w:eastAsia="Calibri" w:hAnsi="Tahoma" w:cs="Tahoma"/>
          <w:lang w:eastAsia="en-US"/>
        </w:rPr>
        <w:tab/>
        <w:t>Izvajalec del je dolžan poskrbeti, da bodo njegovi delavci uporabljali prepoznavna, nepoškodovana delovna oblačila z originalnim emblemom izvajalca.</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 xml:space="preserve">II.8. </w:t>
      </w:r>
      <w:r w:rsidRPr="00075A2F">
        <w:rPr>
          <w:rFonts w:ascii="Tahoma" w:eastAsia="Calibri" w:hAnsi="Tahoma" w:cs="Tahoma"/>
          <w:b/>
        </w:rPr>
        <w:tab/>
        <w:t>Prepoved dela pod vplivom alkohola, drog in drugih substanc</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lang w:eastAsia="en-US"/>
        </w:rPr>
      </w:pPr>
      <w:r w:rsidRPr="00075A2F">
        <w:rPr>
          <w:rFonts w:ascii="Tahoma" w:eastAsia="Calibri" w:hAnsi="Tahoma" w:cs="Tahoma"/>
          <w:lang w:eastAsia="en-US"/>
        </w:rPr>
        <w:t>Podpisnika soglašata:</w:t>
      </w:r>
    </w:p>
    <w:p w:rsidR="00075A2F" w:rsidRPr="00075A2F" w:rsidRDefault="00075A2F" w:rsidP="00075A2F">
      <w:pPr>
        <w:keepNext/>
        <w:keepLines/>
        <w:ind w:left="705" w:hanging="705"/>
        <w:jc w:val="both"/>
        <w:rPr>
          <w:rFonts w:ascii="Tahoma" w:eastAsia="Calibri" w:hAnsi="Tahoma" w:cs="Tahoma"/>
          <w:lang w:eastAsia="en-US"/>
        </w:rPr>
      </w:pPr>
    </w:p>
    <w:p w:rsidR="00075A2F" w:rsidRPr="00075A2F" w:rsidRDefault="00075A2F" w:rsidP="00075A2F">
      <w:pPr>
        <w:keepNext/>
        <w:keepLines/>
        <w:numPr>
          <w:ilvl w:val="0"/>
          <w:numId w:val="40"/>
        </w:numPr>
        <w:contextualSpacing/>
        <w:jc w:val="both"/>
        <w:rPr>
          <w:rFonts w:ascii="Tahoma" w:eastAsia="Calibri" w:hAnsi="Tahoma" w:cs="Tahoma"/>
        </w:rPr>
      </w:pPr>
      <w:r w:rsidRPr="00075A2F">
        <w:rPr>
          <w:rFonts w:ascii="Tahoma" w:eastAsia="Calibri" w:hAnsi="Tahoma" w:cs="Tahoma"/>
        </w:rPr>
        <w:t xml:space="preserve">da delavci na celotnem območju del </w:t>
      </w:r>
      <w:r w:rsidRPr="00075A2F">
        <w:rPr>
          <w:rFonts w:ascii="Tahoma" w:eastAsia="Calibri" w:hAnsi="Tahoma" w:cs="Tahoma"/>
          <w:b/>
          <w:u w:val="single"/>
        </w:rPr>
        <w:t>ne smejo</w:t>
      </w:r>
      <w:r w:rsidRPr="00075A2F">
        <w:rPr>
          <w:rFonts w:ascii="Tahoma" w:eastAsia="Calibri" w:hAnsi="Tahoma" w:cs="Tahoma"/>
          <w:b/>
        </w:rPr>
        <w:t xml:space="preserve"> </w:t>
      </w:r>
      <w:r w:rsidRPr="00075A2F">
        <w:rPr>
          <w:rFonts w:ascii="Tahoma" w:eastAsia="Calibri" w:hAnsi="Tahoma" w:cs="Tahoma"/>
        </w:rPr>
        <w:t>biti pod vplivom alkohola, drog ali drugih psihoaktivnih substanc;</w:t>
      </w:r>
    </w:p>
    <w:p w:rsidR="00075A2F" w:rsidRPr="00075A2F" w:rsidRDefault="00075A2F" w:rsidP="00075A2F">
      <w:pPr>
        <w:keepNext/>
        <w:keepLines/>
        <w:numPr>
          <w:ilvl w:val="0"/>
          <w:numId w:val="40"/>
        </w:numPr>
        <w:contextualSpacing/>
        <w:jc w:val="both"/>
        <w:rPr>
          <w:rFonts w:ascii="Tahoma" w:eastAsia="Calibri" w:hAnsi="Tahoma" w:cs="Tahoma"/>
        </w:rPr>
      </w:pPr>
      <w:r w:rsidRPr="00075A2F">
        <w:rPr>
          <w:rFonts w:ascii="Tahoma" w:eastAsia="Calibri" w:hAnsi="Tahoma" w:cs="Tahoma"/>
        </w:rPr>
        <w:t>da delavci ne smejo delati ali biti pod vplivom zdravil, ki lahko vplivajo na psihofizično sposobnost, na tistih delovnih mestih, na katerih je zaradi večje nevarnosti nezgode;</w:t>
      </w:r>
    </w:p>
    <w:p w:rsidR="00075A2F" w:rsidRPr="00075A2F" w:rsidRDefault="00075A2F" w:rsidP="00075A2F">
      <w:pPr>
        <w:keepNext/>
        <w:keepLines/>
        <w:numPr>
          <w:ilvl w:val="0"/>
          <w:numId w:val="40"/>
        </w:numPr>
        <w:contextualSpacing/>
        <w:jc w:val="both"/>
        <w:rPr>
          <w:rFonts w:ascii="Tahoma" w:eastAsia="Calibri" w:hAnsi="Tahoma" w:cs="Tahoma"/>
        </w:rPr>
      </w:pPr>
      <w:r w:rsidRPr="00075A2F">
        <w:rPr>
          <w:rFonts w:ascii="Tahoma" w:eastAsia="Calibri" w:hAnsi="Tahoma" w:cs="Tahoma"/>
        </w:rPr>
        <w:t>da stanje iz točke a. ugotavlja vsak podpisnik za svoje delavce, skladno s svojimi internimi predpisi;</w:t>
      </w:r>
    </w:p>
    <w:p w:rsidR="00075A2F" w:rsidRPr="00075A2F" w:rsidRDefault="00075A2F" w:rsidP="00075A2F">
      <w:pPr>
        <w:keepNext/>
        <w:keepLines/>
        <w:numPr>
          <w:ilvl w:val="0"/>
          <w:numId w:val="40"/>
        </w:numPr>
        <w:contextualSpacing/>
        <w:jc w:val="both"/>
        <w:rPr>
          <w:rFonts w:ascii="Tahoma" w:eastAsia="Calibri" w:hAnsi="Tahoma" w:cs="Tahoma"/>
        </w:rPr>
      </w:pPr>
      <w:r w:rsidRPr="00075A2F">
        <w:rPr>
          <w:rFonts w:ascii="Tahoma" w:eastAsia="Calibri" w:hAnsi="Tahoma" w:cs="Tahoma"/>
        </w:rPr>
        <w:t>da se odstrani delavce s skupnega delovišča, ki so delali v nasprotju z določbami iz točke a. in b. z delovišča.</w:t>
      </w:r>
    </w:p>
    <w:p w:rsidR="00075A2F" w:rsidRDefault="00075A2F"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Default="00867A3B" w:rsidP="00075A2F">
      <w:pPr>
        <w:keepNext/>
        <w:keepLines/>
        <w:ind w:left="360"/>
        <w:contextualSpacing/>
        <w:jc w:val="both"/>
        <w:rPr>
          <w:rFonts w:ascii="Tahoma" w:eastAsia="Calibri" w:hAnsi="Tahoma" w:cs="Tahoma"/>
        </w:rPr>
      </w:pPr>
    </w:p>
    <w:p w:rsidR="00867A3B" w:rsidRPr="00075A2F" w:rsidRDefault="00867A3B" w:rsidP="00075A2F">
      <w:pPr>
        <w:keepNext/>
        <w:keepLines/>
        <w:ind w:left="360"/>
        <w:contextualSpacing/>
        <w:jc w:val="both"/>
        <w:rPr>
          <w:rFonts w:ascii="Tahoma" w:eastAsia="Calibri" w:hAnsi="Tahoma" w:cs="Tahoma"/>
        </w:rPr>
      </w:pPr>
    </w:p>
    <w:p w:rsidR="00075A2F" w:rsidRPr="00075A2F" w:rsidRDefault="00075A2F" w:rsidP="00075A2F">
      <w:pPr>
        <w:keepNext/>
        <w:keepLines/>
        <w:tabs>
          <w:tab w:val="left" w:pos="709"/>
        </w:tabs>
        <w:spacing w:after="200" w:line="276" w:lineRule="auto"/>
        <w:ind w:right="45"/>
        <w:jc w:val="both"/>
        <w:rPr>
          <w:rFonts w:ascii="Tahoma" w:hAnsi="Tahoma" w:cs="Tahoma"/>
          <w:b/>
          <w:bCs/>
        </w:rPr>
      </w:pPr>
      <w:r w:rsidRPr="00075A2F">
        <w:rPr>
          <w:rFonts w:ascii="Tahoma" w:eastAsia="Calibri" w:hAnsi="Tahoma" w:cs="Tahoma"/>
          <w:b/>
          <w:lang w:eastAsia="en-US"/>
        </w:rPr>
        <w:lastRenderedPageBreak/>
        <w:t>III.</w:t>
      </w:r>
      <w:r w:rsidRPr="00075A2F">
        <w:rPr>
          <w:rFonts w:ascii="Tahoma" w:eastAsia="Calibri" w:hAnsi="Tahoma" w:cs="Tahoma"/>
          <w:lang w:eastAsia="en-US"/>
        </w:rPr>
        <w:t xml:space="preserve"> </w:t>
      </w:r>
      <w:r w:rsidRPr="00075A2F">
        <w:rPr>
          <w:rFonts w:ascii="Tahoma" w:eastAsia="Calibri" w:hAnsi="Tahoma" w:cs="Tahoma"/>
          <w:lang w:eastAsia="en-US"/>
        </w:rPr>
        <w:tab/>
      </w:r>
      <w:r w:rsidRPr="00075A2F">
        <w:rPr>
          <w:rFonts w:ascii="Tahoma" w:eastAsia="Calibri" w:hAnsi="Tahoma" w:cs="Tahoma"/>
          <w:b/>
          <w:lang w:eastAsia="en-US"/>
        </w:rPr>
        <w:t xml:space="preserve">DOLOČITEV ODGOVORNIH OSEB IN NJIHOVIH </w:t>
      </w:r>
      <w:r w:rsidRPr="00075A2F">
        <w:rPr>
          <w:rFonts w:ascii="Tahoma" w:hAnsi="Tahoma" w:cs="Tahoma"/>
          <w:b/>
          <w:bCs/>
        </w:rPr>
        <w:t xml:space="preserve">OBVEZNOSTI </w:t>
      </w:r>
    </w:p>
    <w:p w:rsidR="00075A2F" w:rsidRPr="00075A2F" w:rsidRDefault="00075A2F" w:rsidP="00075A2F">
      <w:pPr>
        <w:keepNext/>
        <w:keepLines/>
        <w:jc w:val="both"/>
        <w:rPr>
          <w:rFonts w:ascii="Tahoma" w:eastAsia="Calibri" w:hAnsi="Tahoma" w:cs="Tahoma"/>
          <w:b/>
        </w:rPr>
      </w:pPr>
      <w:r w:rsidRPr="00075A2F">
        <w:rPr>
          <w:rFonts w:ascii="Tahoma" w:eastAsia="Calibri" w:hAnsi="Tahoma" w:cs="Tahoma"/>
          <w:b/>
        </w:rPr>
        <w:t>III.1. Določitev odgovornih oseb na delovišču:</w:t>
      </w:r>
    </w:p>
    <w:p w:rsidR="00075A2F" w:rsidRPr="00075A2F" w:rsidRDefault="00075A2F" w:rsidP="00075A2F">
      <w:pPr>
        <w:keepNext/>
        <w:keepLines/>
        <w:jc w:val="both"/>
        <w:rPr>
          <w:rFonts w:ascii="Tahoma" w:eastAsia="Calibri" w:hAnsi="Tahoma" w:cs="Tahoma"/>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3798"/>
        <w:gridCol w:w="142"/>
        <w:gridCol w:w="2268"/>
      </w:tblGrid>
      <w:tr w:rsidR="00075A2F" w:rsidRPr="00075A2F" w:rsidTr="00075A2F">
        <w:tc>
          <w:tcPr>
            <w:tcW w:w="3715" w:type="dxa"/>
            <w:tcBorders>
              <w:top w:val="single" w:sz="4" w:space="0" w:color="auto"/>
              <w:left w:val="single" w:sz="4" w:space="0" w:color="auto"/>
              <w:bottom w:val="single" w:sz="4" w:space="0" w:color="auto"/>
              <w:right w:val="dashSmallGap" w:sz="4" w:space="0" w:color="auto"/>
            </w:tcBorders>
          </w:tcPr>
          <w:p w:rsidR="00075A2F" w:rsidRPr="00075A2F" w:rsidRDefault="00075A2F" w:rsidP="00075A2F">
            <w:pPr>
              <w:keepNext/>
              <w:keepLines/>
              <w:rPr>
                <w:rFonts w:ascii="Tahoma" w:eastAsia="Calibri" w:hAnsi="Tahoma" w:cs="Tahoma"/>
                <w:b/>
              </w:rPr>
            </w:pPr>
          </w:p>
        </w:tc>
        <w:tc>
          <w:tcPr>
            <w:tcW w:w="3940" w:type="dxa"/>
            <w:gridSpan w:val="2"/>
            <w:tcBorders>
              <w:top w:val="single" w:sz="4" w:space="0" w:color="auto"/>
              <w:left w:val="dashSmallGap" w:sz="4" w:space="0" w:color="auto"/>
              <w:bottom w:val="single" w:sz="4" w:space="0" w:color="auto"/>
              <w:right w:val="dashSmallGap"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Naročnik:</w:t>
            </w:r>
          </w:p>
        </w:tc>
        <w:tc>
          <w:tcPr>
            <w:tcW w:w="2268" w:type="dxa"/>
            <w:tcBorders>
              <w:top w:val="single" w:sz="4" w:space="0" w:color="auto"/>
              <w:left w:val="dashSmallGap" w:sz="4" w:space="0" w:color="auto"/>
              <w:bottom w:val="single" w:sz="4" w:space="0" w:color="auto"/>
              <w:right w:val="single"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Izvajalec:</w:t>
            </w:r>
          </w:p>
        </w:tc>
      </w:tr>
      <w:tr w:rsidR="00075A2F" w:rsidRPr="00075A2F" w:rsidTr="00075A2F">
        <w:trPr>
          <w:trHeight w:val="258"/>
        </w:trPr>
        <w:tc>
          <w:tcPr>
            <w:tcW w:w="3715" w:type="dxa"/>
            <w:tcBorders>
              <w:top w:val="single" w:sz="4" w:space="0" w:color="auto"/>
              <w:left w:val="single" w:sz="4" w:space="0" w:color="auto"/>
              <w:bottom w:val="single" w:sz="4" w:space="0" w:color="auto"/>
              <w:right w:val="dashSmallGap" w:sz="4" w:space="0" w:color="auto"/>
            </w:tcBorders>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Skrbnik okvirnega sporazuma</w:t>
            </w:r>
          </w:p>
        </w:tc>
        <w:tc>
          <w:tcPr>
            <w:tcW w:w="6208" w:type="dxa"/>
            <w:gridSpan w:val="3"/>
            <w:tcBorders>
              <w:top w:val="single" w:sz="4" w:space="0" w:color="auto"/>
              <w:left w:val="dashSmallGap" w:sz="4" w:space="0" w:color="auto"/>
              <w:bottom w:val="single" w:sz="4" w:space="0" w:color="auto"/>
              <w:right w:val="single"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keepNext/>
              <w:keepLines/>
              <w:jc w:val="center"/>
              <w:rPr>
                <w:rFonts w:ascii="Tahoma" w:hAnsi="Tahoma" w:cs="Tahoma"/>
                <w:b/>
              </w:rPr>
            </w:pPr>
            <w:r w:rsidRPr="00075A2F">
              <w:rPr>
                <w:rFonts w:ascii="Tahoma" w:hAnsi="Tahoma" w:cs="Tahoma"/>
                <w:b/>
              </w:rPr>
              <w:t>Gabrijel Pavelšek,</w:t>
            </w:r>
          </w:p>
          <w:p w:rsidR="00075A2F" w:rsidRPr="00075A2F" w:rsidRDefault="00075A2F" w:rsidP="00075A2F">
            <w:pPr>
              <w:keepNext/>
              <w:keepLines/>
              <w:jc w:val="center"/>
              <w:rPr>
                <w:rFonts w:ascii="Tahoma" w:hAnsi="Tahoma" w:cs="Tahoma"/>
              </w:rPr>
            </w:pPr>
            <w:r w:rsidRPr="00075A2F">
              <w:rPr>
                <w:rFonts w:ascii="Tahoma" w:hAnsi="Tahoma" w:cs="Tahoma"/>
              </w:rPr>
              <w:t>GSM +386 51 675 454</w:t>
            </w:r>
          </w:p>
          <w:p w:rsidR="00075A2F" w:rsidRPr="00075A2F" w:rsidRDefault="00075A2F" w:rsidP="00075A2F">
            <w:pPr>
              <w:keepNext/>
              <w:keepLines/>
              <w:jc w:val="center"/>
              <w:rPr>
                <w:rStyle w:val="Hiperpovezava"/>
                <w:rFonts w:ascii="Tahoma" w:hAnsi="Tahoma" w:cs="Tahoma"/>
              </w:rPr>
            </w:pPr>
            <w:r w:rsidRPr="00075A2F">
              <w:rPr>
                <w:rStyle w:val="Hiperpovezava"/>
                <w:rFonts w:ascii="Tahoma" w:hAnsi="Tahoma" w:cs="Tahoma"/>
              </w:rPr>
              <w:t>gabrijel.pavelsek@energetika-lj.si</w:t>
            </w:r>
            <w:r w:rsidRPr="00075A2F">
              <w:rPr>
                <w:rStyle w:val="Hiperpovezava"/>
                <w:rFonts w:ascii="Tahoma" w:hAnsi="Tahoma" w:cs="Tahoma"/>
              </w:rPr>
              <w:cr/>
            </w:r>
          </w:p>
          <w:p w:rsidR="00075A2F" w:rsidRPr="00075A2F" w:rsidRDefault="00075A2F" w:rsidP="00075A2F">
            <w:pPr>
              <w:keepNext/>
              <w:keepLines/>
              <w:jc w:val="center"/>
              <w:rPr>
                <w:rStyle w:val="Hiperpovezava"/>
                <w:rFonts w:ascii="Tahoma" w:hAnsi="Tahoma" w:cs="Tahoma"/>
                <w:b/>
                <w:color w:val="000000" w:themeColor="text1"/>
              </w:rPr>
            </w:pPr>
            <w:r w:rsidRPr="00075A2F">
              <w:rPr>
                <w:rStyle w:val="Hiperpovezava"/>
                <w:rFonts w:ascii="Tahoma" w:hAnsi="Tahoma" w:cs="Tahoma"/>
                <w:color w:val="000000" w:themeColor="text1"/>
              </w:rPr>
              <w:t>Mark Anthony Čebular</w:t>
            </w:r>
          </w:p>
          <w:p w:rsidR="00075A2F" w:rsidRPr="00075A2F" w:rsidRDefault="00075A2F" w:rsidP="00075A2F">
            <w:pPr>
              <w:keepNext/>
              <w:keepLines/>
              <w:jc w:val="center"/>
              <w:rPr>
                <w:rStyle w:val="Hiperpovezava"/>
                <w:rFonts w:ascii="Tahoma" w:hAnsi="Tahoma" w:cs="Tahoma"/>
                <w:color w:val="000000" w:themeColor="text1"/>
              </w:rPr>
            </w:pPr>
            <w:r w:rsidRPr="00075A2F">
              <w:rPr>
                <w:rStyle w:val="Hiperpovezava"/>
                <w:rFonts w:ascii="Tahoma" w:hAnsi="Tahoma" w:cs="Tahoma"/>
                <w:color w:val="000000" w:themeColor="text1"/>
              </w:rPr>
              <w:t>GSM +386 51 356 605</w:t>
            </w:r>
          </w:p>
          <w:p w:rsidR="00075A2F" w:rsidRPr="00075A2F" w:rsidRDefault="00075A2F" w:rsidP="00075A2F">
            <w:pPr>
              <w:keepNext/>
              <w:keepLines/>
              <w:jc w:val="center"/>
              <w:rPr>
                <w:rFonts w:ascii="Tahoma" w:hAnsi="Tahoma" w:cs="Tahoma"/>
                <w:color w:val="0000FF"/>
                <w:u w:val="single"/>
              </w:rPr>
            </w:pPr>
            <w:r w:rsidRPr="00075A2F">
              <w:rPr>
                <w:rStyle w:val="Hiperpovezava"/>
                <w:rFonts w:ascii="Tahoma" w:hAnsi="Tahoma" w:cs="Tahoma"/>
              </w:rPr>
              <w:t>mark.anthony.cebular@energetika-lj.si</w:t>
            </w:r>
          </w:p>
          <w:p w:rsidR="00075A2F" w:rsidRPr="00075A2F" w:rsidRDefault="00075A2F" w:rsidP="00075A2F">
            <w:pPr>
              <w:keepNext/>
              <w:keepLines/>
              <w:jc w:val="center"/>
              <w:rPr>
                <w:rFonts w:ascii="Tahoma" w:hAnsi="Tahoma" w:cs="Tahoma"/>
              </w:rPr>
            </w:pPr>
          </w:p>
        </w:tc>
      </w:tr>
      <w:tr w:rsidR="00075A2F" w:rsidRPr="00075A2F" w:rsidTr="00075A2F">
        <w:trPr>
          <w:trHeight w:val="1160"/>
        </w:trPr>
        <w:tc>
          <w:tcPr>
            <w:tcW w:w="3715" w:type="dxa"/>
            <w:tcBorders>
              <w:top w:val="single" w:sz="4" w:space="0" w:color="auto"/>
              <w:left w:val="single" w:sz="4" w:space="0" w:color="auto"/>
              <w:bottom w:val="single" w:sz="4" w:space="0" w:color="auto"/>
              <w:right w:val="dashSmallGap" w:sz="4" w:space="0" w:color="auto"/>
            </w:tcBorders>
          </w:tcPr>
          <w:p w:rsidR="00075A2F" w:rsidRPr="00075A2F" w:rsidRDefault="00075A2F" w:rsidP="00075A2F">
            <w:pPr>
              <w:keepNext/>
              <w:keepLines/>
              <w:jc w:val="both"/>
              <w:rPr>
                <w:rFonts w:ascii="Tahoma" w:eastAsia="Calibri" w:hAnsi="Tahoma" w:cs="Tahoma"/>
                <w:b/>
              </w:rPr>
            </w:pPr>
            <w:r w:rsidRPr="00075A2F">
              <w:rPr>
                <w:rFonts w:ascii="Tahoma" w:eastAsia="Calibri" w:hAnsi="Tahoma" w:cs="Tahoma"/>
                <w:b/>
              </w:rPr>
              <w:t xml:space="preserve">Vodja OE  </w:t>
            </w:r>
          </w:p>
        </w:tc>
        <w:tc>
          <w:tcPr>
            <w:tcW w:w="3798" w:type="dxa"/>
            <w:tcBorders>
              <w:top w:val="single" w:sz="4" w:space="0" w:color="auto"/>
              <w:left w:val="dashSmallGap" w:sz="4" w:space="0" w:color="auto"/>
              <w:bottom w:val="single" w:sz="4" w:space="0" w:color="auto"/>
              <w:right w:val="dashSmallGap" w:sz="4" w:space="0" w:color="auto"/>
            </w:tcBorders>
          </w:tcPr>
          <w:p w:rsidR="00075A2F" w:rsidRPr="00075A2F" w:rsidRDefault="00075A2F" w:rsidP="00075A2F">
            <w:pPr>
              <w:keepNext/>
              <w:keepLines/>
              <w:jc w:val="center"/>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keepNext/>
              <w:keepLines/>
              <w:jc w:val="center"/>
              <w:rPr>
                <w:rFonts w:ascii="Tahoma" w:hAnsi="Tahoma" w:cs="Tahoma"/>
              </w:rPr>
            </w:pPr>
            <w:r w:rsidRPr="00075A2F">
              <w:rPr>
                <w:rFonts w:ascii="Tahoma" w:hAnsi="Tahoma" w:cs="Tahoma"/>
                <w:b/>
              </w:rPr>
              <w:t>Ana Černota</w:t>
            </w:r>
          </w:p>
          <w:p w:rsidR="00075A2F" w:rsidRPr="00075A2F" w:rsidRDefault="00075A2F" w:rsidP="00075A2F">
            <w:pPr>
              <w:keepNext/>
              <w:keepLines/>
              <w:jc w:val="center"/>
              <w:rPr>
                <w:rFonts w:ascii="Tahoma" w:hAnsi="Tahoma" w:cs="Tahoma"/>
              </w:rPr>
            </w:pPr>
            <w:r w:rsidRPr="00075A2F">
              <w:rPr>
                <w:rFonts w:ascii="Tahoma" w:hAnsi="Tahoma" w:cs="Tahoma"/>
              </w:rPr>
              <w:t xml:space="preserve">GSM +386 41 959 666 </w:t>
            </w:r>
            <w:hyperlink r:id="rId32" w:history="1">
              <w:r w:rsidRPr="00075A2F">
                <w:rPr>
                  <w:rFonts w:ascii="Tahoma" w:hAnsi="Tahoma" w:cs="Tahoma"/>
                  <w:color w:val="0000FF"/>
                  <w:u w:val="single"/>
                </w:rPr>
                <w:t>ana.cernota@energetika-lj.si</w:t>
              </w:r>
            </w:hyperlink>
          </w:p>
          <w:p w:rsidR="00075A2F" w:rsidRPr="00075A2F" w:rsidRDefault="00075A2F" w:rsidP="00075A2F">
            <w:pPr>
              <w:keepNext/>
              <w:keepLines/>
              <w:tabs>
                <w:tab w:val="left" w:pos="880"/>
                <w:tab w:val="center" w:pos="1791"/>
              </w:tabs>
              <w:rPr>
                <w:rFonts w:ascii="Tahoma" w:hAnsi="Tahoma" w:cs="Tahoma"/>
                <w:b/>
              </w:rPr>
            </w:pPr>
            <w:r w:rsidRPr="00075A2F">
              <w:rPr>
                <w:rFonts w:ascii="Tahoma" w:hAnsi="Tahoma" w:cs="Tahoma"/>
                <w:b/>
              </w:rPr>
              <w:tab/>
            </w:r>
          </w:p>
          <w:p w:rsidR="00075A2F" w:rsidRPr="00075A2F" w:rsidRDefault="00075A2F" w:rsidP="00075A2F">
            <w:pPr>
              <w:keepNext/>
              <w:keepLines/>
              <w:tabs>
                <w:tab w:val="left" w:pos="880"/>
                <w:tab w:val="center" w:pos="1791"/>
              </w:tabs>
              <w:rPr>
                <w:rFonts w:ascii="Tahoma" w:hAnsi="Tahoma" w:cs="Tahoma"/>
              </w:rPr>
            </w:pPr>
            <w:r w:rsidRPr="00075A2F">
              <w:rPr>
                <w:rFonts w:ascii="Tahoma" w:hAnsi="Tahoma" w:cs="Tahoma"/>
                <w:b/>
              </w:rPr>
              <w:tab/>
              <w:t>Gregor Jazbinšek</w:t>
            </w:r>
          </w:p>
          <w:p w:rsidR="00075A2F" w:rsidRPr="00075A2F" w:rsidRDefault="00075A2F" w:rsidP="00075A2F">
            <w:pPr>
              <w:keepNext/>
              <w:keepLines/>
              <w:jc w:val="center"/>
              <w:rPr>
                <w:rFonts w:ascii="Tahoma" w:hAnsi="Tahoma" w:cs="Tahoma"/>
              </w:rPr>
            </w:pPr>
            <w:r w:rsidRPr="00075A2F">
              <w:rPr>
                <w:rFonts w:ascii="Tahoma" w:hAnsi="Tahoma" w:cs="Tahoma"/>
              </w:rPr>
              <w:t xml:space="preserve">GSM +386 31 591 623 </w:t>
            </w:r>
            <w:hyperlink r:id="rId33" w:history="1">
              <w:r w:rsidRPr="00075A2F">
                <w:rPr>
                  <w:rStyle w:val="Hiperpovezava"/>
                  <w:rFonts w:ascii="Tahoma" w:hAnsi="Tahoma" w:cs="Tahoma"/>
                </w:rPr>
                <w:t>gregor.jazbinsek@energetika-lj.si</w:t>
              </w:r>
            </w:hyperlink>
          </w:p>
          <w:p w:rsidR="00075A2F" w:rsidRPr="00075A2F" w:rsidRDefault="00075A2F" w:rsidP="00075A2F">
            <w:pPr>
              <w:keepNext/>
              <w:keepLines/>
              <w:rPr>
                <w:rFonts w:ascii="Tahoma" w:eastAsia="Calibri" w:hAnsi="Tahoma" w:cs="Tahoma"/>
                <w:b/>
              </w:rPr>
            </w:pPr>
          </w:p>
        </w:tc>
        <w:tc>
          <w:tcPr>
            <w:tcW w:w="2410" w:type="dxa"/>
            <w:gridSpan w:val="2"/>
            <w:tcBorders>
              <w:top w:val="single" w:sz="4" w:space="0" w:color="auto"/>
              <w:left w:val="dashSmallGap" w:sz="4" w:space="0" w:color="auto"/>
              <w:bottom w:val="single" w:sz="4" w:space="0" w:color="auto"/>
              <w:right w:val="single" w:sz="4" w:space="0" w:color="auto"/>
            </w:tcBorders>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keepNext/>
              <w:keepLines/>
              <w:rPr>
                <w:rFonts w:ascii="Tahoma" w:eastAsia="Calibri" w:hAnsi="Tahoma" w:cs="Tahoma"/>
                <w:b/>
              </w:rPr>
            </w:pPr>
          </w:p>
        </w:tc>
      </w:tr>
      <w:tr w:rsidR="00075A2F" w:rsidRPr="00075A2F" w:rsidTr="00075A2F">
        <w:tc>
          <w:tcPr>
            <w:tcW w:w="3715" w:type="dxa"/>
            <w:tcBorders>
              <w:top w:val="single" w:sz="4" w:space="0" w:color="auto"/>
              <w:left w:val="single" w:sz="4" w:space="0" w:color="auto"/>
              <w:bottom w:val="single" w:sz="4" w:space="0" w:color="auto"/>
              <w:right w:val="dashSmallGap"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 xml:space="preserve">Strokovni delavec VPD in PV </w:t>
            </w:r>
          </w:p>
        </w:tc>
        <w:tc>
          <w:tcPr>
            <w:tcW w:w="3798" w:type="dxa"/>
            <w:tcBorders>
              <w:top w:val="single" w:sz="4" w:space="0" w:color="auto"/>
              <w:left w:val="dashSmallGap" w:sz="4" w:space="0" w:color="auto"/>
              <w:bottom w:val="single" w:sz="4" w:space="0" w:color="auto"/>
              <w:right w:val="dashSmallGap"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widowControl w:val="0"/>
              <w:jc w:val="center"/>
              <w:rPr>
                <w:rFonts w:ascii="Tahoma" w:eastAsia="Calibri" w:hAnsi="Tahoma" w:cs="Tahoma"/>
                <w:b/>
              </w:rPr>
            </w:pPr>
            <w:r w:rsidRPr="00075A2F">
              <w:rPr>
                <w:rFonts w:ascii="Tahoma" w:eastAsia="Calibri" w:hAnsi="Tahoma" w:cs="Tahoma"/>
                <w:b/>
              </w:rPr>
              <w:t>Aleksander Klopčič</w:t>
            </w:r>
          </w:p>
          <w:p w:rsidR="00075A2F" w:rsidRPr="00075A2F" w:rsidRDefault="00075A2F" w:rsidP="00075A2F">
            <w:pPr>
              <w:widowControl w:val="0"/>
              <w:jc w:val="center"/>
              <w:rPr>
                <w:rFonts w:ascii="Tahoma" w:eastAsia="Calibri" w:hAnsi="Tahoma" w:cs="Tahoma"/>
              </w:rPr>
            </w:pPr>
            <w:r w:rsidRPr="00075A2F">
              <w:rPr>
                <w:rFonts w:ascii="Tahoma" w:eastAsia="Calibri" w:hAnsi="Tahoma" w:cs="Tahoma"/>
              </w:rPr>
              <w:t xml:space="preserve">GSM </w:t>
            </w:r>
            <w:r w:rsidRPr="00075A2F">
              <w:rPr>
                <w:rFonts w:ascii="Tahoma" w:hAnsi="Tahoma" w:cs="Tahoma"/>
                <w:bCs/>
              </w:rPr>
              <w:t>041 530 548</w:t>
            </w:r>
            <w:r w:rsidRPr="00075A2F">
              <w:rPr>
                <w:rFonts w:ascii="Tahoma" w:eastAsia="Calibri" w:hAnsi="Tahoma" w:cs="Tahoma"/>
              </w:rPr>
              <w:t>,</w:t>
            </w:r>
          </w:p>
          <w:p w:rsidR="00075A2F" w:rsidRPr="00075A2F" w:rsidRDefault="006924E1" w:rsidP="00075A2F">
            <w:pPr>
              <w:keepNext/>
              <w:keepLines/>
              <w:jc w:val="center"/>
              <w:rPr>
                <w:rStyle w:val="Hiperpovezava"/>
                <w:rFonts w:ascii="Tahoma" w:hAnsi="Tahoma" w:cs="Tahoma"/>
              </w:rPr>
            </w:pPr>
            <w:hyperlink r:id="rId34" w:history="1">
              <w:r w:rsidR="00075A2F" w:rsidRPr="00075A2F">
                <w:rPr>
                  <w:rStyle w:val="Hiperpovezava"/>
                  <w:rFonts w:ascii="Tahoma" w:hAnsi="Tahoma" w:cs="Tahoma"/>
                </w:rPr>
                <w:t>aleksander.klopcic@energetika-lj.si</w:t>
              </w:r>
            </w:hyperlink>
          </w:p>
          <w:p w:rsidR="00075A2F" w:rsidRPr="00075A2F" w:rsidRDefault="00075A2F" w:rsidP="00075A2F">
            <w:pPr>
              <w:keepNext/>
              <w:keepLines/>
              <w:jc w:val="center"/>
              <w:rPr>
                <w:rStyle w:val="Hiperpovezava"/>
                <w:rFonts w:ascii="Tahoma" w:hAnsi="Tahoma" w:cs="Tahoma"/>
              </w:rPr>
            </w:pPr>
          </w:p>
          <w:p w:rsidR="00075A2F" w:rsidRPr="00075A2F" w:rsidRDefault="00075A2F" w:rsidP="00075A2F">
            <w:pPr>
              <w:keepNext/>
              <w:keepLines/>
              <w:jc w:val="center"/>
              <w:rPr>
                <w:rFonts w:ascii="Tahoma" w:hAnsi="Tahoma" w:cs="Tahoma"/>
                <w:b/>
              </w:rPr>
            </w:pPr>
            <w:r w:rsidRPr="00075A2F">
              <w:rPr>
                <w:rFonts w:ascii="Tahoma" w:hAnsi="Tahoma" w:cs="Tahoma"/>
                <w:b/>
              </w:rPr>
              <w:t>Peter Čater</w:t>
            </w:r>
          </w:p>
          <w:p w:rsidR="00075A2F" w:rsidRPr="00075A2F" w:rsidRDefault="00075A2F" w:rsidP="00075A2F">
            <w:pPr>
              <w:keepNext/>
              <w:keepLines/>
              <w:jc w:val="center"/>
              <w:rPr>
                <w:rFonts w:ascii="Tahoma" w:hAnsi="Tahoma" w:cs="Tahoma"/>
              </w:rPr>
            </w:pPr>
            <w:r w:rsidRPr="00075A2F">
              <w:rPr>
                <w:rFonts w:ascii="Tahoma" w:hAnsi="Tahoma" w:cs="Tahoma"/>
              </w:rPr>
              <w:t>GSM +386 51 609 826</w:t>
            </w:r>
          </w:p>
          <w:p w:rsidR="00075A2F" w:rsidRPr="00075A2F" w:rsidRDefault="00075A2F" w:rsidP="00075A2F">
            <w:pPr>
              <w:keepNext/>
              <w:keepLines/>
              <w:jc w:val="center"/>
              <w:rPr>
                <w:rFonts w:ascii="Tahoma" w:hAnsi="Tahoma" w:cs="Tahoma"/>
                <w:color w:val="0000FF"/>
                <w:u w:val="single"/>
              </w:rPr>
            </w:pPr>
            <w:r w:rsidRPr="00075A2F">
              <w:rPr>
                <w:rFonts w:ascii="Tahoma" w:hAnsi="Tahoma" w:cs="Tahoma"/>
                <w:color w:val="0000FF"/>
                <w:u w:val="single"/>
              </w:rPr>
              <w:t>peter.cater@energetika-lj.si</w:t>
            </w:r>
          </w:p>
          <w:p w:rsidR="00075A2F" w:rsidRPr="00075A2F" w:rsidRDefault="00075A2F" w:rsidP="00075A2F">
            <w:pPr>
              <w:keepNext/>
              <w:keepLines/>
              <w:jc w:val="center"/>
              <w:rPr>
                <w:rFonts w:ascii="Tahoma" w:eastAsia="Calibri" w:hAnsi="Tahoma" w:cs="Tahoma"/>
              </w:rPr>
            </w:pPr>
          </w:p>
        </w:tc>
        <w:tc>
          <w:tcPr>
            <w:tcW w:w="2410" w:type="dxa"/>
            <w:gridSpan w:val="2"/>
            <w:tcBorders>
              <w:top w:val="single" w:sz="4" w:space="0" w:color="auto"/>
              <w:left w:val="dashSmallGap" w:sz="4" w:space="0" w:color="auto"/>
              <w:bottom w:val="single" w:sz="4" w:space="0" w:color="auto"/>
              <w:right w:val="single" w:sz="4" w:space="0" w:color="auto"/>
            </w:tcBorders>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keepNext/>
              <w:keepLines/>
              <w:rPr>
                <w:rFonts w:ascii="Tahoma" w:eastAsia="Calibri" w:hAnsi="Tahoma" w:cs="Tahoma"/>
                <w:b/>
              </w:rPr>
            </w:pPr>
          </w:p>
        </w:tc>
      </w:tr>
      <w:tr w:rsidR="00075A2F" w:rsidRPr="00075A2F" w:rsidTr="00075A2F">
        <w:tc>
          <w:tcPr>
            <w:tcW w:w="3715" w:type="dxa"/>
            <w:tcBorders>
              <w:top w:val="single" w:sz="4" w:space="0" w:color="auto"/>
              <w:left w:val="single" w:sz="4" w:space="0" w:color="auto"/>
              <w:bottom w:val="single" w:sz="4" w:space="0" w:color="auto"/>
              <w:right w:val="dashSmallGap"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Odg. oseba za nadzor  nad izvajanjem  ravnanja z nevarnimi snovmi in odpadki ter izrednimi razmerami</w:t>
            </w:r>
          </w:p>
        </w:tc>
        <w:tc>
          <w:tcPr>
            <w:tcW w:w="3798" w:type="dxa"/>
            <w:tcBorders>
              <w:top w:val="single" w:sz="4" w:space="0" w:color="auto"/>
              <w:left w:val="dashSmallGap" w:sz="4" w:space="0" w:color="auto"/>
              <w:bottom w:val="single" w:sz="4" w:space="0" w:color="auto"/>
              <w:right w:val="dashSmallGap" w:sz="4" w:space="0" w:color="auto"/>
            </w:tcBorders>
            <w:hideMark/>
          </w:tcPr>
          <w:p w:rsidR="00075A2F" w:rsidRPr="00075A2F" w:rsidRDefault="00075A2F" w:rsidP="00075A2F">
            <w:pPr>
              <w:keepNext/>
              <w:keepLines/>
              <w:rPr>
                <w:rFonts w:ascii="Tahoma" w:eastAsia="Calibri" w:hAnsi="Tahoma" w:cs="Tahoma"/>
                <w:b/>
              </w:rPr>
            </w:pPr>
            <w:r w:rsidRPr="00075A2F">
              <w:rPr>
                <w:rFonts w:ascii="Tahoma" w:eastAsia="Calibri" w:hAnsi="Tahoma" w:cs="Tahoma"/>
                <w:b/>
              </w:rPr>
              <w:t>Ime in Priimek/Mobilni telefon/e-pošta:</w:t>
            </w:r>
          </w:p>
          <w:p w:rsidR="00075A2F" w:rsidRPr="00075A2F" w:rsidRDefault="00075A2F" w:rsidP="00075A2F">
            <w:pPr>
              <w:keepNext/>
              <w:keepLines/>
              <w:jc w:val="center"/>
              <w:rPr>
                <w:rFonts w:ascii="Tahoma" w:eastAsia="Calibri" w:hAnsi="Tahoma" w:cs="Tahoma"/>
                <w:b/>
              </w:rPr>
            </w:pPr>
            <w:r w:rsidRPr="00075A2F">
              <w:rPr>
                <w:rFonts w:ascii="Tahoma" w:eastAsia="Calibri" w:hAnsi="Tahoma" w:cs="Tahoma"/>
                <w:b/>
              </w:rPr>
              <w:t>Irena Debeljak,</w:t>
            </w:r>
          </w:p>
          <w:p w:rsidR="00075A2F" w:rsidRPr="00075A2F" w:rsidRDefault="00075A2F" w:rsidP="00075A2F">
            <w:pPr>
              <w:keepNext/>
              <w:keepLines/>
              <w:jc w:val="center"/>
              <w:rPr>
                <w:rFonts w:ascii="Tahoma" w:eastAsia="Calibri" w:hAnsi="Tahoma" w:cs="Tahoma"/>
              </w:rPr>
            </w:pPr>
            <w:r w:rsidRPr="00075A2F">
              <w:rPr>
                <w:rFonts w:ascii="Tahoma" w:eastAsia="Calibri" w:hAnsi="Tahoma" w:cs="Tahoma"/>
              </w:rPr>
              <w:t>GSM 041 375 300,</w:t>
            </w:r>
          </w:p>
          <w:p w:rsidR="00075A2F" w:rsidRPr="00075A2F" w:rsidRDefault="006924E1" w:rsidP="00075A2F">
            <w:pPr>
              <w:keepNext/>
              <w:keepLines/>
              <w:jc w:val="center"/>
              <w:rPr>
                <w:rFonts w:ascii="Tahoma" w:eastAsia="Calibri" w:hAnsi="Tahoma" w:cs="Tahoma"/>
                <w:b/>
              </w:rPr>
            </w:pPr>
            <w:hyperlink r:id="rId35" w:history="1">
              <w:r w:rsidR="00075A2F" w:rsidRPr="00075A2F">
                <w:rPr>
                  <w:rFonts w:ascii="Tahoma" w:eastAsia="Calibri" w:hAnsi="Tahoma" w:cs="Tahoma"/>
                  <w:color w:val="0000FF"/>
                  <w:u w:val="single"/>
                </w:rPr>
                <w:t>irena.debeljak@energetika-lj.si</w:t>
              </w:r>
            </w:hyperlink>
          </w:p>
        </w:tc>
        <w:tc>
          <w:tcPr>
            <w:tcW w:w="2410" w:type="dxa"/>
            <w:gridSpan w:val="2"/>
            <w:tcBorders>
              <w:top w:val="single" w:sz="4" w:space="0" w:color="auto"/>
              <w:left w:val="dashSmallGap" w:sz="4" w:space="0" w:color="auto"/>
              <w:bottom w:val="single" w:sz="4" w:space="0" w:color="auto"/>
              <w:right w:val="single" w:sz="4" w:space="0" w:color="auto"/>
            </w:tcBorders>
            <w:shd w:val="clear" w:color="auto" w:fill="D9D9D9"/>
          </w:tcPr>
          <w:p w:rsidR="00075A2F" w:rsidRPr="00075A2F" w:rsidRDefault="00075A2F" w:rsidP="00075A2F">
            <w:pPr>
              <w:keepNext/>
              <w:keepLines/>
              <w:rPr>
                <w:rFonts w:ascii="Tahoma" w:eastAsia="Calibri" w:hAnsi="Tahoma" w:cs="Tahoma"/>
              </w:rPr>
            </w:pPr>
          </w:p>
        </w:tc>
      </w:tr>
    </w:tbl>
    <w:p w:rsidR="00075A2F" w:rsidRPr="00075A2F" w:rsidRDefault="00075A2F" w:rsidP="00075A2F">
      <w:pPr>
        <w:keepNext/>
        <w:keepLines/>
        <w:ind w:left="705" w:hanging="705"/>
        <w:rPr>
          <w:rFonts w:ascii="Tahoma" w:eastAsia="Calibri" w:hAnsi="Tahoma" w:cs="Tahoma"/>
          <w:b/>
        </w:rPr>
      </w:pPr>
    </w:p>
    <w:p w:rsidR="00075A2F" w:rsidRPr="00075A2F" w:rsidRDefault="00075A2F" w:rsidP="00075A2F">
      <w:pPr>
        <w:keepNext/>
        <w:keepLines/>
        <w:ind w:left="705" w:hanging="705"/>
        <w:rPr>
          <w:rFonts w:ascii="Tahoma" w:eastAsia="Calibri" w:hAnsi="Tahoma" w:cs="Tahoma"/>
          <w:b/>
        </w:rPr>
      </w:pPr>
    </w:p>
    <w:p w:rsidR="00075A2F" w:rsidRPr="00075A2F" w:rsidRDefault="00075A2F" w:rsidP="00075A2F">
      <w:pPr>
        <w:keepNext/>
        <w:keepLines/>
        <w:ind w:left="705" w:hanging="705"/>
        <w:rPr>
          <w:rFonts w:ascii="Tahoma" w:eastAsia="Calibri" w:hAnsi="Tahoma" w:cs="Tahoma"/>
        </w:rPr>
      </w:pPr>
      <w:r w:rsidRPr="00075A2F">
        <w:rPr>
          <w:rFonts w:ascii="Tahoma" w:eastAsia="Calibri" w:hAnsi="Tahoma" w:cs="Tahoma"/>
          <w:b/>
        </w:rPr>
        <w:t>III.2. Določitev skupnih nalog vseh odgovornih oseb</w:t>
      </w:r>
      <w:r w:rsidRPr="00075A2F">
        <w:rPr>
          <w:rFonts w:ascii="Tahoma" w:eastAsia="Calibri" w:hAnsi="Tahoma" w:cs="Tahoma"/>
        </w:rPr>
        <w:t>:</w:t>
      </w:r>
    </w:p>
    <w:p w:rsidR="00075A2F" w:rsidRPr="00075A2F" w:rsidRDefault="00075A2F" w:rsidP="00075A2F">
      <w:pPr>
        <w:keepNext/>
        <w:keepLines/>
        <w:ind w:left="705" w:hanging="705"/>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rPr>
        <w:t>Odgovorne osebe po tem sporazumu imajo naslednje skupne naloge in obveznosti:</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obvezno se morajo udeležiti vseh sestankov, ki jih skliče skrbnik okvirnega sporazuma, zlasti pa  uvodnega sestanka najmanj 10 (deset) dni pred pričetkom del;</w:t>
      </w: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obvezno morajo zahtevati sklic sestanka v primeru izrednih razmer ali pojavov neposredne nevarnosti na delovišču, ki na uvodnem sestanku in ogledu niso bili ugotovljeni;</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odgovorne so za striktno izvajanje ukrepov, določenih s tem sporazumom, ter upoštevati pisne in, v nujnih primerih, ustne zahteve skrbnika okvirnega sporazuma;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v primeru kršitev določil tega sporazuma so dolžne zaustaviti dela, dokler se kršitev ne odpravi, samo kršitev pa morajo vpisati v Knjigo ukrepov in obvestiti ostale odgovorne osebe po tem sporazumu;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v primeru težjih kršitev oz. neposredne nevarnosti za življenje in zdravje delavcev na delovišču, so dolžne obvesti direktorja naročnika in izvajalca;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 xml:space="preserve">seznanijo vsak svoje delavce z vsemi nevarnostmi in preventivnimi varnostnimi ukrepi, ki so predvideni za dela določena s tem sporazumom. </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4"/>
        </w:numPr>
        <w:contextualSpacing/>
        <w:jc w:val="both"/>
        <w:rPr>
          <w:rFonts w:ascii="Tahoma" w:eastAsia="Calibri" w:hAnsi="Tahoma" w:cs="Tahoma"/>
        </w:rPr>
      </w:pPr>
      <w:r w:rsidRPr="00075A2F">
        <w:rPr>
          <w:rFonts w:ascii="Tahoma" w:eastAsia="Calibri" w:hAnsi="Tahoma" w:cs="Tahoma"/>
        </w:rPr>
        <w:t>vse opažene pomanjkljivosti so dolžni vpisovati v Knjigo ukrepov.</w:t>
      </w:r>
    </w:p>
    <w:p w:rsidR="00075A2F" w:rsidRPr="00075A2F" w:rsidRDefault="00075A2F" w:rsidP="00075A2F">
      <w:pPr>
        <w:keepNext/>
        <w:keepLines/>
        <w:rPr>
          <w:rFonts w:ascii="Tahoma" w:eastAsia="Calibri" w:hAnsi="Tahoma" w:cs="Tahoma"/>
          <w:b/>
        </w:rPr>
      </w:pPr>
    </w:p>
    <w:p w:rsidR="00075A2F" w:rsidRPr="00075A2F" w:rsidRDefault="00075A2F" w:rsidP="00075A2F">
      <w:pPr>
        <w:keepNext/>
        <w:keepLines/>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III.3. Določitev posebnih pristojnosti in odgovornosti odgovornih oseb</w:t>
      </w:r>
      <w:r w:rsidRPr="00075A2F">
        <w:rPr>
          <w:rFonts w:ascii="Tahoma" w:eastAsia="Calibri" w:hAnsi="Tahoma" w:cs="Tahoma"/>
        </w:rPr>
        <w:t>:</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Skrbnik okvirnega sporazuma</w:t>
      </w:r>
      <w:r w:rsidRPr="00075A2F">
        <w:rPr>
          <w:rFonts w:ascii="Tahoma" w:eastAsia="Calibri" w:hAnsi="Tahoma" w:cs="Tahoma"/>
        </w:rPr>
        <w:t xml:space="preserve"> ima naslednje posebne naloge:</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numPr>
          <w:ilvl w:val="0"/>
          <w:numId w:val="35"/>
        </w:numPr>
        <w:contextualSpacing/>
        <w:jc w:val="both"/>
        <w:rPr>
          <w:rFonts w:ascii="Tahoma" w:eastAsia="Calibri" w:hAnsi="Tahoma" w:cs="Tahoma"/>
        </w:rPr>
      </w:pPr>
      <w:r w:rsidRPr="00075A2F">
        <w:rPr>
          <w:rFonts w:ascii="Tahoma" w:eastAsia="Calibri" w:hAnsi="Tahoma" w:cs="Tahoma"/>
        </w:rPr>
        <w:t>odgovoren je za sklic uvodnega sestanka in periodičnih sestankov ali sestankov v primeru težjih kršitev skupnih varnostnih ukrepov;</w:t>
      </w:r>
    </w:p>
    <w:p w:rsidR="00075A2F" w:rsidRPr="00075A2F" w:rsidRDefault="00075A2F" w:rsidP="00075A2F">
      <w:pPr>
        <w:keepNext/>
        <w:keepLines/>
        <w:numPr>
          <w:ilvl w:val="0"/>
          <w:numId w:val="35"/>
        </w:numPr>
        <w:contextualSpacing/>
        <w:jc w:val="both"/>
        <w:rPr>
          <w:rFonts w:ascii="Tahoma" w:eastAsia="Calibri" w:hAnsi="Tahoma" w:cs="Tahoma"/>
        </w:rPr>
      </w:pPr>
      <w:r w:rsidRPr="00075A2F">
        <w:rPr>
          <w:rFonts w:ascii="Tahoma" w:eastAsia="Calibri" w:hAnsi="Tahoma" w:cs="Tahoma"/>
        </w:rPr>
        <w:t>seznaniti mora izvajalca z:</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objekti na katerih se bodo izvajale storitve,</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obstoječimi instalacijami in napravami, ter drugimi vplivi, na lokaciji, kjer se bodo dela izvajala,</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ureditvijo in vzdrževanjem pisarn, garderob, sanitarij in nastanitvenimi objekti,</w:t>
      </w:r>
    </w:p>
    <w:p w:rsidR="00075A2F" w:rsidRPr="00075A2F" w:rsidRDefault="00075A2F" w:rsidP="00075A2F">
      <w:pPr>
        <w:keepNext/>
        <w:keepLines/>
        <w:numPr>
          <w:ilvl w:val="0"/>
          <w:numId w:val="29"/>
        </w:numPr>
        <w:contextualSpacing/>
        <w:jc w:val="both"/>
        <w:rPr>
          <w:rFonts w:ascii="Tahoma" w:eastAsia="Calibri" w:hAnsi="Tahoma" w:cs="Tahoma"/>
        </w:rPr>
      </w:pPr>
      <w:r w:rsidRPr="00075A2F">
        <w:rPr>
          <w:rFonts w:ascii="Tahoma" w:eastAsia="Calibri" w:hAnsi="Tahoma" w:cs="Tahoma"/>
        </w:rPr>
        <w:t>ureditvijo prometnih komunikacij, zasilnih poti in izhodov;</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5"/>
        </w:numPr>
        <w:contextualSpacing/>
        <w:jc w:val="both"/>
        <w:rPr>
          <w:rFonts w:ascii="Tahoma" w:eastAsia="Calibri" w:hAnsi="Tahoma" w:cs="Tahoma"/>
        </w:rPr>
      </w:pPr>
      <w:r w:rsidRPr="00075A2F">
        <w:rPr>
          <w:rFonts w:ascii="Tahoma" w:eastAsia="Calibri" w:hAnsi="Tahoma" w:cs="Tahoma"/>
        </w:rPr>
        <w:t>odgovoren je za usklajeno izvajanje ukrepov, določenih na podlagi tega sporazuma, z namenom, da ne pride do medsebojnega ogrožanja delavcev na skupnem delovišču;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5"/>
        </w:numPr>
        <w:contextualSpacing/>
        <w:jc w:val="both"/>
        <w:rPr>
          <w:rFonts w:ascii="Tahoma" w:eastAsia="Calibri" w:hAnsi="Tahoma" w:cs="Tahoma"/>
        </w:rPr>
      </w:pPr>
      <w:r w:rsidRPr="00075A2F">
        <w:rPr>
          <w:rFonts w:ascii="Tahoma" w:eastAsia="Calibri" w:hAnsi="Tahoma" w:cs="Tahoma"/>
        </w:rPr>
        <w:t>v primeru posega v obratovalno stanje energetskih naprav je dolžan poskrbeti za izvedbo tehnoloških varnostnih ukrepov, zlasti pa ukrepov za  varno izločitev naprav ali dela energetskih naprav in izdajo dovoljenja za delo;</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5"/>
        </w:numPr>
        <w:contextualSpacing/>
        <w:jc w:val="both"/>
        <w:rPr>
          <w:rFonts w:ascii="Tahoma" w:eastAsia="Calibri" w:hAnsi="Tahoma" w:cs="Tahoma"/>
        </w:rPr>
      </w:pPr>
      <w:r w:rsidRPr="00075A2F">
        <w:rPr>
          <w:rFonts w:ascii="Tahoma" w:eastAsia="Calibri" w:hAnsi="Tahoma" w:cs="Tahoma"/>
        </w:rPr>
        <w:t>v primeru morebitnih potreb izvajalca po posebni delovni opremi in pripomočkih, zlasti pa za potrebe dvigovanja in prenosa bremen z mostnimi dvigali in dela na višini z gradbenimi odri, posreduje pri pristojnih službah.</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Vodja del – izvajalec</w:t>
      </w:r>
      <w:r w:rsidRPr="00075A2F">
        <w:rPr>
          <w:rFonts w:ascii="Tahoma" w:eastAsia="Calibri" w:hAnsi="Tahoma" w:cs="Tahoma"/>
        </w:rPr>
        <w:t xml:space="preserve"> ima naslednje posebne naloge:</w:t>
      </w:r>
    </w:p>
    <w:p w:rsidR="00075A2F" w:rsidRPr="00075A2F" w:rsidRDefault="00075A2F" w:rsidP="00075A2F">
      <w:pPr>
        <w:keepNext/>
        <w:keepLines/>
        <w:ind w:left="705" w:hanging="705"/>
        <w:jc w:val="both"/>
        <w:rPr>
          <w:rFonts w:ascii="Tahoma" w:eastAsia="Calibri" w:hAnsi="Tahoma" w:cs="Tahoma"/>
          <w:b/>
        </w:rPr>
      </w:pPr>
    </w:p>
    <w:p w:rsidR="00075A2F" w:rsidRPr="00075A2F" w:rsidRDefault="00075A2F" w:rsidP="00075A2F">
      <w:pPr>
        <w:keepNext/>
        <w:keepLines/>
        <w:numPr>
          <w:ilvl w:val="0"/>
          <w:numId w:val="39"/>
        </w:numPr>
        <w:contextualSpacing/>
        <w:jc w:val="both"/>
        <w:rPr>
          <w:rFonts w:ascii="Tahoma" w:eastAsia="Calibri" w:hAnsi="Tahoma" w:cs="Tahoma"/>
          <w:b/>
        </w:rPr>
      </w:pPr>
      <w:r w:rsidRPr="00075A2F">
        <w:rPr>
          <w:rFonts w:ascii="Tahoma" w:eastAsia="Calibri" w:hAnsi="Tahoma" w:cs="Tahoma"/>
        </w:rPr>
        <w:t xml:space="preserve">na uvodnem sestanku predloži skrbniku okvirnega sporazuma na vpogled vso zahtevano dokumentacijo iz točke II.3. tega sporazuma; </w:t>
      </w:r>
    </w:p>
    <w:p w:rsidR="00075A2F" w:rsidRPr="00075A2F" w:rsidRDefault="00075A2F" w:rsidP="00075A2F">
      <w:pPr>
        <w:keepNext/>
        <w:keepLines/>
        <w:ind w:left="720"/>
        <w:contextualSpacing/>
        <w:jc w:val="both"/>
        <w:rPr>
          <w:rFonts w:ascii="Tahoma" w:eastAsia="Calibri" w:hAnsi="Tahoma" w:cs="Tahoma"/>
          <w:b/>
        </w:rPr>
      </w:pPr>
    </w:p>
    <w:p w:rsidR="00075A2F" w:rsidRPr="00075A2F" w:rsidRDefault="00075A2F" w:rsidP="00075A2F">
      <w:pPr>
        <w:keepNext/>
        <w:keepLines/>
        <w:numPr>
          <w:ilvl w:val="0"/>
          <w:numId w:val="39"/>
        </w:numPr>
        <w:contextualSpacing/>
        <w:jc w:val="both"/>
        <w:rPr>
          <w:rFonts w:ascii="Tahoma" w:eastAsia="Calibri" w:hAnsi="Tahoma" w:cs="Tahoma"/>
          <w:b/>
        </w:rPr>
      </w:pPr>
      <w:r w:rsidRPr="00075A2F">
        <w:rPr>
          <w:rFonts w:ascii="Tahoma" w:eastAsia="Calibri" w:hAnsi="Tahoma" w:cs="Tahoma"/>
        </w:rPr>
        <w:t>druge odgovorne osebe je dolžan seznaniti s tehnologijo/načini izvajanja del in z nevarnostmi, ki iz njih izvirajo;</w:t>
      </w:r>
    </w:p>
    <w:p w:rsidR="00075A2F" w:rsidRPr="00075A2F" w:rsidRDefault="00075A2F" w:rsidP="00075A2F">
      <w:pPr>
        <w:keepNext/>
        <w:keepLines/>
        <w:ind w:left="720"/>
        <w:contextualSpacing/>
        <w:jc w:val="both"/>
        <w:rPr>
          <w:rFonts w:ascii="Tahoma" w:eastAsia="Calibri" w:hAnsi="Tahoma" w:cs="Tahoma"/>
          <w:b/>
        </w:rPr>
      </w:pPr>
    </w:p>
    <w:p w:rsidR="00075A2F" w:rsidRPr="00075A2F" w:rsidRDefault="00075A2F" w:rsidP="00075A2F">
      <w:pPr>
        <w:keepNext/>
        <w:keepLines/>
        <w:numPr>
          <w:ilvl w:val="0"/>
          <w:numId w:val="39"/>
        </w:numPr>
        <w:contextualSpacing/>
        <w:jc w:val="both"/>
        <w:rPr>
          <w:rFonts w:ascii="Tahoma" w:eastAsia="Calibri" w:hAnsi="Tahoma" w:cs="Tahoma"/>
          <w:b/>
        </w:rPr>
      </w:pPr>
      <w:r w:rsidRPr="00075A2F">
        <w:rPr>
          <w:rFonts w:ascii="Tahoma" w:eastAsia="Calibri" w:hAnsi="Tahoma" w:cs="Tahoma"/>
        </w:rPr>
        <w:t>odgovarja za striktno spoštovanje določil internih predpisov naročnika, ki so v veljavi na območju dela in gibanja delavcev izvajalca, kot tudi ustnih opozoril odgovornih oseb naročnika;</w:t>
      </w:r>
    </w:p>
    <w:p w:rsidR="00075A2F" w:rsidRPr="00075A2F" w:rsidRDefault="00075A2F" w:rsidP="00075A2F">
      <w:pPr>
        <w:keepNext/>
        <w:keepLines/>
        <w:ind w:left="720"/>
        <w:contextualSpacing/>
        <w:jc w:val="both"/>
        <w:rPr>
          <w:rFonts w:ascii="Tahoma" w:eastAsia="Calibri" w:hAnsi="Tahoma" w:cs="Tahoma"/>
          <w:b/>
        </w:rPr>
      </w:pPr>
    </w:p>
    <w:p w:rsidR="00075A2F" w:rsidRPr="00075A2F" w:rsidRDefault="00075A2F" w:rsidP="00075A2F">
      <w:pPr>
        <w:keepNext/>
        <w:keepLines/>
        <w:numPr>
          <w:ilvl w:val="0"/>
          <w:numId w:val="39"/>
        </w:numPr>
        <w:contextualSpacing/>
        <w:jc w:val="both"/>
        <w:rPr>
          <w:rFonts w:ascii="Tahoma" w:eastAsia="Calibri" w:hAnsi="Tahoma" w:cs="Tahoma"/>
          <w:b/>
        </w:rPr>
      </w:pPr>
      <w:r w:rsidRPr="00075A2F">
        <w:rPr>
          <w:rFonts w:ascii="Tahoma" w:eastAsia="Calibri" w:hAnsi="Tahoma" w:cs="Tahoma"/>
        </w:rPr>
        <w:t>odgovarja za striktno spoštovanje določil internih predpisov naročnika iz področja varstva pri delu, požarnega varstva in varovanja okolja, ki so v veljavi na območju dela in gibanja delavcev izvajalca, kot tudi ustnih opozoril odgovornih oseb naročnika;</w:t>
      </w:r>
    </w:p>
    <w:p w:rsidR="00075A2F" w:rsidRPr="00075A2F" w:rsidRDefault="00075A2F" w:rsidP="00075A2F">
      <w:pPr>
        <w:keepNext/>
        <w:keepLines/>
        <w:ind w:left="720"/>
        <w:contextualSpacing/>
        <w:jc w:val="both"/>
        <w:rPr>
          <w:rFonts w:ascii="Tahoma" w:eastAsia="Calibri" w:hAnsi="Tahoma" w:cs="Tahoma"/>
          <w:b/>
        </w:rPr>
      </w:pPr>
    </w:p>
    <w:p w:rsidR="00075A2F" w:rsidRPr="00075A2F" w:rsidRDefault="00075A2F" w:rsidP="00075A2F">
      <w:pPr>
        <w:keepNext/>
        <w:keepLines/>
        <w:numPr>
          <w:ilvl w:val="0"/>
          <w:numId w:val="39"/>
        </w:numPr>
        <w:contextualSpacing/>
        <w:jc w:val="both"/>
        <w:rPr>
          <w:rFonts w:ascii="Tahoma" w:eastAsia="Calibri" w:hAnsi="Tahoma" w:cs="Tahoma"/>
          <w:b/>
        </w:rPr>
      </w:pPr>
      <w:r w:rsidRPr="00075A2F">
        <w:rPr>
          <w:rFonts w:ascii="Tahoma" w:eastAsia="Calibri" w:hAnsi="Tahoma" w:cs="Tahoma"/>
        </w:rPr>
        <w:t>v primeru kršitev določil tega sporazuma, s strani njegovih delavcev, je dolžan takoj zaustaviti dela, ter ukrepati zoper kršitelje.</w:t>
      </w:r>
    </w:p>
    <w:p w:rsidR="00075A2F" w:rsidRPr="00075A2F" w:rsidRDefault="00075A2F" w:rsidP="00075A2F">
      <w:pPr>
        <w:keepNext/>
        <w:keepLines/>
        <w:ind w:left="360"/>
        <w:contextualSpacing/>
        <w:jc w:val="both"/>
        <w:rPr>
          <w:rFonts w:ascii="Tahoma" w:eastAsia="Calibri" w:hAnsi="Tahoma" w:cs="Tahoma"/>
          <w:b/>
        </w:rPr>
      </w:pPr>
    </w:p>
    <w:p w:rsidR="00075A2F" w:rsidRPr="00075A2F" w:rsidRDefault="00075A2F" w:rsidP="00075A2F">
      <w:pPr>
        <w:keepNext/>
        <w:keepLines/>
        <w:jc w:val="both"/>
        <w:rPr>
          <w:rFonts w:ascii="Tahoma" w:eastAsia="Calibri" w:hAnsi="Tahoma" w:cs="Tahoma"/>
          <w:b/>
        </w:rPr>
      </w:pPr>
    </w:p>
    <w:p w:rsidR="00075A2F" w:rsidRDefault="00075A2F" w:rsidP="00075A2F">
      <w:pPr>
        <w:keepNext/>
        <w:keepLines/>
        <w:jc w:val="both"/>
        <w:rPr>
          <w:rFonts w:ascii="Tahoma" w:eastAsia="Calibri" w:hAnsi="Tahoma" w:cs="Tahoma"/>
          <w:b/>
        </w:rPr>
      </w:pPr>
    </w:p>
    <w:p w:rsidR="00867A3B" w:rsidRPr="00075A2F" w:rsidRDefault="00867A3B" w:rsidP="00075A2F">
      <w:pPr>
        <w:keepNext/>
        <w:keepLines/>
        <w:jc w:val="both"/>
        <w:rPr>
          <w:rFonts w:ascii="Tahoma" w:eastAsia="Calibri" w:hAnsi="Tahoma" w:cs="Tahoma"/>
          <w:b/>
        </w:rPr>
      </w:pPr>
    </w:p>
    <w:p w:rsidR="00075A2F" w:rsidRPr="00075A2F" w:rsidRDefault="00075A2F" w:rsidP="00075A2F">
      <w:pPr>
        <w:keepNext/>
        <w:keepLines/>
        <w:jc w:val="both"/>
        <w:rPr>
          <w:rFonts w:ascii="Tahoma" w:eastAsia="Calibri" w:hAnsi="Tahoma" w:cs="Tahoma"/>
        </w:rPr>
      </w:pPr>
      <w:r w:rsidRPr="00075A2F">
        <w:rPr>
          <w:rFonts w:ascii="Tahoma" w:eastAsia="Calibri" w:hAnsi="Tahoma" w:cs="Tahoma"/>
          <w:b/>
        </w:rPr>
        <w:lastRenderedPageBreak/>
        <w:t>Odgovorne osebe OE naročnika</w:t>
      </w:r>
      <w:r w:rsidRPr="00075A2F">
        <w:rPr>
          <w:rFonts w:ascii="Tahoma" w:eastAsia="Calibri" w:hAnsi="Tahoma" w:cs="Tahoma"/>
        </w:rPr>
        <w:t xml:space="preserve"> ima naslednje posebne naloge:</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numPr>
          <w:ilvl w:val="0"/>
          <w:numId w:val="36"/>
        </w:numPr>
        <w:contextualSpacing/>
        <w:jc w:val="both"/>
        <w:rPr>
          <w:rFonts w:ascii="Tahoma" w:eastAsia="Calibri" w:hAnsi="Tahoma" w:cs="Tahoma"/>
        </w:rPr>
      </w:pPr>
      <w:r w:rsidRPr="00075A2F">
        <w:rPr>
          <w:rFonts w:ascii="Tahoma" w:eastAsia="Calibri" w:hAnsi="Tahoma" w:cs="Tahoma"/>
        </w:rPr>
        <w:t>vodjo del izvajalca so dolžni seznaniti z delovnimi procesi v podjetju, ki potekajo na območju ali v neposredni bližini storitev po okvirnem sporazumu oziroma delovišča;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6"/>
        </w:numPr>
        <w:contextualSpacing/>
        <w:jc w:val="both"/>
        <w:rPr>
          <w:rFonts w:ascii="Tahoma" w:eastAsia="Calibri" w:hAnsi="Tahoma" w:cs="Tahoma"/>
        </w:rPr>
      </w:pPr>
      <w:r w:rsidRPr="00075A2F">
        <w:rPr>
          <w:rFonts w:ascii="Tahoma" w:eastAsia="Calibri" w:hAnsi="Tahoma" w:cs="Tahoma"/>
        </w:rPr>
        <w:t>poskrbijo, da so delavci OE, ki jih vodijo, seznanjeni z nevarnostmi in varnostnimi ukrepi na skupnem delovišču.</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Strokovni delavci za VPD in PV</w:t>
      </w:r>
      <w:r w:rsidRPr="00075A2F">
        <w:rPr>
          <w:rFonts w:ascii="Tahoma" w:eastAsia="Calibri" w:hAnsi="Tahoma" w:cs="Tahoma"/>
        </w:rPr>
        <w:t xml:space="preserve"> imajo po tem sporazumu naslednje posebne naloge:</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numPr>
          <w:ilvl w:val="0"/>
          <w:numId w:val="37"/>
        </w:numPr>
        <w:contextualSpacing/>
        <w:jc w:val="both"/>
        <w:rPr>
          <w:rFonts w:ascii="Tahoma" w:eastAsia="Calibri" w:hAnsi="Tahoma" w:cs="Tahoma"/>
        </w:rPr>
      </w:pPr>
      <w:r w:rsidRPr="00075A2F">
        <w:rPr>
          <w:rFonts w:ascii="Tahoma" w:eastAsia="Calibri" w:hAnsi="Tahoma" w:cs="Tahoma"/>
        </w:rPr>
        <w:t>strokovni delavec naročnika je dolžan seznaniti vodjo del izvajalca z internimi predpisi iz varstva pri delu in požarnega varstva, ki so veljavni na območju skupnega delovišča;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7"/>
        </w:numPr>
        <w:contextualSpacing/>
        <w:jc w:val="both"/>
        <w:rPr>
          <w:rFonts w:ascii="Tahoma" w:eastAsia="Calibri" w:hAnsi="Tahoma" w:cs="Tahoma"/>
        </w:rPr>
      </w:pPr>
      <w:r w:rsidRPr="00075A2F">
        <w:rPr>
          <w:rFonts w:ascii="Tahoma" w:eastAsia="Calibri" w:hAnsi="Tahoma" w:cs="Tahoma"/>
        </w:rPr>
        <w:t>dolžan je izvajati zakonsko določen notranji nadzor nad izvajanjem ukrepov iz varstva pri delu in požarnega varstva;</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7"/>
        </w:numPr>
        <w:contextualSpacing/>
        <w:jc w:val="both"/>
        <w:rPr>
          <w:rFonts w:ascii="Tahoma" w:eastAsia="Calibri" w:hAnsi="Tahoma" w:cs="Tahoma"/>
        </w:rPr>
      </w:pPr>
      <w:r w:rsidRPr="00075A2F">
        <w:rPr>
          <w:rFonts w:ascii="Tahoma" w:eastAsia="Calibri" w:hAnsi="Tahoma" w:cs="Tahoma"/>
        </w:rPr>
        <w:t>v primeru poškodbe pri delu delavcev naročnika so dolžni opraviti interno raziskavo in prijavo poškodbe v skladu z zakonom.</w:t>
      </w:r>
    </w:p>
    <w:p w:rsidR="00075A2F" w:rsidRPr="00075A2F" w:rsidRDefault="00075A2F" w:rsidP="00075A2F">
      <w:pPr>
        <w:keepNext/>
        <w:keepLines/>
        <w:jc w:val="both"/>
        <w:rPr>
          <w:rFonts w:ascii="Tahoma" w:eastAsia="Calibri" w:hAnsi="Tahoma" w:cs="Tahoma"/>
        </w:rPr>
      </w:pPr>
    </w:p>
    <w:p w:rsidR="00075A2F" w:rsidRPr="00075A2F" w:rsidRDefault="00075A2F" w:rsidP="00075A2F">
      <w:pPr>
        <w:keepNext/>
        <w:keepLines/>
        <w:jc w:val="both"/>
        <w:rPr>
          <w:rFonts w:ascii="Tahoma" w:eastAsia="Calibri" w:hAnsi="Tahoma" w:cs="Tahoma"/>
          <w:b/>
        </w:rPr>
      </w:pPr>
      <w:r w:rsidRPr="00075A2F">
        <w:rPr>
          <w:rFonts w:ascii="Tahoma" w:eastAsia="Calibri" w:hAnsi="Tahoma" w:cs="Tahoma"/>
          <w:b/>
        </w:rPr>
        <w:t>Odgovorna oseba za nadzor nad izvajanjem ravnanja z nevarnimi snovmi in</w:t>
      </w:r>
    </w:p>
    <w:p w:rsidR="00075A2F" w:rsidRPr="00075A2F" w:rsidRDefault="00075A2F" w:rsidP="00075A2F">
      <w:pPr>
        <w:keepNext/>
        <w:keepLines/>
        <w:ind w:left="705" w:hanging="705"/>
        <w:jc w:val="both"/>
        <w:rPr>
          <w:rFonts w:ascii="Tahoma" w:eastAsia="Calibri" w:hAnsi="Tahoma" w:cs="Tahoma"/>
        </w:rPr>
      </w:pPr>
      <w:r w:rsidRPr="00075A2F">
        <w:rPr>
          <w:rFonts w:ascii="Tahoma" w:eastAsia="Calibri" w:hAnsi="Tahoma" w:cs="Tahoma"/>
          <w:b/>
        </w:rPr>
        <w:t xml:space="preserve">odpadki ter izrednimi razmerami </w:t>
      </w:r>
      <w:r w:rsidRPr="00075A2F">
        <w:rPr>
          <w:rFonts w:ascii="Tahoma" w:eastAsia="Calibri" w:hAnsi="Tahoma" w:cs="Tahoma"/>
        </w:rPr>
        <w:t>ima naslednje posebne naloge:</w:t>
      </w:r>
    </w:p>
    <w:p w:rsidR="00075A2F" w:rsidRPr="00075A2F" w:rsidRDefault="00075A2F" w:rsidP="00075A2F">
      <w:pPr>
        <w:keepNext/>
        <w:keepLines/>
        <w:ind w:left="705" w:hanging="705"/>
        <w:jc w:val="both"/>
        <w:rPr>
          <w:rFonts w:ascii="Tahoma" w:eastAsia="Calibri" w:hAnsi="Tahoma" w:cs="Tahoma"/>
        </w:rPr>
      </w:pPr>
    </w:p>
    <w:p w:rsidR="00075A2F" w:rsidRPr="00075A2F" w:rsidRDefault="00075A2F" w:rsidP="00075A2F">
      <w:pPr>
        <w:keepNext/>
        <w:keepLines/>
        <w:numPr>
          <w:ilvl w:val="0"/>
          <w:numId w:val="38"/>
        </w:numPr>
        <w:contextualSpacing/>
        <w:jc w:val="both"/>
        <w:rPr>
          <w:rFonts w:ascii="Tahoma" w:eastAsia="Calibri" w:hAnsi="Tahoma" w:cs="Tahoma"/>
        </w:rPr>
      </w:pPr>
      <w:r w:rsidRPr="00075A2F">
        <w:rPr>
          <w:rFonts w:ascii="Tahoma" w:eastAsia="Calibri" w:hAnsi="Tahoma" w:cs="Tahoma"/>
        </w:rPr>
        <w:t>na uvodnem sestanku seznaniti vodjo izvajalca z zahtevami sistema ravnanja z okoljem;</w:t>
      </w:r>
    </w:p>
    <w:p w:rsidR="00075A2F" w:rsidRPr="00075A2F" w:rsidRDefault="00075A2F" w:rsidP="00075A2F">
      <w:pPr>
        <w:keepNext/>
        <w:keepLines/>
        <w:ind w:left="720"/>
        <w:contextualSpacing/>
        <w:jc w:val="both"/>
        <w:rPr>
          <w:rFonts w:ascii="Tahoma" w:eastAsia="Calibri" w:hAnsi="Tahoma" w:cs="Tahoma"/>
        </w:rPr>
      </w:pPr>
    </w:p>
    <w:p w:rsidR="00075A2F" w:rsidRPr="00075A2F" w:rsidRDefault="00075A2F" w:rsidP="00075A2F">
      <w:pPr>
        <w:keepNext/>
        <w:keepLines/>
        <w:numPr>
          <w:ilvl w:val="0"/>
          <w:numId w:val="38"/>
        </w:numPr>
        <w:contextualSpacing/>
        <w:jc w:val="both"/>
        <w:rPr>
          <w:rFonts w:ascii="Tahoma" w:eastAsia="Calibri" w:hAnsi="Tahoma" w:cs="Tahoma"/>
        </w:rPr>
      </w:pPr>
      <w:r w:rsidRPr="00075A2F">
        <w:rPr>
          <w:rFonts w:ascii="Tahoma" w:eastAsia="Calibri" w:hAnsi="Tahoma" w:cs="Tahoma"/>
        </w:rPr>
        <w:t>nadzor nad izvajanjem ravnanja z nevarnimi snovmi in odpadki ter izrednimi razmerami na skupnem delovišču.</w:t>
      </w:r>
    </w:p>
    <w:p w:rsidR="00075A2F" w:rsidRPr="00075A2F" w:rsidRDefault="00075A2F" w:rsidP="00075A2F">
      <w:pPr>
        <w:keepNext/>
        <w:keepLines/>
        <w:contextualSpacing/>
        <w:jc w:val="both"/>
        <w:rPr>
          <w:rFonts w:ascii="Tahoma" w:eastAsia="Calibri" w:hAnsi="Tahoma" w:cs="Tahoma"/>
        </w:rPr>
      </w:pPr>
    </w:p>
    <w:p w:rsidR="00075A2F" w:rsidRPr="00075A2F" w:rsidRDefault="00075A2F" w:rsidP="00075A2F">
      <w:pPr>
        <w:keepNext/>
        <w:keepLines/>
        <w:tabs>
          <w:tab w:val="left" w:pos="709"/>
        </w:tabs>
        <w:spacing w:after="200" w:line="276" w:lineRule="auto"/>
        <w:ind w:right="45"/>
        <w:jc w:val="both"/>
        <w:rPr>
          <w:rFonts w:ascii="Tahoma" w:hAnsi="Tahoma" w:cs="Tahoma"/>
          <w:b/>
          <w:bCs/>
        </w:rPr>
      </w:pPr>
      <w:r w:rsidRPr="00075A2F">
        <w:rPr>
          <w:rFonts w:ascii="Tahoma" w:eastAsia="Calibri" w:hAnsi="Tahoma" w:cs="Tahoma"/>
          <w:b/>
          <w:lang w:eastAsia="en-US"/>
        </w:rPr>
        <w:t>IV.</w:t>
      </w:r>
      <w:r w:rsidRPr="00075A2F">
        <w:rPr>
          <w:rFonts w:ascii="Tahoma" w:eastAsia="Calibri" w:hAnsi="Tahoma" w:cs="Tahoma"/>
          <w:lang w:eastAsia="en-US"/>
        </w:rPr>
        <w:t xml:space="preserve"> </w:t>
      </w:r>
      <w:r w:rsidRPr="00075A2F">
        <w:rPr>
          <w:rFonts w:ascii="Tahoma" w:eastAsia="Calibri" w:hAnsi="Tahoma" w:cs="Tahoma"/>
          <w:lang w:eastAsia="en-US"/>
        </w:rPr>
        <w:tab/>
      </w:r>
      <w:r w:rsidRPr="00075A2F">
        <w:rPr>
          <w:rFonts w:ascii="Tahoma" w:eastAsia="Calibri" w:hAnsi="Tahoma" w:cs="Tahoma"/>
          <w:b/>
          <w:lang w:eastAsia="en-US"/>
        </w:rPr>
        <w:t>KONČNE DOLOČBE</w:t>
      </w:r>
      <w:r w:rsidRPr="00075A2F">
        <w:rPr>
          <w:rFonts w:ascii="Tahoma" w:hAnsi="Tahoma" w:cs="Tahoma"/>
          <w:b/>
          <w:bCs/>
        </w:rPr>
        <w:t xml:space="preserve"> </w:t>
      </w:r>
    </w:p>
    <w:p w:rsidR="00075A2F" w:rsidRPr="00075A2F" w:rsidRDefault="00075A2F" w:rsidP="00075A2F">
      <w:pPr>
        <w:keepNext/>
        <w:keepLines/>
        <w:tabs>
          <w:tab w:val="left" w:pos="709"/>
        </w:tabs>
        <w:ind w:left="705" w:right="45" w:hanging="705"/>
        <w:jc w:val="both"/>
        <w:rPr>
          <w:rFonts w:ascii="Tahoma" w:eastAsia="Calibri" w:hAnsi="Tahoma" w:cs="Tahoma"/>
          <w:lang w:eastAsia="en-US"/>
        </w:rPr>
      </w:pPr>
      <w:r w:rsidRPr="00075A2F">
        <w:rPr>
          <w:rFonts w:ascii="Tahoma" w:eastAsia="Calibri" w:hAnsi="Tahoma" w:cs="Tahoma"/>
          <w:b/>
          <w:lang w:eastAsia="en-US"/>
        </w:rPr>
        <w:t xml:space="preserve">IV.1.  </w:t>
      </w:r>
      <w:r w:rsidRPr="00075A2F">
        <w:rPr>
          <w:rFonts w:ascii="Tahoma" w:eastAsia="Calibri" w:hAnsi="Tahoma" w:cs="Tahoma"/>
          <w:b/>
          <w:lang w:eastAsia="en-US"/>
        </w:rPr>
        <w:tab/>
      </w:r>
      <w:r w:rsidRPr="00075A2F">
        <w:rPr>
          <w:rFonts w:ascii="Tahoma" w:eastAsia="Calibri" w:hAnsi="Tahoma" w:cs="Tahoma"/>
          <w:lang w:eastAsia="en-US"/>
        </w:rPr>
        <w:t xml:space="preserve">Izvajalec se strinja in soglaša, da prevzema sleherno odgovornost za posledice, ki bi nastale zaradi kršitve oz. kršitev sporazuma vključno z odgovornostjo za vso nastalo materialno škodo. </w:t>
      </w:r>
    </w:p>
    <w:p w:rsidR="00075A2F" w:rsidRPr="00075A2F" w:rsidRDefault="00075A2F" w:rsidP="00075A2F">
      <w:pPr>
        <w:keepNext/>
        <w:keepLines/>
        <w:tabs>
          <w:tab w:val="left" w:pos="709"/>
        </w:tabs>
        <w:ind w:left="705" w:right="45" w:hanging="705"/>
        <w:jc w:val="both"/>
        <w:rPr>
          <w:rFonts w:ascii="Tahoma" w:eastAsia="Calibri" w:hAnsi="Tahoma" w:cs="Tahoma"/>
          <w:lang w:eastAsia="en-US"/>
        </w:rPr>
      </w:pPr>
    </w:p>
    <w:p w:rsidR="00075A2F" w:rsidRPr="00075A2F" w:rsidRDefault="00075A2F" w:rsidP="00075A2F">
      <w:pPr>
        <w:keepNext/>
        <w:keepLines/>
        <w:tabs>
          <w:tab w:val="left" w:pos="709"/>
        </w:tabs>
        <w:ind w:right="45"/>
        <w:jc w:val="both"/>
        <w:rPr>
          <w:rFonts w:ascii="Tahoma" w:eastAsia="Calibri" w:hAnsi="Tahoma" w:cs="Tahoma"/>
          <w:lang w:eastAsia="en-US"/>
        </w:rPr>
      </w:pPr>
    </w:p>
    <w:p w:rsidR="00075A2F" w:rsidRPr="00075A2F" w:rsidRDefault="00075A2F" w:rsidP="00075A2F">
      <w:pPr>
        <w:keepNext/>
        <w:keepLines/>
        <w:tabs>
          <w:tab w:val="left" w:pos="709"/>
        </w:tabs>
        <w:ind w:left="705" w:right="45" w:hanging="705"/>
        <w:jc w:val="both"/>
        <w:rPr>
          <w:rFonts w:ascii="Tahoma" w:eastAsia="Calibri" w:hAnsi="Tahoma" w:cs="Tahoma"/>
          <w:lang w:eastAsia="en-US"/>
        </w:rPr>
      </w:pPr>
      <w:r w:rsidRPr="00075A2F">
        <w:rPr>
          <w:rFonts w:ascii="Tahoma" w:eastAsia="Calibri" w:hAnsi="Tahoma" w:cs="Tahoma"/>
          <w:b/>
          <w:lang w:eastAsia="en-US"/>
        </w:rPr>
        <w:t>IV.2.</w:t>
      </w:r>
      <w:r w:rsidRPr="00075A2F">
        <w:rPr>
          <w:rFonts w:ascii="Tahoma" w:eastAsia="Calibri" w:hAnsi="Tahoma" w:cs="Tahoma"/>
          <w:b/>
          <w:lang w:eastAsia="en-US"/>
        </w:rPr>
        <w:tab/>
      </w:r>
      <w:r w:rsidRPr="00075A2F">
        <w:rPr>
          <w:rFonts w:ascii="Tahoma" w:eastAsia="Calibri" w:hAnsi="Tahoma" w:cs="Tahoma"/>
          <w:lang w:eastAsia="en-US"/>
        </w:rPr>
        <w:t>Določila sporazuma veljajo tudi za morebitnega izvajalčevega podizvajalca oz. podizvajalce in izvajalec je dolžan zagotavljati, da bo sporazum spoštoval tudi njegov/-i podizvajalec oz. podizvajalci, za katere odgovarja kot za samega sebe.</w:t>
      </w:r>
    </w:p>
    <w:p w:rsidR="00075A2F" w:rsidRPr="00075A2F" w:rsidRDefault="00075A2F" w:rsidP="00075A2F">
      <w:pPr>
        <w:keepNext/>
        <w:keepLines/>
        <w:tabs>
          <w:tab w:val="left" w:pos="709"/>
        </w:tabs>
        <w:ind w:right="45"/>
        <w:jc w:val="both"/>
        <w:rPr>
          <w:rFonts w:ascii="Tahoma" w:eastAsia="Calibri" w:hAnsi="Tahoma" w:cs="Tahoma"/>
          <w:lang w:eastAsia="en-US"/>
        </w:rPr>
      </w:pPr>
    </w:p>
    <w:p w:rsidR="00075A2F" w:rsidRPr="00075A2F" w:rsidRDefault="00075A2F" w:rsidP="00075A2F">
      <w:pPr>
        <w:keepNext/>
        <w:keepLines/>
        <w:tabs>
          <w:tab w:val="left" w:pos="709"/>
        </w:tabs>
        <w:ind w:left="705" w:right="45" w:hanging="705"/>
        <w:jc w:val="both"/>
        <w:rPr>
          <w:rFonts w:ascii="Tahoma" w:eastAsia="Calibri" w:hAnsi="Tahoma" w:cs="Tahoma"/>
          <w:lang w:eastAsia="en-US"/>
        </w:rPr>
      </w:pPr>
    </w:p>
    <w:p w:rsidR="00075A2F" w:rsidRPr="00075A2F" w:rsidRDefault="00075A2F" w:rsidP="00075A2F">
      <w:pPr>
        <w:keepNext/>
        <w:keepLines/>
        <w:tabs>
          <w:tab w:val="left" w:pos="709"/>
        </w:tabs>
        <w:ind w:left="705" w:right="45" w:hanging="705"/>
        <w:jc w:val="both"/>
        <w:rPr>
          <w:rFonts w:ascii="Tahoma" w:hAnsi="Tahoma" w:cs="Tahoma"/>
        </w:rPr>
      </w:pPr>
      <w:r w:rsidRPr="00075A2F">
        <w:rPr>
          <w:rFonts w:ascii="Tahoma" w:eastAsia="Calibri" w:hAnsi="Tahoma" w:cs="Tahoma"/>
          <w:b/>
          <w:lang w:eastAsia="en-US"/>
        </w:rPr>
        <w:t xml:space="preserve">IV.3.  </w:t>
      </w:r>
      <w:r w:rsidRPr="00075A2F">
        <w:rPr>
          <w:rFonts w:ascii="Tahoma" w:eastAsia="Calibri" w:hAnsi="Tahoma" w:cs="Tahoma"/>
          <w:lang w:eastAsia="en-US"/>
        </w:rPr>
        <w:t>Ta sporazum začne veljati in se prične uporabljati z dnem podpisa vseh podpisnikov. Sporazum je sestavni del okvirnega sporazuma o izvedbi del. Sestavljen je v petih (5) enakih izvodih, od katerih prejme naročnik tri (3) izvode in izvajalec dva (2) izvoda</w:t>
      </w:r>
      <w:r w:rsidRPr="00075A2F">
        <w:rPr>
          <w:rFonts w:ascii="Tahoma" w:hAnsi="Tahoma" w:cs="Tahoma"/>
        </w:rPr>
        <w:t>.</w:t>
      </w:r>
    </w:p>
    <w:p w:rsidR="00075A2F" w:rsidRPr="00075A2F" w:rsidRDefault="00075A2F" w:rsidP="00867A3B">
      <w:pPr>
        <w:keepNext/>
        <w:keepLines/>
        <w:ind w:right="-2"/>
        <w:rPr>
          <w:rFonts w:ascii="Tahoma" w:hAnsi="Tahoma" w:cs="Tahoma"/>
        </w:rPr>
      </w:pPr>
    </w:p>
    <w:p w:rsidR="00075A2F" w:rsidRPr="00075A2F" w:rsidRDefault="00075A2F" w:rsidP="00075A2F">
      <w:pPr>
        <w:keepNext/>
        <w:keepLines/>
        <w:jc w:val="both"/>
        <w:rPr>
          <w:rFonts w:ascii="Tahoma" w:hAnsi="Tahoma" w:cs="Tahoma"/>
          <w:bCs/>
          <w:snapToGrid w:val="0"/>
        </w:rPr>
      </w:pPr>
    </w:p>
    <w:p w:rsidR="00075A2F" w:rsidRPr="00075A2F" w:rsidRDefault="00075A2F" w:rsidP="00075A2F">
      <w:pPr>
        <w:keepNext/>
        <w:keepLines/>
        <w:jc w:val="both"/>
        <w:rPr>
          <w:rFonts w:ascii="Tahoma" w:hAnsi="Tahoma" w:cs="Tahoma"/>
          <w:bCs/>
          <w:snapToGrid w:val="0"/>
        </w:rPr>
      </w:pPr>
    </w:p>
    <w:p w:rsidR="00075A2F" w:rsidRPr="00075A2F" w:rsidRDefault="00075A2F" w:rsidP="00075A2F">
      <w:pPr>
        <w:keepNext/>
        <w:keepLines/>
        <w:tabs>
          <w:tab w:val="left" w:pos="0"/>
          <w:tab w:val="left" w:pos="1134"/>
          <w:tab w:val="left" w:pos="4536"/>
        </w:tabs>
        <w:jc w:val="both"/>
        <w:rPr>
          <w:rFonts w:ascii="Tahoma" w:hAnsi="Tahoma" w:cs="Tahoma"/>
        </w:rPr>
      </w:pPr>
      <w:r w:rsidRPr="00075A2F">
        <w:rPr>
          <w:rFonts w:ascii="Tahoma" w:hAnsi="Tahoma" w:cs="Tahoma"/>
        </w:rPr>
        <w:t>v ______________, dne ___________</w:t>
      </w:r>
      <w:r w:rsidRPr="00075A2F">
        <w:rPr>
          <w:rFonts w:ascii="Tahoma" w:hAnsi="Tahoma" w:cs="Tahoma"/>
        </w:rPr>
        <w:tab/>
      </w:r>
      <w:r w:rsidRPr="00075A2F">
        <w:rPr>
          <w:rFonts w:ascii="Tahoma" w:hAnsi="Tahoma" w:cs="Tahoma"/>
        </w:rPr>
        <w:tab/>
        <w:t xml:space="preserve">   Ljubljana, dne ________________</w:t>
      </w:r>
    </w:p>
    <w:p w:rsidR="00075A2F" w:rsidRPr="00075A2F" w:rsidRDefault="00075A2F" w:rsidP="00075A2F">
      <w:pPr>
        <w:keepNext/>
        <w:keepLines/>
        <w:jc w:val="both"/>
        <w:rPr>
          <w:rFonts w:ascii="Tahoma" w:eastAsia="Calibri" w:hAnsi="Tahoma" w:cs="Tahoma"/>
          <w:lang w:eastAsia="en-US"/>
        </w:rPr>
      </w:pPr>
    </w:p>
    <w:p w:rsidR="00075A2F" w:rsidRPr="00075A2F" w:rsidRDefault="00075A2F" w:rsidP="00075A2F">
      <w:pPr>
        <w:keepNext/>
        <w:keepLines/>
        <w:jc w:val="both"/>
        <w:rPr>
          <w:rFonts w:ascii="Tahoma" w:eastAsia="Calibri" w:hAnsi="Tahoma" w:cs="Tahoma"/>
          <w:lang w:eastAsia="en-US"/>
        </w:rPr>
      </w:pPr>
    </w:p>
    <w:p w:rsidR="00075A2F" w:rsidRPr="00075A2F" w:rsidRDefault="00075A2F" w:rsidP="00075A2F">
      <w:pPr>
        <w:keepNext/>
        <w:keepLines/>
        <w:jc w:val="both"/>
        <w:rPr>
          <w:rFonts w:ascii="Tahoma" w:eastAsia="Calibri" w:hAnsi="Tahoma" w:cs="Tahoma"/>
          <w:lang w:eastAsia="en-US"/>
        </w:rPr>
      </w:pPr>
      <w:r w:rsidRPr="00075A2F">
        <w:rPr>
          <w:rFonts w:ascii="Tahoma" w:eastAsia="Calibri" w:hAnsi="Tahoma" w:cs="Tahoma"/>
          <w:b/>
          <w:lang w:eastAsia="en-US"/>
        </w:rPr>
        <w:t>IZVAJALEC:</w:t>
      </w:r>
      <w:r w:rsidRPr="00075A2F">
        <w:rPr>
          <w:rFonts w:ascii="Tahoma" w:eastAsia="Calibri" w:hAnsi="Tahoma" w:cs="Tahoma"/>
          <w:lang w:eastAsia="en-US"/>
        </w:rPr>
        <w:tab/>
      </w:r>
      <w:r w:rsidRPr="00075A2F">
        <w:rPr>
          <w:rFonts w:ascii="Tahoma" w:eastAsia="Calibri" w:hAnsi="Tahoma" w:cs="Tahoma"/>
          <w:lang w:eastAsia="en-US"/>
        </w:rPr>
        <w:tab/>
      </w:r>
      <w:r w:rsidRPr="00075A2F">
        <w:rPr>
          <w:rFonts w:ascii="Tahoma" w:eastAsia="Calibri" w:hAnsi="Tahoma" w:cs="Tahoma"/>
          <w:lang w:eastAsia="en-US"/>
        </w:rPr>
        <w:tab/>
      </w:r>
      <w:r w:rsidRPr="00075A2F">
        <w:rPr>
          <w:rFonts w:ascii="Tahoma" w:eastAsia="Calibri" w:hAnsi="Tahoma" w:cs="Tahoma"/>
          <w:lang w:eastAsia="en-US"/>
        </w:rPr>
        <w:tab/>
      </w:r>
      <w:r w:rsidRPr="00075A2F">
        <w:rPr>
          <w:rFonts w:ascii="Tahoma" w:eastAsia="Calibri" w:hAnsi="Tahoma" w:cs="Tahoma"/>
          <w:lang w:eastAsia="en-US"/>
        </w:rPr>
        <w:tab/>
      </w:r>
      <w:r w:rsidRPr="00075A2F">
        <w:rPr>
          <w:rFonts w:ascii="Tahoma" w:eastAsia="Calibri" w:hAnsi="Tahoma" w:cs="Tahoma"/>
          <w:lang w:eastAsia="en-US"/>
        </w:rPr>
        <w:tab/>
        <w:t xml:space="preserve">   </w:t>
      </w:r>
      <w:r w:rsidRPr="00075A2F">
        <w:rPr>
          <w:rFonts w:ascii="Tahoma" w:eastAsia="Calibri" w:hAnsi="Tahoma" w:cs="Tahoma"/>
          <w:b/>
          <w:lang w:eastAsia="en-US"/>
        </w:rPr>
        <w:t>NAROČNIK:</w:t>
      </w:r>
    </w:p>
    <w:p w:rsidR="00075A2F" w:rsidRPr="00075A2F" w:rsidRDefault="00075A2F" w:rsidP="00075A2F">
      <w:pPr>
        <w:keepNext/>
        <w:keepLines/>
        <w:jc w:val="both"/>
        <w:rPr>
          <w:rFonts w:ascii="Tahoma" w:eastAsia="Calibri" w:hAnsi="Tahoma" w:cs="Tahoma"/>
          <w:lang w:eastAsia="en-US"/>
        </w:rPr>
      </w:pPr>
    </w:p>
    <w:tbl>
      <w:tblPr>
        <w:tblW w:w="9464" w:type="dxa"/>
        <w:tblLayout w:type="fixed"/>
        <w:tblLook w:val="0000" w:firstRow="0" w:lastRow="0" w:firstColumn="0" w:lastColumn="0" w:noHBand="0" w:noVBand="0"/>
      </w:tblPr>
      <w:tblGrid>
        <w:gridCol w:w="5211"/>
        <w:gridCol w:w="4253"/>
      </w:tblGrid>
      <w:tr w:rsidR="00075A2F" w:rsidRPr="00075A2F" w:rsidTr="00075A2F">
        <w:tc>
          <w:tcPr>
            <w:tcW w:w="5211" w:type="dxa"/>
            <w:tcBorders>
              <w:top w:val="nil"/>
              <w:left w:val="nil"/>
              <w:bottom w:val="nil"/>
              <w:right w:val="nil"/>
            </w:tcBorders>
          </w:tcPr>
          <w:p w:rsidR="00075A2F" w:rsidRPr="00075A2F" w:rsidRDefault="00075A2F" w:rsidP="00075A2F">
            <w:pPr>
              <w:keepNext/>
              <w:keepLines/>
              <w:jc w:val="both"/>
              <w:rPr>
                <w:rFonts w:ascii="Tahoma" w:eastAsia="Calibri" w:hAnsi="Tahoma" w:cs="Tahoma"/>
                <w:lang w:eastAsia="en-US"/>
              </w:rPr>
            </w:pPr>
          </w:p>
        </w:tc>
        <w:tc>
          <w:tcPr>
            <w:tcW w:w="4253" w:type="dxa"/>
            <w:tcBorders>
              <w:top w:val="nil"/>
              <w:left w:val="nil"/>
              <w:bottom w:val="nil"/>
              <w:right w:val="nil"/>
            </w:tcBorders>
          </w:tcPr>
          <w:p w:rsidR="00075A2F" w:rsidRPr="00075A2F" w:rsidRDefault="00075A2F" w:rsidP="00075A2F">
            <w:pPr>
              <w:keepNext/>
              <w:keepLines/>
              <w:jc w:val="both"/>
              <w:rPr>
                <w:rFonts w:ascii="Tahoma" w:eastAsia="Calibri" w:hAnsi="Tahoma" w:cs="Tahoma"/>
                <w:lang w:eastAsia="en-US"/>
              </w:rPr>
            </w:pPr>
            <w:r w:rsidRPr="00075A2F">
              <w:rPr>
                <w:rFonts w:ascii="Tahoma" w:eastAsia="Calibri" w:hAnsi="Tahoma" w:cs="Tahoma"/>
                <w:lang w:eastAsia="en-US"/>
              </w:rPr>
              <w:t xml:space="preserve">JAVNO PODJETJE ENERGETIKA </w:t>
            </w:r>
          </w:p>
          <w:p w:rsidR="00075A2F" w:rsidRPr="00075A2F" w:rsidRDefault="00075A2F" w:rsidP="00075A2F">
            <w:pPr>
              <w:keepNext/>
              <w:keepLines/>
              <w:ind w:left="600" w:hanging="600"/>
              <w:jc w:val="both"/>
              <w:rPr>
                <w:rFonts w:ascii="Tahoma" w:eastAsia="Calibri" w:hAnsi="Tahoma" w:cs="Tahoma"/>
                <w:lang w:eastAsia="en-US"/>
              </w:rPr>
            </w:pPr>
            <w:r w:rsidRPr="00075A2F">
              <w:rPr>
                <w:rFonts w:ascii="Tahoma" w:eastAsia="Calibri" w:hAnsi="Tahoma" w:cs="Tahoma"/>
                <w:lang w:eastAsia="en-US"/>
              </w:rPr>
              <w:t>LJUBLJANA d. o. o.</w:t>
            </w:r>
          </w:p>
        </w:tc>
      </w:tr>
      <w:tr w:rsidR="00075A2F" w:rsidRPr="00075A2F" w:rsidTr="00075A2F">
        <w:tc>
          <w:tcPr>
            <w:tcW w:w="5211" w:type="dxa"/>
            <w:tcBorders>
              <w:top w:val="nil"/>
              <w:left w:val="nil"/>
              <w:bottom w:val="nil"/>
              <w:right w:val="nil"/>
            </w:tcBorders>
          </w:tcPr>
          <w:p w:rsidR="00075A2F" w:rsidRPr="00075A2F" w:rsidRDefault="00075A2F" w:rsidP="00075A2F">
            <w:pPr>
              <w:keepNext/>
              <w:keepLines/>
              <w:jc w:val="both"/>
              <w:rPr>
                <w:rFonts w:ascii="Tahoma" w:eastAsia="Calibri" w:hAnsi="Tahoma" w:cs="Tahoma"/>
                <w:lang w:eastAsia="en-US"/>
              </w:rPr>
            </w:pPr>
          </w:p>
        </w:tc>
        <w:tc>
          <w:tcPr>
            <w:tcW w:w="4253" w:type="dxa"/>
            <w:tcBorders>
              <w:top w:val="nil"/>
              <w:left w:val="nil"/>
              <w:bottom w:val="nil"/>
              <w:right w:val="nil"/>
            </w:tcBorders>
          </w:tcPr>
          <w:p w:rsidR="00075A2F" w:rsidRPr="00075A2F" w:rsidRDefault="00075A2F" w:rsidP="00075A2F">
            <w:pPr>
              <w:keepNext/>
              <w:keepLines/>
              <w:jc w:val="both"/>
              <w:rPr>
                <w:rFonts w:ascii="Tahoma" w:eastAsia="Calibri" w:hAnsi="Tahoma" w:cs="Tahoma"/>
                <w:lang w:eastAsia="en-US"/>
              </w:rPr>
            </w:pPr>
          </w:p>
        </w:tc>
      </w:tr>
      <w:tr w:rsidR="00075A2F" w:rsidRPr="00075A2F" w:rsidTr="00075A2F">
        <w:trPr>
          <w:trHeight w:val="68"/>
        </w:trPr>
        <w:tc>
          <w:tcPr>
            <w:tcW w:w="5211" w:type="dxa"/>
            <w:tcBorders>
              <w:top w:val="nil"/>
              <w:left w:val="nil"/>
              <w:bottom w:val="nil"/>
              <w:right w:val="nil"/>
            </w:tcBorders>
          </w:tcPr>
          <w:p w:rsidR="00075A2F" w:rsidRPr="00075A2F" w:rsidRDefault="00075A2F" w:rsidP="00075A2F">
            <w:pPr>
              <w:keepNext/>
              <w:keepLines/>
              <w:tabs>
                <w:tab w:val="right" w:leader="underscore" w:pos="3828"/>
              </w:tabs>
              <w:jc w:val="both"/>
              <w:rPr>
                <w:rFonts w:ascii="Tahoma" w:eastAsia="Calibri" w:hAnsi="Tahoma" w:cs="Tahoma"/>
                <w:lang w:eastAsia="en-US"/>
              </w:rPr>
            </w:pPr>
          </w:p>
          <w:p w:rsidR="00075A2F" w:rsidRPr="00075A2F" w:rsidRDefault="00075A2F" w:rsidP="00075A2F">
            <w:pPr>
              <w:keepNext/>
              <w:keepLines/>
              <w:tabs>
                <w:tab w:val="right" w:leader="underscore" w:pos="3828"/>
              </w:tabs>
              <w:jc w:val="both"/>
              <w:rPr>
                <w:rFonts w:ascii="Tahoma" w:eastAsia="Calibri" w:hAnsi="Tahoma" w:cs="Tahoma"/>
                <w:lang w:eastAsia="en-US"/>
              </w:rPr>
            </w:pPr>
          </w:p>
        </w:tc>
        <w:tc>
          <w:tcPr>
            <w:tcW w:w="4253" w:type="dxa"/>
            <w:tcBorders>
              <w:top w:val="nil"/>
              <w:left w:val="nil"/>
              <w:bottom w:val="nil"/>
              <w:right w:val="nil"/>
            </w:tcBorders>
          </w:tcPr>
          <w:p w:rsidR="00075A2F" w:rsidRPr="00075A2F" w:rsidRDefault="00867A3B" w:rsidP="00075A2F">
            <w:pPr>
              <w:keepNext/>
              <w:keepLines/>
              <w:tabs>
                <w:tab w:val="right" w:leader="underscore" w:pos="3828"/>
              </w:tabs>
              <w:jc w:val="both"/>
              <w:rPr>
                <w:rFonts w:ascii="Tahoma" w:eastAsia="Calibri" w:hAnsi="Tahoma" w:cs="Tahoma"/>
                <w:lang w:eastAsia="en-US"/>
              </w:rPr>
            </w:pPr>
            <w:r>
              <w:rPr>
                <w:rFonts w:ascii="Tahoma" w:eastAsia="Calibri" w:hAnsi="Tahoma" w:cs="Tahoma"/>
                <w:lang w:eastAsia="en-US"/>
              </w:rPr>
              <w:t>Direktor:</w:t>
            </w:r>
          </w:p>
          <w:p w:rsidR="00075A2F" w:rsidRPr="00075A2F" w:rsidRDefault="00075A2F" w:rsidP="00075A2F">
            <w:pPr>
              <w:keepNext/>
              <w:keepLines/>
              <w:tabs>
                <w:tab w:val="right" w:leader="underscore" w:pos="3828"/>
              </w:tabs>
              <w:jc w:val="both"/>
              <w:rPr>
                <w:rFonts w:ascii="Tahoma" w:eastAsia="Calibri" w:hAnsi="Tahoma" w:cs="Tahoma"/>
                <w:lang w:eastAsia="en-US"/>
              </w:rPr>
            </w:pPr>
            <w:r w:rsidRPr="00075A2F">
              <w:rPr>
                <w:rFonts w:ascii="Tahoma" w:eastAsia="Calibri" w:hAnsi="Tahoma" w:cs="Tahoma"/>
                <w:lang w:eastAsia="en-US"/>
              </w:rPr>
              <w:t>Samo Lozej</w:t>
            </w:r>
          </w:p>
        </w:tc>
      </w:tr>
    </w:tbl>
    <w:p w:rsidR="00075A2F" w:rsidRPr="00075A2F" w:rsidRDefault="00075A2F" w:rsidP="00075A2F">
      <w:pPr>
        <w:keepNext/>
        <w:keepLines/>
        <w:jc w:val="both"/>
        <w:rPr>
          <w:rFonts w:ascii="Tahoma" w:hAnsi="Tahoma" w:cs="Tahoma"/>
        </w:rPr>
      </w:pPr>
    </w:p>
    <w:p w:rsidR="00075A2F" w:rsidRDefault="00075A2F" w:rsidP="00075A2F"/>
    <w:p w:rsidR="00135AE6" w:rsidRPr="006678A0" w:rsidRDefault="00135AE6" w:rsidP="00F5003B">
      <w:pPr>
        <w:keepNext/>
        <w:keepLines/>
        <w:jc w:val="right"/>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B97F84" w:rsidRPr="006678A0" w:rsidTr="00011394">
        <w:tc>
          <w:tcPr>
            <w:tcW w:w="599" w:type="dxa"/>
            <w:tcBorders>
              <w:top w:val="single" w:sz="4" w:space="0" w:color="auto"/>
              <w:bottom w:val="single" w:sz="4" w:space="0" w:color="auto"/>
              <w:right w:val="nil"/>
            </w:tcBorders>
          </w:tcPr>
          <w:p w:rsidR="00B97F84" w:rsidRPr="006678A0" w:rsidRDefault="00B97F84" w:rsidP="00F5003B">
            <w:pPr>
              <w:keepNext/>
              <w:keepLines/>
              <w:jc w:val="right"/>
              <w:rPr>
                <w:rFonts w:ascii="Tahoma" w:hAnsi="Tahoma" w:cs="Tahoma"/>
              </w:rPr>
            </w:pPr>
            <w:r w:rsidRPr="006678A0">
              <w:rPr>
                <w:rFonts w:ascii="Tahoma" w:hAnsi="Tahoma" w:cs="Tahoma"/>
              </w:rPr>
              <w:t xml:space="preserve">      </w:t>
            </w:r>
          </w:p>
        </w:tc>
        <w:tc>
          <w:tcPr>
            <w:tcW w:w="7334" w:type="dxa"/>
            <w:tcBorders>
              <w:top w:val="single" w:sz="4" w:space="0" w:color="auto"/>
              <w:left w:val="nil"/>
              <w:bottom w:val="single" w:sz="4" w:space="0" w:color="auto"/>
            </w:tcBorders>
          </w:tcPr>
          <w:p w:rsidR="00B97F84" w:rsidRPr="006678A0" w:rsidRDefault="00B97F84" w:rsidP="00F5003B">
            <w:pPr>
              <w:keepNext/>
              <w:keepLines/>
              <w:rPr>
                <w:rFonts w:ascii="Tahoma" w:hAnsi="Tahoma" w:cs="Tahoma"/>
              </w:rPr>
            </w:pPr>
            <w:r w:rsidRPr="006678A0">
              <w:rPr>
                <w:rFonts w:ascii="Tahoma" w:hAnsi="Tahoma" w:cs="Tahoma"/>
              </w:rPr>
              <w:t>ZAVAROVANJE RESNOSTI PONUDBE</w:t>
            </w:r>
          </w:p>
        </w:tc>
        <w:tc>
          <w:tcPr>
            <w:tcW w:w="851" w:type="dxa"/>
            <w:tcBorders>
              <w:top w:val="single" w:sz="4" w:space="0" w:color="auto"/>
              <w:bottom w:val="single" w:sz="4" w:space="0" w:color="auto"/>
              <w:right w:val="nil"/>
            </w:tcBorders>
          </w:tcPr>
          <w:p w:rsidR="00B97F84" w:rsidRPr="006678A0" w:rsidRDefault="00B97F84" w:rsidP="00F5003B">
            <w:pPr>
              <w:keepNext/>
              <w:keepLines/>
              <w:rPr>
                <w:rFonts w:ascii="Tahoma" w:hAnsi="Tahoma" w:cs="Tahoma"/>
                <w:b/>
              </w:rPr>
            </w:pPr>
            <w:r w:rsidRPr="006678A0">
              <w:rPr>
                <w:rFonts w:ascii="Tahoma" w:hAnsi="Tahoma" w:cs="Tahoma"/>
                <w:b/>
                <w:i/>
              </w:rPr>
              <w:t xml:space="preserve">Priloga </w:t>
            </w:r>
          </w:p>
        </w:tc>
        <w:tc>
          <w:tcPr>
            <w:tcW w:w="567" w:type="dxa"/>
            <w:tcBorders>
              <w:top w:val="single" w:sz="4" w:space="0" w:color="auto"/>
              <w:left w:val="nil"/>
              <w:bottom w:val="single" w:sz="4" w:space="0" w:color="auto"/>
            </w:tcBorders>
          </w:tcPr>
          <w:p w:rsidR="00B97F84" w:rsidRPr="006678A0" w:rsidRDefault="000F7284" w:rsidP="00F5003B">
            <w:pPr>
              <w:keepNext/>
              <w:keepLines/>
              <w:rPr>
                <w:rFonts w:ascii="Tahoma" w:hAnsi="Tahoma" w:cs="Tahoma"/>
                <w:b/>
                <w:i/>
              </w:rPr>
            </w:pPr>
            <w:r w:rsidRPr="006678A0">
              <w:rPr>
                <w:rFonts w:ascii="Tahoma" w:hAnsi="Tahoma" w:cs="Tahoma"/>
                <w:b/>
                <w:i/>
              </w:rPr>
              <w:t>8</w:t>
            </w:r>
            <w:r w:rsidR="00B97F84" w:rsidRPr="006678A0">
              <w:rPr>
                <w:rFonts w:ascii="Tahoma" w:hAnsi="Tahoma" w:cs="Tahoma"/>
                <w:b/>
                <w:i/>
              </w:rPr>
              <w:t>/1</w:t>
            </w:r>
          </w:p>
        </w:tc>
      </w:tr>
    </w:tbl>
    <w:p w:rsidR="000979BE" w:rsidRPr="006678A0" w:rsidRDefault="000979BE" w:rsidP="00F5003B">
      <w:pPr>
        <w:keepNext/>
        <w:keepLines/>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i/>
        </w:rPr>
        <w:t xml:space="preserve">Glava s podatki o garantu (zavarovalnici/banki) ali SWIFT-ključ </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 xml:space="preserve">Za: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upravičenca tj. </w:t>
      </w:r>
      <w:r w:rsidR="007303F7" w:rsidRPr="006678A0">
        <w:rPr>
          <w:rFonts w:ascii="Tahoma" w:hAnsi="Tahoma" w:cs="Tahoma"/>
          <w:i/>
        </w:rPr>
        <w:t>naročnika</w:t>
      </w:r>
      <w:r w:rsidRPr="006678A0">
        <w:rPr>
          <w:rFonts w:ascii="Tahoma" w:hAnsi="Tahoma" w:cs="Tahoma"/>
          <w:i/>
        </w:rPr>
        <w:t>)</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rPr>
        <w:t xml:space="preserve">Datum: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izdaje)</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VRSTA ZAVAROVANJA:</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vrsta zavarovanja: kavcijsko zavarovanje/bančna garancija)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ŠTEVILKA: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zavarovanja)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GARANT:</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in naslov zavarovalnice/banke v kraju izdaje)</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 xml:space="preserve">NAROČNIK: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(vpišeta se ime in naslov naročnika zavarovanja, tj. kandidata oziroma ponudnika v postopku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UPRAVIČENEC:</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i/>
        </w:rPr>
        <w:t xml:space="preserve"> (vpiše se izvajalec postopka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OSNOVNI POSEL: </w:t>
      </w:r>
      <w:r w:rsidRPr="006678A0">
        <w:rPr>
          <w:rFonts w:ascii="Tahoma" w:hAnsi="Tahoma" w:cs="Tahoma"/>
        </w:rPr>
        <w:t xml:space="preserve">obveznost naročnika zavarovanja iz njegove ponudbe, predložene v postopku javnega naročanja št.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številka objave oziroma interne oznake postopka oddaje javnega naročila)</w:t>
      </w:r>
      <w:r w:rsidRPr="006678A0">
        <w:rPr>
          <w:rFonts w:ascii="Tahoma" w:hAnsi="Tahoma" w:cs="Tahoma"/>
        </w:rPr>
        <w:t xml:space="preserve">, katerega predmet je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predmet javnega naročila)</w:t>
      </w:r>
      <w:r w:rsidRPr="006678A0">
        <w:rPr>
          <w:rFonts w:ascii="Tahoma" w:hAnsi="Tahoma" w:cs="Tahoma"/>
        </w:rPr>
        <w:t>.</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ZNESEK V EUR: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najvišji znesek s številko in besedo)</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LISTINE, KI JIH JE POLEG IZJAVE TREBA PRILOŽITI ZAHTEVI ZA PLAČILO IN SE IZRECNO ZAHTEVAJO V SPODNJEM BESEDILU: </w:t>
      </w:r>
      <w:r w:rsidR="00390305" w:rsidRPr="006678A0">
        <w:rPr>
          <w:rFonts w:ascii="Tahoma" w:hAnsi="Tahoma" w:cs="Tahoma"/>
        </w:rPr>
        <w:t>nobena</w:t>
      </w:r>
      <w:r w:rsidRPr="006678A0">
        <w:rPr>
          <w:rFonts w:ascii="Tahoma" w:hAnsi="Tahoma" w:cs="Tahoma"/>
        </w:rPr>
        <w:t xml:space="preserve"> </w:t>
      </w:r>
    </w:p>
    <w:p w:rsidR="00390305" w:rsidRPr="006678A0" w:rsidRDefault="00390305"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JEZIK V ZAHTEVANIH LISTINAH:</w:t>
      </w:r>
      <w:r w:rsidRPr="006678A0">
        <w:rPr>
          <w:rFonts w:ascii="Tahoma" w:hAnsi="Tahoma" w:cs="Tahoma"/>
        </w:rPr>
        <w:t xml:space="preserve"> slovenski</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OBLIKA PREDLOŽITVE:</w:t>
      </w:r>
      <w:r w:rsidRPr="006678A0">
        <w:rPr>
          <w:rFonts w:ascii="Tahoma" w:hAnsi="Tahoma" w:cs="Tahoma"/>
        </w:rPr>
        <w:t xml:space="preserve"> v papirni obliki s priporočeno pošto ali katerokoli obliko hitre pošte </w:t>
      </w:r>
    </w:p>
    <w:p w:rsidR="0045303F" w:rsidRPr="006678A0" w:rsidRDefault="0045303F"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6678A0">
        <w:rPr>
          <w:rFonts w:ascii="Tahoma" w:hAnsi="Tahoma" w:cs="Tahoma"/>
          <w:b/>
        </w:rPr>
        <w:t>KRAJ PREDLOŽITVE: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(garant vpiše naslov podružnice, kjer se opravi predložitev papirnih listin, ali elektronski naslov za predložitev v elektronski obliki, kot na primer garantov SWIFT naslov)</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 xml:space="preserve">ROK VELJAVNOSTI: </w:t>
      </w:r>
      <w:r w:rsidRPr="006678A0">
        <w:rPr>
          <w:rFonts w:ascii="Tahoma" w:hAnsi="Tahoma" w:cs="Tahoma"/>
        </w:rPr>
        <w:fldChar w:fldCharType="begin">
          <w:ffData>
            <w:name w:val="Besedilo2"/>
            <w:enabled/>
            <w:calcOnExit w:val="0"/>
            <w:textInput>
              <w:default w:val="DD. MM. LLLL"/>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DD. MM. LLLL</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datum veljavnosti, ki je zahtevan v razpisni dokumentaciji za oddajo predmetnega javnega naročila ali v obvestilu o naročilu)</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b/>
        </w:rPr>
        <w:t>STRANKA, KI MORA PLAČATI STROŠKE:</w:t>
      </w:r>
      <w:r w:rsidRPr="006678A0">
        <w:rPr>
          <w:rFonts w:ascii="Tahoma" w:hAnsi="Tahoma" w:cs="Tahoma"/>
        </w:rPr>
        <w:t xml:space="preserve"> </w:t>
      </w:r>
      <w:r w:rsidRPr="006678A0">
        <w:rPr>
          <w:rFonts w:ascii="Tahoma" w:hAnsi="Tahoma" w:cs="Tahoma"/>
        </w:rPr>
        <w:fldChar w:fldCharType="begin">
          <w:ffData>
            <w:name w:val="Besedilo2"/>
            <w:enabled/>
            <w:calcOnExit w:val="0"/>
            <w:textInput/>
          </w:ffData>
        </w:fldChar>
      </w:r>
      <w:r w:rsidRPr="006678A0">
        <w:rPr>
          <w:rFonts w:ascii="Tahoma" w:hAnsi="Tahoma" w:cs="Tahoma"/>
        </w:rPr>
        <w:instrText xml:space="preserve"> FORMTEXT </w:instrText>
      </w:r>
      <w:r w:rsidRPr="006678A0">
        <w:rPr>
          <w:rFonts w:ascii="Tahoma" w:hAnsi="Tahoma" w:cs="Tahoma"/>
        </w:rPr>
      </w:r>
      <w:r w:rsidRPr="006678A0">
        <w:rPr>
          <w:rFonts w:ascii="Tahoma" w:hAnsi="Tahoma" w:cs="Tahoma"/>
        </w:rPr>
        <w:fldChar w:fldCharType="separate"/>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noProof/>
        </w:rPr>
        <w:t> </w:t>
      </w:r>
      <w:r w:rsidRPr="006678A0">
        <w:rPr>
          <w:rFonts w:ascii="Tahoma" w:hAnsi="Tahoma" w:cs="Tahoma"/>
        </w:rPr>
        <w:fldChar w:fldCharType="end"/>
      </w:r>
      <w:r w:rsidRPr="006678A0">
        <w:rPr>
          <w:rFonts w:ascii="Tahoma" w:hAnsi="Tahoma" w:cs="Tahoma"/>
        </w:rPr>
        <w:t xml:space="preserve"> </w:t>
      </w:r>
      <w:r w:rsidRPr="006678A0">
        <w:rPr>
          <w:rFonts w:ascii="Tahoma" w:hAnsi="Tahoma" w:cs="Tahoma"/>
          <w:i/>
        </w:rPr>
        <w:t>(vpiše se ime naročnika zavarovanja, tj. kandidata oziroma ponudnika v postopku javnega naročanja)</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0979BE" w:rsidRPr="006678A0" w:rsidRDefault="000979BE" w:rsidP="00F5003B">
      <w:pPr>
        <w:keepNext/>
        <w:keepLines/>
        <w:jc w:val="both"/>
        <w:rPr>
          <w:rFonts w:ascii="Tahoma" w:hAnsi="Tahoma" w:cs="Tahoma"/>
        </w:rPr>
      </w:pPr>
      <w:r w:rsidRPr="006678A0">
        <w:rPr>
          <w:rFonts w:ascii="Tahoma" w:hAnsi="Tahoma" w:cs="Tahoma"/>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979BE" w:rsidRPr="006678A0" w:rsidRDefault="000979BE" w:rsidP="00F5003B">
      <w:pPr>
        <w:keepNext/>
        <w:keepLines/>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 xml:space="preserve">Zavarovanje se lahko unovči iz naslednjih razlogov, ki morajo biti navedeni v izjavi upravičenca oziroma zahtevi za plačilo: </w:t>
      </w:r>
    </w:p>
    <w:p w:rsidR="000979BE" w:rsidRPr="006678A0" w:rsidRDefault="000979BE" w:rsidP="00F5003B">
      <w:pPr>
        <w:keepNext/>
        <w:keepLines/>
        <w:numPr>
          <w:ilvl w:val="0"/>
          <w:numId w:val="22"/>
        </w:numPr>
        <w:ind w:left="426" w:hanging="284"/>
        <w:jc w:val="both"/>
        <w:rPr>
          <w:rFonts w:ascii="Tahoma" w:hAnsi="Tahoma" w:cs="Tahoma"/>
        </w:rPr>
      </w:pPr>
      <w:r w:rsidRPr="006678A0">
        <w:rPr>
          <w:rFonts w:ascii="Tahoma" w:hAnsi="Tahoma" w:cs="Tahoma"/>
        </w:rPr>
        <w:t>naročnik zavarovanja je umaknil ponudbo po poteku roka za prejem ponudb ali nedopustno spremenil ponudbo v času njene veljavnosti; ali</w:t>
      </w:r>
    </w:p>
    <w:p w:rsidR="000979BE" w:rsidRPr="006678A0" w:rsidRDefault="000979BE" w:rsidP="00F5003B">
      <w:pPr>
        <w:keepNext/>
        <w:keepLines/>
        <w:numPr>
          <w:ilvl w:val="0"/>
          <w:numId w:val="22"/>
        </w:numPr>
        <w:ind w:left="426" w:hanging="284"/>
        <w:jc w:val="both"/>
        <w:rPr>
          <w:rFonts w:ascii="Tahoma" w:hAnsi="Tahoma" w:cs="Tahoma"/>
        </w:rPr>
      </w:pPr>
      <w:r w:rsidRPr="006678A0">
        <w:rPr>
          <w:rFonts w:ascii="Tahoma" w:hAnsi="Tahoma" w:cs="Tahoma"/>
        </w:rPr>
        <w:t>izbrani naročnik zavarovanja na poziv upravičenca ni podpisal okvirnega sporazuma; ali</w:t>
      </w:r>
    </w:p>
    <w:p w:rsidR="000979BE" w:rsidRPr="006678A0" w:rsidRDefault="000979BE" w:rsidP="00F5003B">
      <w:pPr>
        <w:keepNext/>
        <w:keepLines/>
        <w:numPr>
          <w:ilvl w:val="0"/>
          <w:numId w:val="22"/>
        </w:numPr>
        <w:ind w:left="426" w:hanging="284"/>
        <w:jc w:val="both"/>
        <w:rPr>
          <w:rFonts w:ascii="Tahoma" w:hAnsi="Tahoma" w:cs="Tahoma"/>
        </w:rPr>
      </w:pPr>
      <w:r w:rsidRPr="006678A0">
        <w:rPr>
          <w:rFonts w:ascii="Tahoma" w:hAnsi="Tahoma" w:cs="Tahoma"/>
        </w:rPr>
        <w:t>izbrani naročnik zavarovanja ni predložil zavarovanja za dobro izvedbo obveznosti iz okvirnega sporazuma v skladu s pogoji naročila.</w:t>
      </w:r>
    </w:p>
    <w:p w:rsidR="000979BE" w:rsidRPr="006678A0" w:rsidRDefault="000979BE" w:rsidP="00F5003B">
      <w:pPr>
        <w:keepNext/>
        <w:keepLines/>
        <w:ind w:left="720"/>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Katerokoli zahtevo za plačilo po tem zavarovanju moramo prejeti na datum veljavnosti zavarovanja ali pred njim v zgoraj navedenem kraju predložitve.</w:t>
      </w:r>
    </w:p>
    <w:p w:rsidR="000979BE" w:rsidRPr="006678A0" w:rsidRDefault="000979BE" w:rsidP="00F5003B">
      <w:pPr>
        <w:keepNext/>
        <w:keepLines/>
        <w:jc w:val="both"/>
        <w:rPr>
          <w:rFonts w:ascii="Tahoma" w:hAnsi="Tahoma" w:cs="Tahoma"/>
        </w:rPr>
      </w:pPr>
    </w:p>
    <w:p w:rsidR="000979BE" w:rsidRPr="006678A0" w:rsidRDefault="000979BE" w:rsidP="00F5003B">
      <w:pPr>
        <w:keepNext/>
        <w:keepLines/>
        <w:jc w:val="both"/>
        <w:rPr>
          <w:rFonts w:ascii="Tahoma" w:hAnsi="Tahoma" w:cs="Tahoma"/>
        </w:rPr>
      </w:pPr>
      <w:r w:rsidRPr="006678A0">
        <w:rPr>
          <w:rFonts w:ascii="Tahoma" w:hAnsi="Tahoma" w:cs="Tahoma"/>
        </w:rPr>
        <w:t>Morebitne spore v zvezi s tem zavarovanjem rešuje stvarno pristojno sodišče v Ljubljani po slovenskem pravu.</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678A0">
        <w:rPr>
          <w:rFonts w:ascii="Tahoma" w:hAnsi="Tahoma" w:cs="Tahoma"/>
        </w:rPr>
        <w:t>Za to zavarovanje veljajo Enotna pravila za garancije na poziv (EPGP) revizija iz leta 2010, izdana pri MTZ pod št. 758.</w:t>
      </w: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0979BE" w:rsidRPr="006678A0" w:rsidRDefault="000979BE" w:rsidP="00F5003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 xml:space="preserve">   garant</w:t>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r>
      <w:r w:rsidRPr="006678A0">
        <w:rPr>
          <w:rFonts w:ascii="Tahoma" w:hAnsi="Tahoma" w:cs="Tahoma"/>
        </w:rPr>
        <w:tab/>
        <w:t>(žig in podpis)</w:t>
      </w:r>
    </w:p>
    <w:p w:rsidR="00AA539F" w:rsidRPr="006678A0" w:rsidRDefault="00AA539F" w:rsidP="00F5003B">
      <w:pPr>
        <w:keepNext/>
        <w:keepLines/>
        <w:tabs>
          <w:tab w:val="left" w:pos="4962"/>
        </w:tabs>
        <w:ind w:right="-851"/>
        <w:jc w:val="both"/>
        <w:rPr>
          <w:rFonts w:ascii="Tahoma" w:hAnsi="Tahoma" w:cs="Tahoma"/>
        </w:rPr>
      </w:pPr>
    </w:p>
    <w:p w:rsidR="00D862BB" w:rsidRPr="006678A0" w:rsidRDefault="00D862BB"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0979BE" w:rsidRPr="006678A0" w:rsidRDefault="000979BE" w:rsidP="00F5003B">
      <w:pPr>
        <w:keepNext/>
        <w:keepLines/>
        <w:tabs>
          <w:tab w:val="left" w:pos="4962"/>
        </w:tabs>
        <w:ind w:right="-851"/>
        <w:jc w:val="both"/>
        <w:rPr>
          <w:rFonts w:ascii="Tahoma" w:hAnsi="Tahoma" w:cs="Tahoma"/>
        </w:rPr>
      </w:pPr>
    </w:p>
    <w:p w:rsidR="00AA539F" w:rsidRPr="006678A0" w:rsidRDefault="00AA539F" w:rsidP="00F5003B">
      <w:pPr>
        <w:keepNext/>
        <w:keepLines/>
        <w:tabs>
          <w:tab w:val="left" w:pos="4962"/>
        </w:tabs>
        <w:ind w:right="-851"/>
        <w:jc w:val="both"/>
        <w:rPr>
          <w:rFonts w:ascii="Tahoma" w:hAnsi="Tahoma" w:cs="Tahoma"/>
        </w:rPr>
      </w:pPr>
    </w:p>
    <w:p w:rsidR="00A86C41" w:rsidRPr="006678A0" w:rsidRDefault="00A86C41" w:rsidP="00F5003B">
      <w:pPr>
        <w:keepNext/>
        <w:keepLines/>
        <w:rPr>
          <w:rFonts w:ascii="Tahoma" w:hAnsi="Tahoma" w:cs="Tahoma"/>
          <w:b/>
        </w:rPr>
      </w:pPr>
    </w:p>
    <w:p w:rsidR="000F175F" w:rsidRPr="006678A0" w:rsidRDefault="000F175F">
      <w:pPr>
        <w:keepNext/>
        <w:keepLines/>
        <w:rPr>
          <w:rFonts w:ascii="Tahoma" w:hAnsi="Tahoma" w:cs="Tahoma"/>
          <w:b/>
        </w:rPr>
        <w:sectPr w:rsidR="000F175F" w:rsidRPr="006678A0" w:rsidSect="00A24F4B">
          <w:headerReference w:type="default" r:id="rId36"/>
          <w:footerReference w:type="default" r:id="rId37"/>
          <w:headerReference w:type="first" r:id="rId38"/>
          <w:footerReference w:type="first" r:id="rId39"/>
          <w:pgSz w:w="11906" w:h="16838" w:code="9"/>
          <w:pgMar w:top="709" w:right="1416" w:bottom="1276" w:left="1276" w:header="567" w:footer="567" w:gutter="0"/>
          <w:cols w:space="708"/>
        </w:sectPr>
        <w:pPrChange w:id="14" w:author="Jasmin" w:date="2017-06-01T07:11:00Z">
          <w:pPr>
            <w:tabs>
              <w:tab w:val="left" w:pos="284"/>
            </w:tabs>
          </w:pPr>
        </w:pPrChange>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4"/>
        <w:gridCol w:w="851"/>
        <w:gridCol w:w="567"/>
      </w:tblGrid>
      <w:tr w:rsidR="005E769E" w:rsidRPr="006678A0" w:rsidTr="00011394">
        <w:tc>
          <w:tcPr>
            <w:tcW w:w="599" w:type="dxa"/>
            <w:tcBorders>
              <w:top w:val="single" w:sz="4" w:space="0" w:color="auto"/>
              <w:bottom w:val="single" w:sz="4" w:space="0" w:color="auto"/>
              <w:right w:val="nil"/>
            </w:tcBorders>
          </w:tcPr>
          <w:p w:rsidR="005E769E" w:rsidRPr="006678A0" w:rsidRDefault="005E769E" w:rsidP="00F5003B">
            <w:pPr>
              <w:keepNext/>
              <w:keepLines/>
              <w:jc w:val="right"/>
              <w:rPr>
                <w:rFonts w:ascii="Tahoma" w:hAnsi="Tahoma" w:cs="Tahoma"/>
              </w:rPr>
            </w:pPr>
            <w:r w:rsidRPr="006678A0">
              <w:rPr>
                <w:rFonts w:ascii="Tahoma" w:hAnsi="Tahoma" w:cs="Tahoma"/>
              </w:rPr>
              <w:lastRenderedPageBreak/>
              <w:t xml:space="preserve">      </w:t>
            </w:r>
          </w:p>
        </w:tc>
        <w:tc>
          <w:tcPr>
            <w:tcW w:w="7334" w:type="dxa"/>
            <w:tcBorders>
              <w:top w:val="single" w:sz="4" w:space="0" w:color="auto"/>
              <w:left w:val="nil"/>
              <w:bottom w:val="single" w:sz="4" w:space="0" w:color="auto"/>
            </w:tcBorders>
          </w:tcPr>
          <w:p w:rsidR="005E769E" w:rsidRPr="006678A0" w:rsidRDefault="005E769E" w:rsidP="00F5003B">
            <w:pPr>
              <w:keepNext/>
              <w:keepLines/>
              <w:rPr>
                <w:rFonts w:ascii="Tahoma" w:hAnsi="Tahoma" w:cs="Tahoma"/>
              </w:rPr>
            </w:pPr>
            <w:r w:rsidRPr="006678A0">
              <w:rPr>
                <w:rFonts w:ascii="Tahoma" w:hAnsi="Tahoma" w:cs="Tahoma"/>
              </w:rPr>
              <w:t>ZAVAROVANJE DOBRE IZVEDBE OBVEZNOSTI</w:t>
            </w:r>
            <w:r w:rsidR="000F7284" w:rsidRPr="006678A0">
              <w:rPr>
                <w:rFonts w:ascii="Tahoma" w:hAnsi="Tahoma" w:cs="Tahoma"/>
              </w:rPr>
              <w:t xml:space="preserve"> IZ OKVIRNEGA SPORAZUMA</w:t>
            </w:r>
          </w:p>
        </w:tc>
        <w:tc>
          <w:tcPr>
            <w:tcW w:w="851" w:type="dxa"/>
            <w:tcBorders>
              <w:top w:val="single" w:sz="4" w:space="0" w:color="auto"/>
              <w:bottom w:val="single" w:sz="4" w:space="0" w:color="auto"/>
              <w:right w:val="nil"/>
            </w:tcBorders>
          </w:tcPr>
          <w:p w:rsidR="005E769E" w:rsidRPr="006678A0" w:rsidRDefault="001E7EEC" w:rsidP="00F5003B">
            <w:pPr>
              <w:keepNext/>
              <w:keepLines/>
              <w:rPr>
                <w:rFonts w:ascii="Tahoma" w:hAnsi="Tahoma" w:cs="Tahoma"/>
                <w:b/>
              </w:rPr>
            </w:pPr>
            <w:r w:rsidRPr="006678A0">
              <w:rPr>
                <w:rFonts w:ascii="Tahoma" w:hAnsi="Tahoma" w:cs="Tahoma"/>
                <w:b/>
              </w:rPr>
              <w:t>P</w:t>
            </w:r>
            <w:r w:rsidR="005E769E" w:rsidRPr="006678A0">
              <w:rPr>
                <w:rFonts w:ascii="Tahoma" w:hAnsi="Tahoma" w:cs="Tahoma"/>
                <w:b/>
              </w:rPr>
              <w:t xml:space="preserve">riloga </w:t>
            </w:r>
          </w:p>
        </w:tc>
        <w:tc>
          <w:tcPr>
            <w:tcW w:w="567" w:type="dxa"/>
            <w:tcBorders>
              <w:top w:val="single" w:sz="4" w:space="0" w:color="auto"/>
              <w:left w:val="nil"/>
              <w:bottom w:val="single" w:sz="4" w:space="0" w:color="auto"/>
            </w:tcBorders>
          </w:tcPr>
          <w:p w:rsidR="005E769E" w:rsidRPr="006678A0" w:rsidRDefault="000F7284" w:rsidP="00F5003B">
            <w:pPr>
              <w:keepNext/>
              <w:keepLines/>
              <w:rPr>
                <w:rFonts w:ascii="Tahoma" w:hAnsi="Tahoma" w:cs="Tahoma"/>
                <w:b/>
              </w:rPr>
            </w:pPr>
            <w:r w:rsidRPr="006678A0">
              <w:rPr>
                <w:rFonts w:ascii="Tahoma" w:hAnsi="Tahoma" w:cs="Tahoma"/>
                <w:b/>
              </w:rPr>
              <w:t>8</w:t>
            </w:r>
            <w:r w:rsidR="005E769E" w:rsidRPr="006678A0">
              <w:rPr>
                <w:rFonts w:ascii="Tahoma" w:hAnsi="Tahoma" w:cs="Tahoma"/>
                <w:b/>
              </w:rPr>
              <w:t>/2</w:t>
            </w:r>
          </w:p>
        </w:tc>
      </w:tr>
    </w:tbl>
    <w:p w:rsidR="00AA539F" w:rsidRPr="006678A0" w:rsidRDefault="00AA539F" w:rsidP="00F5003B">
      <w:pPr>
        <w:pStyle w:val="Telobesedila"/>
        <w:keepNext/>
        <w:keepLines/>
        <w:widowControl/>
        <w:jc w:val="left"/>
        <w:rPr>
          <w:rFonts w:ascii="Tahoma" w:hAnsi="Tahoma" w:cs="Tahoma"/>
          <w:b w:val="0"/>
          <w:i/>
          <w:lang w:val="sl-SI"/>
        </w:rPr>
      </w:pPr>
      <w:r w:rsidRPr="006678A0">
        <w:rPr>
          <w:rFonts w:ascii="Tahoma" w:hAnsi="Tahoma" w:cs="Tahoma"/>
          <w:b w:val="0"/>
          <w:i/>
        </w:rPr>
        <w:t>Glava s podatki o garantu (banki) ali SWIFT klj</w:t>
      </w:r>
      <w:r w:rsidRPr="006678A0">
        <w:rPr>
          <w:rFonts w:ascii="Tahoma" w:hAnsi="Tahoma" w:cs="Tahoma"/>
          <w:b w:val="0"/>
          <w:i/>
          <w:lang w:val="sl-SI"/>
        </w:rPr>
        <w:t xml:space="preserve">uč                                                            </w:t>
      </w:r>
      <w:r w:rsidRPr="006678A0">
        <w:rPr>
          <w:rFonts w:ascii="Tahoma" w:hAnsi="Tahoma" w:cs="Tahoma"/>
          <w:i/>
          <w:color w:val="FF0000"/>
          <w:lang w:val="sl-SI"/>
        </w:rPr>
        <w:t>VZOREC</w:t>
      </w:r>
    </w:p>
    <w:p w:rsidR="00AA539F" w:rsidRPr="006678A0" w:rsidRDefault="00AA539F" w:rsidP="00F5003B">
      <w:pPr>
        <w:pStyle w:val="Telobesedila"/>
        <w:keepNext/>
        <w:keepLines/>
        <w:widowControl/>
        <w:rPr>
          <w:rFonts w:ascii="Tahoma" w:hAnsi="Tahoma" w:cs="Tahoma"/>
          <w:b w:val="0"/>
          <w:i/>
          <w:lang w:val="sl-SI"/>
        </w:rPr>
      </w:pPr>
      <w:r w:rsidRPr="006678A0">
        <w:rPr>
          <w:rFonts w:ascii="Tahoma" w:hAnsi="Tahoma" w:cs="Tahoma"/>
          <w:b w:val="0"/>
          <w:i/>
          <w:lang w:val="sl-SI"/>
        </w:rPr>
        <w:t xml:space="preserve">                                              </w:t>
      </w:r>
      <w:r w:rsidRPr="006678A0">
        <w:rPr>
          <w:rFonts w:ascii="Tahoma" w:hAnsi="Tahoma" w:cs="Tahoma"/>
          <w:b w:val="0"/>
          <w:i/>
        </w:rPr>
        <w:t xml:space="preserve">                                                                                    </w:t>
      </w:r>
    </w:p>
    <w:p w:rsidR="00AA539F" w:rsidRPr="006678A0" w:rsidRDefault="00AA539F" w:rsidP="00F5003B">
      <w:pPr>
        <w:pStyle w:val="Telobesedila"/>
        <w:keepNext/>
        <w:keepLines/>
        <w:widowControl/>
        <w:tabs>
          <w:tab w:val="left" w:pos="426"/>
          <w:tab w:val="left" w:pos="1418"/>
        </w:tabs>
        <w:rPr>
          <w:rFonts w:ascii="Tahoma" w:hAnsi="Tahoma" w:cs="Tahoma"/>
          <w:b w:val="0"/>
          <w:i/>
          <w:lang w:val="sl-SI"/>
        </w:rPr>
      </w:pPr>
      <w:r w:rsidRPr="006678A0">
        <w:rPr>
          <w:rFonts w:ascii="Tahoma" w:hAnsi="Tahoma" w:cs="Tahoma"/>
          <w:b w:val="0"/>
        </w:rPr>
        <w:t>Za:</w:t>
      </w:r>
      <w:r w:rsidRPr="006678A0">
        <w:rPr>
          <w:rFonts w:ascii="Tahoma" w:hAnsi="Tahoma" w:cs="Tahoma"/>
          <w:b w:val="0"/>
          <w:lang w:val="sl-SI"/>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i/>
        </w:rPr>
        <w:t xml:space="preserve"> (vpiše se upravičenca tj. naročnika javnega naročila)</w:t>
      </w:r>
    </w:p>
    <w:p w:rsidR="00AA539F" w:rsidRPr="006678A0" w:rsidRDefault="00AA539F" w:rsidP="00F5003B">
      <w:pPr>
        <w:pStyle w:val="Telobesedila"/>
        <w:keepNext/>
        <w:keepLines/>
        <w:widowControl/>
        <w:tabs>
          <w:tab w:val="left" w:pos="426"/>
          <w:tab w:val="left" w:pos="1418"/>
        </w:tabs>
        <w:rPr>
          <w:rFonts w:ascii="Tahoma" w:hAnsi="Tahoma" w:cs="Tahoma"/>
          <w:b w:val="0"/>
          <w:bCs/>
          <w:lang w:val="sl-SI"/>
        </w:rPr>
      </w:pPr>
    </w:p>
    <w:p w:rsidR="00AA539F" w:rsidRPr="006678A0" w:rsidRDefault="00AA539F" w:rsidP="00F5003B">
      <w:pPr>
        <w:pStyle w:val="Telobesedila"/>
        <w:keepNext/>
        <w:keepLines/>
        <w:widowControl/>
        <w:rPr>
          <w:rFonts w:ascii="Tahoma" w:hAnsi="Tahoma" w:cs="Tahoma"/>
          <w:b w:val="0"/>
          <w:i/>
        </w:rPr>
      </w:pPr>
      <w:r w:rsidRPr="006678A0">
        <w:rPr>
          <w:rFonts w:ascii="Tahoma" w:hAnsi="Tahoma" w:cs="Tahoma"/>
          <w:b w:val="0"/>
        </w:rPr>
        <w:t xml:space="preserve">Datum: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izdaje)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VRSTA GARANCIJE:</w:t>
      </w:r>
      <w:r w:rsidRPr="006678A0">
        <w:rPr>
          <w:rFonts w:ascii="Tahoma" w:hAnsi="Tahoma" w:cs="Tahoma"/>
          <w:b w:val="0"/>
        </w:rPr>
        <w:t xml:space="preserve"> Garancija za dobro izvedbo posla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ŠTEVILKA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številka garancije)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GARANT:</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banke v kraju izdaje)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NAROČNIK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in naslov naročnika garancije, tj. v postopku javnega naročanja izbranega ponudnika)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bCs/>
        </w:rPr>
      </w:pPr>
      <w:r w:rsidRPr="006678A0">
        <w:rPr>
          <w:rFonts w:ascii="Tahoma" w:hAnsi="Tahoma" w:cs="Tahoma"/>
        </w:rPr>
        <w:t>UPRAVIČENEC:</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bCs/>
          <w:lang w:val="sl-SI"/>
        </w:rPr>
        <w:t xml:space="preserve"> </w:t>
      </w:r>
      <w:r w:rsidRPr="006678A0">
        <w:rPr>
          <w:rFonts w:ascii="Tahoma" w:hAnsi="Tahoma" w:cs="Tahoma"/>
          <w:b w:val="0"/>
          <w:i/>
        </w:rPr>
        <w:t>(vpiše se naročnika javnega naročila)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i/>
        </w:rPr>
      </w:pPr>
      <w:r w:rsidRPr="006678A0">
        <w:rPr>
          <w:rFonts w:ascii="Tahoma" w:hAnsi="Tahoma" w:cs="Tahoma"/>
        </w:rPr>
        <w:t>OSNOVNI POSEL:</w:t>
      </w:r>
      <w:r w:rsidRPr="006678A0">
        <w:rPr>
          <w:rFonts w:ascii="Tahoma" w:hAnsi="Tahoma" w:cs="Tahoma"/>
          <w:b w:val="0"/>
        </w:rPr>
        <w:t xml:space="preserve"> </w:t>
      </w:r>
      <w:r w:rsidRPr="006678A0">
        <w:rPr>
          <w:rFonts w:ascii="Tahoma" w:hAnsi="Tahoma" w:cs="Tahoma"/>
          <w:b w:val="0"/>
          <w:lang w:val="sl-SI"/>
        </w:rPr>
        <w:t>okvirni sporazum</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št.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z dne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lang w:val="sl-SI"/>
        </w:rPr>
        <w:t xml:space="preserve">, katerega predmet je </w:t>
      </w:r>
      <w:r w:rsidRPr="006678A0">
        <w:rPr>
          <w:rFonts w:ascii="Tahoma" w:hAnsi="Tahoma" w:cs="Tahoma"/>
          <w:lang w:val="sl-SI"/>
        </w:rPr>
        <w:t>»</w:t>
      </w:r>
      <w:r w:rsidR="001F63CA" w:rsidRPr="006678A0">
        <w:rPr>
          <w:rFonts w:ascii="Tahoma" w:hAnsi="Tahoma" w:cs="Tahoma"/>
        </w:rPr>
        <w:t>Čiščenje poslovnih prostorov</w:t>
      </w:r>
      <w:r w:rsidRPr="006678A0">
        <w:rPr>
          <w:rFonts w:ascii="Tahoma" w:hAnsi="Tahoma" w:cs="Tahoma"/>
          <w:b w:val="0"/>
        </w:rPr>
        <w:t xml:space="preserve">, </w:t>
      </w:r>
      <w:r w:rsidRPr="006678A0">
        <w:rPr>
          <w:rFonts w:ascii="Tahoma" w:hAnsi="Tahoma" w:cs="Tahoma"/>
        </w:rPr>
        <w:t>sklop __: ……………………………………………….«</w:t>
      </w:r>
      <w:r w:rsidRPr="006678A0">
        <w:rPr>
          <w:rFonts w:ascii="Tahoma" w:hAnsi="Tahoma" w:cs="Tahoma"/>
          <w:b w:val="0"/>
        </w:rPr>
        <w:t xml:space="preserve"> </w:t>
      </w:r>
      <w:r w:rsidRPr="006678A0">
        <w:rPr>
          <w:rFonts w:ascii="Tahoma" w:hAnsi="Tahoma" w:cs="Tahoma"/>
          <w:b w:val="0"/>
          <w:i/>
        </w:rPr>
        <w:t>(vpiše se pogodbo</w:t>
      </w:r>
      <w:r w:rsidRPr="006678A0">
        <w:rPr>
          <w:rFonts w:ascii="Tahoma" w:hAnsi="Tahoma" w:cs="Tahoma"/>
          <w:b w:val="0"/>
          <w:i/>
          <w:lang w:val="sl-SI"/>
        </w:rPr>
        <w:t>/okvirni sporazum</w:t>
      </w:r>
      <w:r w:rsidRPr="006678A0">
        <w:rPr>
          <w:rFonts w:ascii="Tahoma" w:hAnsi="Tahoma" w:cs="Tahoma"/>
          <w:b w:val="0"/>
          <w:i/>
        </w:rPr>
        <w:t xml:space="preserve"> o izvedbi javnega naročila)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color w:val="000000"/>
        </w:rPr>
      </w:pPr>
      <w:r w:rsidRPr="006678A0">
        <w:rPr>
          <w:rFonts w:ascii="Tahoma" w:hAnsi="Tahoma" w:cs="Tahoma"/>
        </w:rPr>
        <w:t>ZNESEK IN VALUTA GARANCIJE: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w:t>
      </w:r>
      <w:r w:rsidRPr="006678A0">
        <w:rPr>
          <w:rFonts w:ascii="Tahoma" w:hAnsi="Tahoma" w:cs="Tahoma"/>
          <w:b w:val="0"/>
          <w:i/>
          <w:color w:val="000000"/>
        </w:rPr>
        <w:t>vpiše se najvišji znesek s številko in besedo in valuto)</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LISTINE, KI JIH JE POLEG IZJAVE TREBA PRILOŽITI ZAHTEVI ZA PLAČILO IN SE IZRECNO ZAHTEVAJO V SPODNJEM BESEDILU:</w:t>
      </w:r>
      <w:r w:rsidRPr="006678A0">
        <w:rPr>
          <w:rFonts w:ascii="Tahoma" w:hAnsi="Tahoma" w:cs="Tahoma"/>
          <w:b w:val="0"/>
        </w:rPr>
        <w:t xml:space="preserve"> </w:t>
      </w:r>
      <w:r w:rsidR="003062C4" w:rsidRPr="006678A0">
        <w:rPr>
          <w:rFonts w:ascii="Tahoma" w:hAnsi="Tahoma" w:cs="Tahoma"/>
          <w:b w:val="0"/>
          <w:lang w:val="sl-SI"/>
        </w:rPr>
        <w:t>nobena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JEZIK V ZAHTEVANIH LISTINAH:</w:t>
      </w:r>
      <w:r w:rsidRPr="006678A0">
        <w:rPr>
          <w:rFonts w:ascii="Tahoma" w:hAnsi="Tahoma" w:cs="Tahoma"/>
          <w:b w:val="0"/>
        </w:rPr>
        <w:t xml:space="preserve"> slovenski</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OBLIKA PREDLOŽITVE:</w:t>
      </w:r>
      <w:r w:rsidRPr="006678A0">
        <w:rPr>
          <w:rFonts w:ascii="Tahoma" w:hAnsi="Tahoma" w:cs="Tahoma"/>
          <w:b w:val="0"/>
        </w:rPr>
        <w:t xml:space="preserve"> v papirni obliki s priporočeno pošto ali katerokoli obliko hitre pošte ali v elektronski obliki po SWIFT sistemu na naslov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(navede se SWIFT naslova garanta)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KRAJ PREDLOŽITVE: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(Garant vpiše naslov podružnice, kjer se opravi predložitev papirnih listin, ali elektronski naslov za predložitev v elektronski obliki, kot na primer garantov SWIFT naslov. Če kraj predložitve v tej rubriki ni naveden, se predložitev opravi v kraju, kjer je garant izdal garancijo.)</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DATUM VELJAVNOSTI:</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datum zapadlosti garancije)</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rPr>
        <w:t>STRANKA, KI JE DOLŽNA PLAČATI STROŠKE:</w:t>
      </w:r>
      <w:r w:rsidRPr="006678A0">
        <w:rPr>
          <w:rFonts w:ascii="Tahoma" w:hAnsi="Tahoma" w:cs="Tahoma"/>
          <w:b w:val="0"/>
        </w:rPr>
        <w:t xml:space="preserve"> </w:t>
      </w:r>
      <w:r w:rsidRPr="006678A0">
        <w:rPr>
          <w:rFonts w:ascii="Tahoma" w:hAnsi="Tahoma" w:cs="Tahoma"/>
          <w:b w:val="0"/>
        </w:rPr>
        <w:fldChar w:fldCharType="begin">
          <w:ffData>
            <w:name w:val="Besedilo2"/>
            <w:enabled/>
            <w:calcOnExit w:val="0"/>
            <w:textInput/>
          </w:ffData>
        </w:fldChar>
      </w:r>
      <w:r w:rsidRPr="006678A0">
        <w:rPr>
          <w:rFonts w:ascii="Tahoma" w:hAnsi="Tahoma" w:cs="Tahoma"/>
          <w:b w:val="0"/>
        </w:rPr>
        <w:instrText xml:space="preserve"> FORMTEXT </w:instrText>
      </w:r>
      <w:r w:rsidRPr="006678A0">
        <w:rPr>
          <w:rFonts w:ascii="Tahoma" w:hAnsi="Tahoma" w:cs="Tahoma"/>
          <w:b w:val="0"/>
        </w:rPr>
      </w:r>
      <w:r w:rsidRPr="006678A0">
        <w:rPr>
          <w:rFonts w:ascii="Tahoma" w:hAnsi="Tahoma" w:cs="Tahoma"/>
          <w:b w:val="0"/>
        </w:rPr>
        <w:fldChar w:fldCharType="separate"/>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t> </w:t>
      </w:r>
      <w:r w:rsidRPr="006678A0">
        <w:rPr>
          <w:rFonts w:ascii="Tahoma" w:hAnsi="Tahoma" w:cs="Tahoma"/>
          <w:b w:val="0"/>
        </w:rPr>
        <w:fldChar w:fldCharType="end"/>
      </w:r>
      <w:r w:rsidRPr="006678A0">
        <w:rPr>
          <w:rFonts w:ascii="Tahoma" w:hAnsi="Tahoma" w:cs="Tahoma"/>
          <w:b w:val="0"/>
        </w:rPr>
        <w:t xml:space="preserve"> </w:t>
      </w:r>
      <w:r w:rsidRPr="006678A0">
        <w:rPr>
          <w:rFonts w:ascii="Tahoma" w:hAnsi="Tahoma" w:cs="Tahoma"/>
          <w:b w:val="0"/>
          <w:i/>
        </w:rPr>
        <w:t>(vpiše se ime naročnika garancije, tj. v postopku javnega naročanja izbranega ponudnika)</w:t>
      </w:r>
    </w:p>
    <w:p w:rsidR="00AA539F" w:rsidRPr="006678A0" w:rsidRDefault="00AA539F" w:rsidP="00F5003B">
      <w:pPr>
        <w:pStyle w:val="Telobesedila"/>
        <w:keepNext/>
        <w:keepLines/>
        <w:widowControl/>
        <w:rPr>
          <w:rFonts w:ascii="Tahoma" w:hAnsi="Tahoma" w:cs="Tahoma"/>
          <w:b w:val="0"/>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Kot garant se s to garancijo nepreklicno zavezujemo, da bomo upravičencu izplačali katerikoli znesek do višine zneska garancije, ko upravičenec predloži ustrezno zahtevo za plačilo v zgoraj navedeni obliki predložitve, podpisano s strani pooblaščenega (-ih) podpisnika (-ov), ter v vsakem primeru skupaj z izjavo upravičenca, ki je bodisi vključena v samo besedilo zahteve za plačilo, bodisi na ločeni podpisani listini, ki je priložena zahtevi za plačilo ali se nanjo sklicuje, in v kateri je navedeno, v kakšnem smislu naročnik garancije ni izpolnil svojih obveznosti iz osnovnega posla.</w:t>
      </w:r>
    </w:p>
    <w:p w:rsidR="000A7744" w:rsidRPr="006678A0" w:rsidRDefault="000A7744" w:rsidP="00F5003B">
      <w:pPr>
        <w:pStyle w:val="Telobesedila"/>
        <w:keepNext/>
        <w:keepLines/>
        <w:widowControl/>
        <w:rPr>
          <w:rFonts w:ascii="Tahoma" w:hAnsi="Tahoma" w:cs="Tahoma"/>
          <w:b w:val="0"/>
          <w:lang w:val="sl-SI"/>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Katerokoli zahtevo za plačilo po tej garanciji moramo prejeti na datum veljavnosti garancije ali pred njim v zgoraj navedenem kraju predložitve.</w:t>
      </w:r>
    </w:p>
    <w:p w:rsidR="00E8031D" w:rsidRPr="006678A0" w:rsidRDefault="00E8031D" w:rsidP="00F5003B">
      <w:pPr>
        <w:pStyle w:val="Telobesedila"/>
        <w:keepNext/>
        <w:keepLines/>
        <w:widowControl/>
        <w:rPr>
          <w:rFonts w:ascii="Tahoma" w:hAnsi="Tahoma" w:cs="Tahoma"/>
          <w:b w:val="0"/>
          <w:lang w:val="sl-SI"/>
        </w:rPr>
      </w:pPr>
    </w:p>
    <w:p w:rsidR="00AA539F" w:rsidRPr="006678A0" w:rsidRDefault="00AA539F" w:rsidP="00F5003B">
      <w:pPr>
        <w:pStyle w:val="Telobesedila"/>
        <w:keepNext/>
        <w:keepLines/>
        <w:widowControl/>
        <w:rPr>
          <w:rFonts w:ascii="Tahoma" w:hAnsi="Tahoma" w:cs="Tahoma"/>
          <w:b w:val="0"/>
          <w:lang w:val="sl-SI"/>
        </w:rPr>
      </w:pPr>
      <w:r w:rsidRPr="006678A0">
        <w:rPr>
          <w:rFonts w:ascii="Tahoma" w:hAnsi="Tahoma" w:cs="Tahoma"/>
          <w:b w:val="0"/>
        </w:rPr>
        <w:t>Morebitne spore v zvezi s to garancijo rešuje stvarno pristojno sodišče v Ljubljani po slovenskem pravu.</w:t>
      </w:r>
    </w:p>
    <w:p w:rsidR="00AA539F" w:rsidRPr="006678A0" w:rsidRDefault="00AA539F" w:rsidP="00F5003B">
      <w:pPr>
        <w:pStyle w:val="Telobesedila"/>
        <w:keepNext/>
        <w:keepLines/>
        <w:widowControl/>
        <w:rPr>
          <w:rFonts w:ascii="Tahoma" w:hAnsi="Tahoma" w:cs="Tahoma"/>
          <w:b w:val="0"/>
        </w:rPr>
      </w:pPr>
      <w:r w:rsidRPr="006678A0">
        <w:rPr>
          <w:rFonts w:ascii="Tahoma" w:hAnsi="Tahoma" w:cs="Tahoma"/>
          <w:b w:val="0"/>
        </w:rPr>
        <w:t>Za to garancijo veljajo Enotna Pravila za Garancije na Poziv (EPGP) revizija iz leta 2010, izdana pri MTZ pod št. 758.</w:t>
      </w:r>
    </w:p>
    <w:p w:rsidR="00F74E06" w:rsidRPr="006678A0" w:rsidRDefault="00AA539F" w:rsidP="00F5003B">
      <w:pPr>
        <w:pStyle w:val="Telobesedila"/>
        <w:keepNext/>
        <w:keepLines/>
        <w:widowControl/>
        <w:rPr>
          <w:rFonts w:ascii="Tahoma" w:hAnsi="Tahoma" w:cs="Tahoma"/>
        </w:rPr>
      </w:pP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Garant</w:t>
      </w:r>
      <w:r w:rsidRPr="006678A0">
        <w:rPr>
          <w:rFonts w:ascii="Tahoma" w:hAnsi="Tahoma" w:cs="Tahoma"/>
          <w:b w:val="0"/>
          <w:lang w:val="sl-SI"/>
        </w:rPr>
        <w:t>:</w:t>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r>
      <w:r w:rsidRPr="006678A0">
        <w:rPr>
          <w:rFonts w:ascii="Tahoma" w:hAnsi="Tahoma" w:cs="Tahoma"/>
          <w:b w:val="0"/>
        </w:rPr>
        <w:tab/>
        <w:t>(žig in podpis)</w:t>
      </w:r>
      <w:r w:rsidRPr="006678A0">
        <w:rPr>
          <w:rFonts w:ascii="Tahoma" w:hAnsi="Tahoma" w:cs="Tahoma"/>
        </w:rPr>
        <w:t xml:space="preserve">    </w:t>
      </w:r>
    </w:p>
    <w:p w:rsidR="00D862BB" w:rsidRPr="006678A0" w:rsidRDefault="000F7284" w:rsidP="00F5003B">
      <w:pPr>
        <w:pStyle w:val="Telobesedila"/>
        <w:keepNext/>
        <w:keepLines/>
        <w:widowControl/>
        <w:rPr>
          <w:rFonts w:ascii="Tahoma" w:hAnsi="Tahoma" w:cs="Tahoma"/>
          <w:lang w:val="sl-SI"/>
        </w:rPr>
      </w:pPr>
      <w:r w:rsidRPr="006678A0">
        <w:rPr>
          <w:rFonts w:ascii="Tahoma" w:hAnsi="Tahoma" w:cs="Tahoma"/>
        </w:rPr>
        <w:lastRenderedPageBreak/>
        <w:t xml:space="preserve"> </w:t>
      </w:r>
      <w:r w:rsidR="00AA539F" w:rsidRPr="006678A0">
        <w:rPr>
          <w:rFonts w:ascii="Tahoma" w:hAnsi="Tahoma" w:cs="Tahoma"/>
        </w:rPr>
        <w:t xml:space="preserve"> </w:t>
      </w:r>
      <w:r w:rsidRPr="006678A0">
        <w:rPr>
          <w:rFonts w:ascii="Tahoma" w:hAnsi="Tahoma" w:cs="Tahoma"/>
        </w:rPr>
        <w:t xml:space="preserve">   </w:t>
      </w:r>
    </w:p>
    <w:tbl>
      <w:tblPr>
        <w:tblW w:w="93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551"/>
      </w:tblGrid>
      <w:tr w:rsidR="003A3BC3" w:rsidRPr="006678A0" w:rsidTr="003A3BC3">
        <w:tc>
          <w:tcPr>
            <w:tcW w:w="599" w:type="dxa"/>
            <w:tcBorders>
              <w:right w:val="nil"/>
            </w:tcBorders>
          </w:tcPr>
          <w:p w:rsidR="003A3BC3" w:rsidRPr="006678A0" w:rsidRDefault="00AA539F" w:rsidP="00F5003B">
            <w:pPr>
              <w:keepNext/>
              <w:keepLines/>
              <w:jc w:val="both"/>
              <w:rPr>
                <w:rFonts w:ascii="Tahoma" w:hAnsi="Tahoma" w:cs="Tahoma"/>
              </w:rPr>
            </w:pPr>
            <w:r w:rsidRPr="006678A0">
              <w:rPr>
                <w:rFonts w:ascii="Tahoma" w:hAnsi="Tahoma" w:cs="Tahoma"/>
              </w:rPr>
              <w:t xml:space="preserve">      </w:t>
            </w:r>
          </w:p>
        </w:tc>
        <w:tc>
          <w:tcPr>
            <w:tcW w:w="7268" w:type="dxa"/>
            <w:tcBorders>
              <w:left w:val="nil"/>
            </w:tcBorders>
          </w:tcPr>
          <w:p w:rsidR="003A3BC3" w:rsidRPr="006678A0" w:rsidRDefault="003A3BC3" w:rsidP="00F5003B">
            <w:pPr>
              <w:keepNext/>
              <w:keepLines/>
              <w:jc w:val="both"/>
              <w:rPr>
                <w:rFonts w:ascii="Tahoma" w:hAnsi="Tahoma" w:cs="Tahoma"/>
              </w:rPr>
            </w:pPr>
            <w:r w:rsidRPr="006678A0">
              <w:rPr>
                <w:rFonts w:ascii="Tahoma" w:hAnsi="Tahoma" w:cs="Tahoma"/>
              </w:rPr>
              <w:t>ZAGOTAVLJANJE VARNOSTI IN ZDRAVJA PRI DELU – SKLOP 1 JPE</w:t>
            </w:r>
          </w:p>
        </w:tc>
        <w:tc>
          <w:tcPr>
            <w:tcW w:w="912" w:type="dxa"/>
            <w:tcBorders>
              <w:right w:val="nil"/>
            </w:tcBorders>
          </w:tcPr>
          <w:p w:rsidR="003A3BC3" w:rsidRPr="006678A0" w:rsidRDefault="003A3BC3" w:rsidP="00F5003B">
            <w:pPr>
              <w:keepNext/>
              <w:keepLines/>
              <w:ind w:left="-455" w:firstLine="455"/>
              <w:jc w:val="both"/>
              <w:rPr>
                <w:rFonts w:ascii="Tahoma" w:hAnsi="Tahoma" w:cs="Tahoma"/>
                <w:b/>
              </w:rPr>
            </w:pPr>
            <w:r w:rsidRPr="006678A0">
              <w:rPr>
                <w:rFonts w:ascii="Tahoma" w:hAnsi="Tahoma" w:cs="Tahoma"/>
                <w:b/>
              </w:rPr>
              <w:t xml:space="preserve">Priloga </w:t>
            </w:r>
          </w:p>
        </w:tc>
        <w:tc>
          <w:tcPr>
            <w:tcW w:w="551" w:type="dxa"/>
            <w:tcBorders>
              <w:left w:val="nil"/>
            </w:tcBorders>
          </w:tcPr>
          <w:p w:rsidR="003A3BC3" w:rsidRPr="006678A0" w:rsidRDefault="000F7284" w:rsidP="00F5003B">
            <w:pPr>
              <w:keepNext/>
              <w:keepLines/>
              <w:jc w:val="both"/>
              <w:rPr>
                <w:rFonts w:ascii="Tahoma" w:hAnsi="Tahoma" w:cs="Tahoma"/>
                <w:b/>
              </w:rPr>
            </w:pPr>
            <w:r w:rsidRPr="006678A0">
              <w:rPr>
                <w:rFonts w:ascii="Tahoma" w:hAnsi="Tahoma" w:cs="Tahoma"/>
                <w:b/>
              </w:rPr>
              <w:t>9</w:t>
            </w:r>
          </w:p>
        </w:tc>
      </w:tr>
    </w:tbl>
    <w:p w:rsidR="003A3BC3" w:rsidRPr="006678A0" w:rsidRDefault="003A3BC3" w:rsidP="00F5003B">
      <w:pPr>
        <w:pStyle w:val="Telobesedila"/>
        <w:keepNext/>
        <w:keepLines/>
        <w:widowControl/>
        <w:rPr>
          <w:rFonts w:ascii="Tahoma" w:hAnsi="Tahoma" w:cs="Tahoma"/>
          <w:lang w:val="sl-SI"/>
        </w:rPr>
      </w:pPr>
    </w:p>
    <w:p w:rsidR="003A3BC3" w:rsidRPr="006678A0" w:rsidRDefault="003A3BC3" w:rsidP="00F5003B">
      <w:pPr>
        <w:keepNext/>
        <w:keepLines/>
        <w:jc w:val="both"/>
        <w:rPr>
          <w:rFonts w:ascii="Tahoma" w:hAnsi="Tahoma" w:cs="Tahoma"/>
        </w:rPr>
      </w:pPr>
      <w:r w:rsidRPr="006678A0">
        <w:rPr>
          <w:rFonts w:ascii="Tahoma" w:hAnsi="Tahoma" w:cs="Tahoma"/>
        </w:rPr>
        <w:t>Kot ponudnik: _________________________________________________________________ za izbiro izvajalca za javno naročilo:</w:t>
      </w:r>
    </w:p>
    <w:p w:rsidR="003A3BC3" w:rsidRPr="006678A0" w:rsidRDefault="003A3BC3" w:rsidP="00F5003B">
      <w:pPr>
        <w:keepNext/>
        <w:keepLines/>
        <w:jc w:val="both"/>
        <w:rPr>
          <w:rFonts w:ascii="Tahoma" w:hAnsi="Tahoma" w:cs="Tahoma"/>
        </w:rPr>
      </w:pPr>
    </w:p>
    <w:p w:rsidR="003A3BC3" w:rsidRPr="006678A0" w:rsidRDefault="003C2C19" w:rsidP="00F5003B">
      <w:pPr>
        <w:keepNext/>
        <w:keepLines/>
        <w:jc w:val="center"/>
        <w:rPr>
          <w:rFonts w:ascii="Tahoma" w:hAnsi="Tahoma" w:cs="Tahoma"/>
          <w:b/>
        </w:rPr>
      </w:pPr>
      <w:r>
        <w:rPr>
          <w:rFonts w:ascii="Tahoma" w:hAnsi="Tahoma" w:cs="Tahoma"/>
          <w:b/>
          <w:noProof/>
        </w:rPr>
        <w:t>JHL-4/21</w:t>
      </w:r>
      <w:r w:rsidR="003A3BC3" w:rsidRPr="006678A0">
        <w:rPr>
          <w:rFonts w:ascii="Tahoma" w:hAnsi="Tahoma" w:cs="Tahoma"/>
          <w:b/>
          <w:color w:val="000000"/>
        </w:rPr>
        <w:t xml:space="preserve"> </w:t>
      </w:r>
      <w:r w:rsidR="003A3BC3" w:rsidRPr="006678A0">
        <w:rPr>
          <w:rFonts w:ascii="Tahoma" w:hAnsi="Tahoma" w:cs="Tahoma"/>
          <w:b/>
        </w:rPr>
        <w:t>Čiščenje poslovnih prostorov</w:t>
      </w:r>
      <w:r w:rsidR="003A3BC3" w:rsidRPr="006678A0" w:rsidDel="003A3BC3">
        <w:rPr>
          <w:rFonts w:ascii="Tahoma" w:hAnsi="Tahoma" w:cs="Tahoma"/>
          <w:b/>
        </w:rPr>
        <w:t xml:space="preserve"> </w:t>
      </w:r>
    </w:p>
    <w:p w:rsidR="003A3BC3" w:rsidRPr="006678A0" w:rsidRDefault="003A3BC3" w:rsidP="00F5003B">
      <w:pPr>
        <w:keepNext/>
        <w:keepLines/>
        <w:jc w:val="center"/>
        <w:rPr>
          <w:rFonts w:ascii="Tahoma" w:hAnsi="Tahoma" w:cs="Tahoma"/>
        </w:rPr>
      </w:pPr>
    </w:p>
    <w:p w:rsidR="003A3BC3" w:rsidRPr="006678A0" w:rsidRDefault="003A3BC3" w:rsidP="00F5003B">
      <w:pPr>
        <w:keepNext/>
        <w:keepLines/>
        <w:jc w:val="center"/>
        <w:rPr>
          <w:rFonts w:ascii="Tahoma" w:hAnsi="Tahoma" w:cs="Tahoma"/>
          <w:b/>
        </w:rPr>
      </w:pPr>
      <w:r w:rsidRPr="006678A0">
        <w:rPr>
          <w:rFonts w:ascii="Tahoma" w:hAnsi="Tahoma" w:cs="Tahoma"/>
          <w:b/>
        </w:rPr>
        <w:t>IZJAVLJAMO,</w:t>
      </w: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204CE0" w:rsidRPr="006678A0" w:rsidRDefault="00204CE0" w:rsidP="00204CE0">
      <w:pPr>
        <w:keepNext/>
        <w:keepLines/>
        <w:jc w:val="both"/>
        <w:rPr>
          <w:rFonts w:ascii="Tahoma" w:hAnsi="Tahoma" w:cs="Tahoma"/>
        </w:rPr>
      </w:pPr>
      <w:r w:rsidRPr="006678A0">
        <w:rPr>
          <w:rFonts w:ascii="Tahoma" w:hAnsi="Tahoma" w:cs="Tahoma"/>
        </w:rPr>
        <w:t>da se zavezujemo, da bomo dosledno upoštevali določbe iz razpisne dokumentacije, točka 3.4.</w:t>
      </w:r>
      <w:r>
        <w:rPr>
          <w:rFonts w:ascii="Tahoma" w:hAnsi="Tahoma" w:cs="Tahoma"/>
        </w:rPr>
        <w:t xml:space="preserve"> Zahteve iz varstva pri delu, </w:t>
      </w:r>
      <w:r w:rsidRPr="006678A0">
        <w:rPr>
          <w:rFonts w:ascii="Tahoma" w:hAnsi="Tahoma" w:cs="Tahoma"/>
        </w:rPr>
        <w:t>požarnega varstva</w:t>
      </w:r>
      <w:r>
        <w:rPr>
          <w:rFonts w:ascii="Tahoma" w:hAnsi="Tahoma" w:cs="Tahoma"/>
        </w:rPr>
        <w:t xml:space="preserve"> in varovanja okolja</w:t>
      </w:r>
      <w:r w:rsidRPr="006678A0">
        <w:rPr>
          <w:rFonts w:ascii="Tahoma" w:hAnsi="Tahoma" w:cs="Tahoma"/>
        </w:rPr>
        <w:t xml:space="preserve"> glede:</w:t>
      </w:r>
    </w:p>
    <w:p w:rsidR="00204CE0" w:rsidRPr="006678A0" w:rsidRDefault="00204CE0" w:rsidP="00204CE0">
      <w:pPr>
        <w:keepNext/>
        <w:keepLines/>
        <w:numPr>
          <w:ilvl w:val="0"/>
          <w:numId w:val="28"/>
        </w:numPr>
        <w:ind w:left="567" w:hanging="567"/>
        <w:jc w:val="both"/>
        <w:rPr>
          <w:rFonts w:ascii="Tahoma" w:hAnsi="Tahoma" w:cs="Tahoma"/>
        </w:rPr>
      </w:pPr>
      <w:r w:rsidRPr="006678A0">
        <w:rPr>
          <w:rFonts w:ascii="Tahoma" w:hAnsi="Tahoma" w:cs="Tahoma"/>
        </w:rPr>
        <w:t>usposobljenosti delavcev za varno izvajanje dela,</w:t>
      </w:r>
    </w:p>
    <w:p w:rsidR="00204CE0" w:rsidRPr="006678A0" w:rsidRDefault="00204CE0" w:rsidP="00204CE0">
      <w:pPr>
        <w:keepNext/>
        <w:keepLines/>
        <w:numPr>
          <w:ilvl w:val="0"/>
          <w:numId w:val="28"/>
        </w:numPr>
        <w:ind w:left="567" w:hanging="567"/>
        <w:jc w:val="both"/>
        <w:rPr>
          <w:rFonts w:ascii="Tahoma" w:hAnsi="Tahoma" w:cs="Tahoma"/>
        </w:rPr>
      </w:pPr>
      <w:r w:rsidRPr="006678A0">
        <w:rPr>
          <w:rFonts w:ascii="Tahoma" w:hAnsi="Tahoma" w:cs="Tahoma"/>
        </w:rPr>
        <w:t>zdravstvene sposobnosti delavcev,</w:t>
      </w:r>
    </w:p>
    <w:p w:rsidR="00204CE0" w:rsidRPr="006678A0" w:rsidRDefault="00204CE0" w:rsidP="00204CE0">
      <w:pPr>
        <w:keepNext/>
        <w:keepLines/>
        <w:numPr>
          <w:ilvl w:val="0"/>
          <w:numId w:val="28"/>
        </w:numPr>
        <w:ind w:left="567" w:hanging="567"/>
        <w:jc w:val="both"/>
        <w:rPr>
          <w:rFonts w:ascii="Tahoma" w:hAnsi="Tahoma" w:cs="Tahoma"/>
        </w:rPr>
      </w:pPr>
      <w:r w:rsidRPr="006678A0">
        <w:rPr>
          <w:rFonts w:ascii="Tahoma" w:hAnsi="Tahoma" w:cs="Tahoma"/>
        </w:rPr>
        <w:t xml:space="preserve">sklepanja pisnega sporazuma o skupnih varnostnih ukrepih, </w:t>
      </w:r>
    </w:p>
    <w:p w:rsidR="00204CE0" w:rsidRPr="006678A0" w:rsidRDefault="00204CE0" w:rsidP="00204CE0">
      <w:pPr>
        <w:keepNext/>
        <w:keepLines/>
        <w:numPr>
          <w:ilvl w:val="0"/>
          <w:numId w:val="28"/>
        </w:numPr>
        <w:ind w:left="567" w:hanging="567"/>
        <w:jc w:val="both"/>
        <w:rPr>
          <w:rFonts w:ascii="Tahoma" w:hAnsi="Tahoma" w:cs="Tahoma"/>
        </w:rPr>
      </w:pPr>
      <w:r w:rsidRPr="006678A0">
        <w:rPr>
          <w:rFonts w:ascii="Tahoma" w:hAnsi="Tahoma" w:cs="Tahoma"/>
        </w:rPr>
        <w:t>spoštovanja internih predpisov naročnika.</w:t>
      </w:r>
    </w:p>
    <w:p w:rsidR="00204CE0" w:rsidRPr="006678A0" w:rsidRDefault="00204CE0" w:rsidP="00204CE0">
      <w:pPr>
        <w:keepNext/>
        <w:keepLines/>
        <w:jc w:val="both"/>
        <w:rPr>
          <w:rFonts w:ascii="Tahoma" w:hAnsi="Tahoma" w:cs="Tahoma"/>
        </w:rPr>
      </w:pPr>
    </w:p>
    <w:p w:rsidR="00204CE0" w:rsidRDefault="00204CE0" w:rsidP="00204CE0">
      <w:pPr>
        <w:keepNext/>
        <w:keepLines/>
        <w:jc w:val="both"/>
        <w:rPr>
          <w:rFonts w:ascii="Tahoma" w:hAnsi="Tahoma" w:cs="Tahom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204CE0" w:rsidRPr="00D34180" w:rsidTr="00C60E3A">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rsidR="00204CE0" w:rsidRPr="00D34180" w:rsidRDefault="00204CE0" w:rsidP="00C60E3A">
            <w:pPr>
              <w:keepNext/>
              <w:keepLines/>
              <w:jc w:val="both"/>
              <w:rPr>
                <w:rFonts w:ascii="Tahoma" w:hAnsi="Tahoma" w:cs="Tahoma"/>
              </w:rPr>
            </w:pPr>
            <w:r w:rsidRPr="00D34180">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rsidR="00204CE0" w:rsidRDefault="00204CE0" w:rsidP="00C60E3A">
            <w:pPr>
              <w:keepNext/>
              <w:keepLines/>
              <w:jc w:val="both"/>
              <w:rPr>
                <w:rFonts w:ascii="Tahoma" w:hAnsi="Tahoma" w:cs="Tahoma"/>
                <w:sz w:val="18"/>
              </w:rPr>
            </w:pPr>
            <w:r w:rsidRPr="00D34180">
              <w:rPr>
                <w:rFonts w:ascii="Tahoma" w:hAnsi="Tahoma" w:cs="Tahoma"/>
                <w:sz w:val="18"/>
              </w:rPr>
              <w:t>Ime in Priimek</w:t>
            </w:r>
            <w:r>
              <w:rPr>
                <w:rFonts w:ascii="Tahoma" w:hAnsi="Tahoma" w:cs="Tahoma"/>
                <w:sz w:val="18"/>
              </w:rPr>
              <w:t>:</w:t>
            </w:r>
          </w:p>
          <w:p w:rsidR="00204CE0" w:rsidRDefault="00204CE0" w:rsidP="00C60E3A">
            <w:pPr>
              <w:keepNext/>
              <w:keepLines/>
              <w:jc w:val="both"/>
              <w:rPr>
                <w:rFonts w:ascii="Tahoma" w:hAnsi="Tahoma" w:cs="Tahoma"/>
                <w:sz w:val="18"/>
              </w:rPr>
            </w:pPr>
          </w:p>
          <w:p w:rsidR="00204CE0" w:rsidRDefault="00204CE0" w:rsidP="00C60E3A">
            <w:pPr>
              <w:keepNext/>
              <w:keepLines/>
              <w:jc w:val="both"/>
              <w:rPr>
                <w:rFonts w:ascii="Tahoma" w:hAnsi="Tahoma" w:cs="Tahoma"/>
                <w:sz w:val="18"/>
              </w:rPr>
            </w:pPr>
            <w:r w:rsidRPr="00D34180">
              <w:rPr>
                <w:rFonts w:ascii="Tahoma" w:hAnsi="Tahoma" w:cs="Tahoma"/>
                <w:sz w:val="18"/>
              </w:rPr>
              <w:t>Mobilni telefon</w:t>
            </w:r>
          </w:p>
          <w:p w:rsidR="00204CE0" w:rsidRDefault="00204CE0" w:rsidP="00C60E3A">
            <w:pPr>
              <w:keepNext/>
              <w:keepLines/>
              <w:jc w:val="both"/>
              <w:rPr>
                <w:rFonts w:ascii="Tahoma" w:hAnsi="Tahoma" w:cs="Tahoma"/>
                <w:sz w:val="18"/>
              </w:rPr>
            </w:pPr>
          </w:p>
          <w:p w:rsidR="00204CE0" w:rsidRDefault="00204CE0" w:rsidP="00C60E3A">
            <w:pPr>
              <w:keepNext/>
              <w:keepLines/>
              <w:jc w:val="both"/>
              <w:rPr>
                <w:rFonts w:ascii="Tahoma" w:hAnsi="Tahoma" w:cs="Tahoma"/>
                <w:sz w:val="18"/>
              </w:rPr>
            </w:pPr>
            <w:r w:rsidRPr="00D34180">
              <w:rPr>
                <w:rFonts w:ascii="Tahoma" w:hAnsi="Tahoma" w:cs="Tahoma"/>
                <w:sz w:val="18"/>
              </w:rPr>
              <w:t>e-pošta:</w:t>
            </w:r>
          </w:p>
          <w:p w:rsidR="00204CE0" w:rsidRPr="00D34180" w:rsidRDefault="00204CE0" w:rsidP="00C60E3A">
            <w:pPr>
              <w:keepNext/>
              <w:keepLines/>
              <w:jc w:val="both"/>
              <w:rPr>
                <w:rFonts w:ascii="Tahoma" w:hAnsi="Tahoma" w:cs="Tahoma"/>
                <w:sz w:val="18"/>
              </w:rPr>
            </w:pPr>
          </w:p>
        </w:tc>
      </w:tr>
      <w:tr w:rsidR="00204CE0" w:rsidRPr="00D34180" w:rsidTr="00C60E3A">
        <w:trPr>
          <w:trHeight w:val="340"/>
        </w:trPr>
        <w:tc>
          <w:tcPr>
            <w:tcW w:w="2836" w:type="dxa"/>
            <w:tcBorders>
              <w:right w:val="dashSmallGap" w:sz="4" w:space="0" w:color="auto"/>
            </w:tcBorders>
            <w:shd w:val="clear" w:color="auto" w:fill="auto"/>
          </w:tcPr>
          <w:p w:rsidR="00204CE0" w:rsidRPr="00D34180" w:rsidRDefault="00204CE0" w:rsidP="00C60E3A">
            <w:pPr>
              <w:keepNext/>
              <w:keepLines/>
              <w:jc w:val="both"/>
              <w:rPr>
                <w:rFonts w:ascii="Tahoma" w:hAnsi="Tahoma" w:cs="Tahoma"/>
              </w:rPr>
            </w:pPr>
            <w:r w:rsidRPr="00D34180">
              <w:rPr>
                <w:rFonts w:ascii="Tahoma" w:hAnsi="Tahoma" w:cs="Tahoma"/>
              </w:rPr>
              <w:t xml:space="preserve">Strokovni delavec VpD in PV </w:t>
            </w:r>
          </w:p>
        </w:tc>
        <w:tc>
          <w:tcPr>
            <w:tcW w:w="6945" w:type="dxa"/>
            <w:tcBorders>
              <w:left w:val="dashSmallGap" w:sz="4" w:space="0" w:color="auto"/>
            </w:tcBorders>
            <w:shd w:val="clear" w:color="auto" w:fill="auto"/>
          </w:tcPr>
          <w:p w:rsidR="00204CE0" w:rsidRDefault="00204CE0" w:rsidP="00C60E3A">
            <w:pPr>
              <w:keepNext/>
              <w:keepLines/>
              <w:jc w:val="both"/>
              <w:rPr>
                <w:rFonts w:ascii="Tahoma" w:hAnsi="Tahoma" w:cs="Tahoma"/>
                <w:sz w:val="18"/>
              </w:rPr>
            </w:pPr>
            <w:r w:rsidRPr="00D34180">
              <w:rPr>
                <w:rFonts w:ascii="Tahoma" w:hAnsi="Tahoma" w:cs="Tahoma"/>
                <w:sz w:val="18"/>
              </w:rPr>
              <w:t>Ime in Priimek</w:t>
            </w:r>
            <w:r>
              <w:rPr>
                <w:rFonts w:ascii="Tahoma" w:hAnsi="Tahoma" w:cs="Tahoma"/>
                <w:sz w:val="18"/>
              </w:rPr>
              <w:t>:</w:t>
            </w:r>
          </w:p>
          <w:p w:rsidR="00204CE0" w:rsidRDefault="00204CE0" w:rsidP="00C60E3A">
            <w:pPr>
              <w:keepNext/>
              <w:keepLines/>
              <w:jc w:val="both"/>
              <w:rPr>
                <w:rFonts w:ascii="Tahoma" w:hAnsi="Tahoma" w:cs="Tahoma"/>
                <w:sz w:val="18"/>
              </w:rPr>
            </w:pPr>
          </w:p>
          <w:p w:rsidR="00204CE0" w:rsidRDefault="00204CE0" w:rsidP="00C60E3A">
            <w:pPr>
              <w:keepNext/>
              <w:keepLines/>
              <w:jc w:val="both"/>
              <w:rPr>
                <w:rFonts w:ascii="Tahoma" w:hAnsi="Tahoma" w:cs="Tahoma"/>
                <w:sz w:val="18"/>
              </w:rPr>
            </w:pPr>
            <w:r w:rsidRPr="00D34180">
              <w:rPr>
                <w:rFonts w:ascii="Tahoma" w:hAnsi="Tahoma" w:cs="Tahoma"/>
                <w:sz w:val="18"/>
              </w:rPr>
              <w:t>Mobilni telefon</w:t>
            </w:r>
          </w:p>
          <w:p w:rsidR="00204CE0" w:rsidRDefault="00204CE0" w:rsidP="00C60E3A">
            <w:pPr>
              <w:keepNext/>
              <w:keepLines/>
              <w:jc w:val="both"/>
              <w:rPr>
                <w:rFonts w:ascii="Tahoma" w:hAnsi="Tahoma" w:cs="Tahoma"/>
                <w:sz w:val="18"/>
              </w:rPr>
            </w:pPr>
          </w:p>
          <w:p w:rsidR="00204CE0" w:rsidRDefault="00204CE0" w:rsidP="00C60E3A">
            <w:pPr>
              <w:keepNext/>
              <w:keepLines/>
              <w:jc w:val="both"/>
              <w:rPr>
                <w:rFonts w:ascii="Tahoma" w:hAnsi="Tahoma" w:cs="Tahoma"/>
                <w:sz w:val="18"/>
              </w:rPr>
            </w:pPr>
            <w:r w:rsidRPr="00D34180">
              <w:rPr>
                <w:rFonts w:ascii="Tahoma" w:hAnsi="Tahoma" w:cs="Tahoma"/>
                <w:sz w:val="18"/>
              </w:rPr>
              <w:t>e-pošta:</w:t>
            </w:r>
          </w:p>
          <w:p w:rsidR="00204CE0" w:rsidRPr="00D34180" w:rsidRDefault="00204CE0" w:rsidP="00C60E3A">
            <w:pPr>
              <w:keepNext/>
              <w:keepLines/>
              <w:jc w:val="both"/>
              <w:rPr>
                <w:rFonts w:ascii="Tahoma" w:hAnsi="Tahoma" w:cs="Tahoma"/>
                <w:sz w:val="18"/>
              </w:rPr>
            </w:pPr>
          </w:p>
        </w:tc>
      </w:tr>
    </w:tbl>
    <w:p w:rsidR="00204CE0" w:rsidRPr="006678A0" w:rsidRDefault="00204CE0" w:rsidP="00204CE0">
      <w:pPr>
        <w:keepNext/>
        <w:keepLines/>
        <w:jc w:val="both"/>
        <w:rPr>
          <w:rFonts w:ascii="Tahoma" w:hAnsi="Tahoma" w:cs="Tahoma"/>
        </w:rPr>
      </w:pPr>
    </w:p>
    <w:p w:rsidR="00204CE0" w:rsidRPr="006678A0" w:rsidRDefault="00204CE0" w:rsidP="00204CE0">
      <w:pPr>
        <w:keepNext/>
        <w:keepLines/>
        <w:jc w:val="both"/>
        <w:rPr>
          <w:rFonts w:ascii="Tahoma" w:hAnsi="Tahoma" w:cs="Tahoma"/>
        </w:rPr>
      </w:pPr>
    </w:p>
    <w:p w:rsidR="00204CE0" w:rsidRPr="006678A0" w:rsidRDefault="00204CE0" w:rsidP="00204CE0">
      <w:pPr>
        <w:keepNext/>
        <w:keepLines/>
        <w:jc w:val="both"/>
        <w:rPr>
          <w:rFonts w:ascii="Tahoma" w:hAnsi="Tahoma" w:cs="Tahoma"/>
        </w:rPr>
      </w:pPr>
      <w:r w:rsidRPr="006678A0">
        <w:rPr>
          <w:rFonts w:ascii="Tahoma" w:hAnsi="Tahoma" w:cs="Tahoma"/>
        </w:rPr>
        <w:t>Nespoštovanje določil je razlog za prekinitev in odstop od okvirnega sporazuma, brez kakršnekoli obveznosti do izvajalca.</w:t>
      </w:r>
    </w:p>
    <w:p w:rsidR="00204CE0" w:rsidRPr="006678A0" w:rsidRDefault="00204CE0" w:rsidP="00204CE0">
      <w:pPr>
        <w:keepNext/>
        <w:keepLines/>
        <w:tabs>
          <w:tab w:val="left" w:pos="142"/>
        </w:tabs>
        <w:jc w:val="both"/>
        <w:rPr>
          <w:rFonts w:ascii="Tahoma" w:hAnsi="Tahoma" w:cs="Tahoma"/>
          <w:i/>
          <w:sz w:val="24"/>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A3BC3" w:rsidRPr="006678A0" w:rsidTr="003A3BC3">
        <w:trPr>
          <w:trHeight w:val="235"/>
        </w:trPr>
        <w:tc>
          <w:tcPr>
            <w:tcW w:w="3402" w:type="dxa"/>
            <w:tcBorders>
              <w:bottom w:val="single" w:sz="4" w:space="0" w:color="auto"/>
            </w:tcBorders>
          </w:tcPr>
          <w:p w:rsidR="003A3BC3" w:rsidRPr="006678A0" w:rsidRDefault="003A3BC3" w:rsidP="00F5003B">
            <w:pPr>
              <w:keepNext/>
              <w:keepLines/>
              <w:jc w:val="both"/>
              <w:rPr>
                <w:rFonts w:ascii="Tahoma" w:hAnsi="Tahoma" w:cs="Tahoma"/>
                <w:snapToGrid w:val="0"/>
                <w:color w:val="000000"/>
              </w:rPr>
            </w:pPr>
          </w:p>
        </w:tc>
        <w:tc>
          <w:tcPr>
            <w:tcW w:w="2977" w:type="dxa"/>
          </w:tcPr>
          <w:p w:rsidR="003A3BC3" w:rsidRPr="006678A0" w:rsidRDefault="003A3BC3" w:rsidP="00F5003B">
            <w:pPr>
              <w:keepNext/>
              <w:keepLines/>
              <w:jc w:val="both"/>
              <w:rPr>
                <w:rFonts w:ascii="Tahoma" w:hAnsi="Tahoma" w:cs="Tahoma"/>
                <w:snapToGrid w:val="0"/>
                <w:color w:val="000000"/>
              </w:rPr>
            </w:pPr>
          </w:p>
        </w:tc>
        <w:tc>
          <w:tcPr>
            <w:tcW w:w="3119" w:type="dxa"/>
            <w:tcBorders>
              <w:bottom w:val="single" w:sz="4" w:space="0" w:color="auto"/>
            </w:tcBorders>
          </w:tcPr>
          <w:p w:rsidR="003A3BC3" w:rsidRPr="006678A0" w:rsidRDefault="003A3BC3" w:rsidP="00F5003B">
            <w:pPr>
              <w:keepNext/>
              <w:keepLines/>
              <w:tabs>
                <w:tab w:val="left" w:pos="567"/>
                <w:tab w:val="num" w:pos="851"/>
                <w:tab w:val="left" w:pos="993"/>
              </w:tabs>
              <w:jc w:val="both"/>
              <w:rPr>
                <w:rFonts w:ascii="Tahoma" w:hAnsi="Tahoma" w:cs="Tahoma"/>
                <w:snapToGrid w:val="0"/>
                <w:color w:val="000000"/>
              </w:rPr>
            </w:pPr>
          </w:p>
        </w:tc>
      </w:tr>
      <w:tr w:rsidR="003A3BC3" w:rsidRPr="006678A0" w:rsidTr="003A3BC3">
        <w:trPr>
          <w:trHeight w:val="235"/>
        </w:trPr>
        <w:tc>
          <w:tcPr>
            <w:tcW w:w="3402" w:type="dxa"/>
            <w:tcBorders>
              <w:top w:val="single" w:sz="4" w:space="0" w:color="auto"/>
            </w:tcBorders>
          </w:tcPr>
          <w:p w:rsidR="003A3BC3" w:rsidRPr="006678A0" w:rsidRDefault="003A3BC3" w:rsidP="00F5003B">
            <w:pPr>
              <w:keepNext/>
              <w:keepLines/>
              <w:jc w:val="both"/>
              <w:rPr>
                <w:rFonts w:ascii="Tahoma" w:hAnsi="Tahoma" w:cs="Tahoma"/>
                <w:snapToGrid w:val="0"/>
                <w:color w:val="000000"/>
              </w:rPr>
            </w:pPr>
            <w:r w:rsidRPr="006678A0">
              <w:rPr>
                <w:rFonts w:ascii="Tahoma" w:hAnsi="Tahoma" w:cs="Tahoma"/>
                <w:snapToGrid w:val="0"/>
                <w:color w:val="000000"/>
              </w:rPr>
              <w:t>(kraj, datum)</w:t>
            </w:r>
          </w:p>
        </w:tc>
        <w:tc>
          <w:tcPr>
            <w:tcW w:w="2977" w:type="dxa"/>
          </w:tcPr>
          <w:p w:rsidR="003A3BC3" w:rsidRPr="006678A0" w:rsidRDefault="003A3BC3" w:rsidP="00F5003B">
            <w:pPr>
              <w:keepNext/>
              <w:keepLines/>
              <w:jc w:val="center"/>
              <w:rPr>
                <w:rFonts w:ascii="Tahoma" w:hAnsi="Tahoma" w:cs="Tahoma"/>
                <w:snapToGrid w:val="0"/>
                <w:color w:val="000000"/>
              </w:rPr>
            </w:pPr>
            <w:r w:rsidRPr="006678A0">
              <w:rPr>
                <w:rFonts w:ascii="Tahoma" w:hAnsi="Tahoma" w:cs="Tahoma"/>
                <w:snapToGrid w:val="0"/>
                <w:color w:val="000000"/>
              </w:rPr>
              <w:t>žig</w:t>
            </w:r>
          </w:p>
        </w:tc>
        <w:tc>
          <w:tcPr>
            <w:tcW w:w="3119" w:type="dxa"/>
            <w:tcBorders>
              <w:top w:val="single" w:sz="4" w:space="0" w:color="auto"/>
            </w:tcBorders>
          </w:tcPr>
          <w:p w:rsidR="003A3BC3" w:rsidRPr="006678A0" w:rsidRDefault="003A3BC3" w:rsidP="00F5003B">
            <w:pPr>
              <w:keepNext/>
              <w:keepLines/>
              <w:jc w:val="both"/>
              <w:rPr>
                <w:rFonts w:ascii="Tahoma" w:hAnsi="Tahoma" w:cs="Tahoma"/>
                <w:snapToGrid w:val="0"/>
                <w:color w:val="000000"/>
              </w:rPr>
            </w:pPr>
            <w:r w:rsidRPr="006678A0">
              <w:rPr>
                <w:rFonts w:ascii="Tahoma" w:hAnsi="Tahoma" w:cs="Tahoma"/>
                <w:snapToGrid w:val="0"/>
                <w:color w:val="000000"/>
              </w:rPr>
              <w:t>(</w:t>
            </w:r>
            <w:r w:rsidR="00BB7E11" w:rsidRPr="006678A0">
              <w:rPr>
                <w:rFonts w:ascii="Tahoma" w:hAnsi="Tahoma" w:cs="Tahoma"/>
                <w:snapToGrid w:val="0"/>
                <w:color w:val="000000"/>
              </w:rPr>
              <w:t>Naziv in podpis ponudnika/partnerja</w:t>
            </w:r>
            <w:r w:rsidRPr="006678A0">
              <w:rPr>
                <w:rFonts w:ascii="Tahoma" w:hAnsi="Tahoma" w:cs="Tahoma"/>
                <w:snapToGrid w:val="0"/>
                <w:color w:val="000000"/>
              </w:rPr>
              <w:t>)</w:t>
            </w:r>
          </w:p>
        </w:tc>
      </w:tr>
    </w:tbl>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3A3BC3" w:rsidRPr="006678A0" w:rsidRDefault="003A3BC3" w:rsidP="00F5003B">
      <w:pPr>
        <w:keepNext/>
        <w:keepLines/>
        <w:jc w:val="both"/>
        <w:rPr>
          <w:rFonts w:ascii="Tahoma" w:hAnsi="Tahoma" w:cs="Tahoma"/>
        </w:rPr>
      </w:pPr>
    </w:p>
    <w:p w:rsidR="002E4CCC" w:rsidRPr="006678A0" w:rsidRDefault="002E4CCC" w:rsidP="00F5003B">
      <w:pPr>
        <w:pStyle w:val="Telobesedila"/>
        <w:keepNext/>
        <w:keepLines/>
        <w:widowControl/>
        <w:rPr>
          <w:rFonts w:ascii="Tahoma" w:hAnsi="Tahoma" w:cs="Tahoma"/>
          <w:lang w:val="sl-SI"/>
        </w:rPr>
      </w:pPr>
    </w:p>
    <w:tbl>
      <w:tblPr>
        <w:tblW w:w="93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333"/>
        <w:gridCol w:w="851"/>
        <w:gridCol w:w="551"/>
      </w:tblGrid>
      <w:tr w:rsidR="002E4CCC" w:rsidRPr="006678A0" w:rsidTr="00011394">
        <w:tc>
          <w:tcPr>
            <w:tcW w:w="600" w:type="dxa"/>
            <w:tcBorders>
              <w:top w:val="single" w:sz="4" w:space="0" w:color="auto"/>
              <w:left w:val="single" w:sz="4" w:space="0" w:color="auto"/>
              <w:bottom w:val="single" w:sz="4" w:space="0" w:color="auto"/>
              <w:right w:val="nil"/>
            </w:tcBorders>
          </w:tcPr>
          <w:p w:rsidR="002E4CCC" w:rsidRPr="006678A0" w:rsidRDefault="002E4CCC" w:rsidP="00F5003B">
            <w:pPr>
              <w:keepNext/>
              <w:keepLines/>
              <w:jc w:val="right"/>
              <w:rPr>
                <w:rFonts w:ascii="Tahoma" w:hAnsi="Tahoma"/>
              </w:rPr>
            </w:pPr>
          </w:p>
        </w:tc>
        <w:tc>
          <w:tcPr>
            <w:tcW w:w="7333" w:type="dxa"/>
            <w:tcBorders>
              <w:top w:val="single" w:sz="4" w:space="0" w:color="auto"/>
              <w:left w:val="nil"/>
              <w:bottom w:val="single" w:sz="4" w:space="0" w:color="auto"/>
              <w:right w:val="single" w:sz="4" w:space="0" w:color="808080"/>
            </w:tcBorders>
            <w:hideMark/>
          </w:tcPr>
          <w:p w:rsidR="002E4CCC" w:rsidRPr="006678A0" w:rsidRDefault="002E4CCC" w:rsidP="00F5003B">
            <w:pPr>
              <w:keepNext/>
              <w:keepLines/>
              <w:rPr>
                <w:rFonts w:ascii="Tahoma" w:hAnsi="Tahoma"/>
              </w:rPr>
            </w:pPr>
            <w:r w:rsidRPr="006678A0">
              <w:rPr>
                <w:rFonts w:ascii="Tahoma" w:hAnsi="Tahoma"/>
              </w:rPr>
              <w:t xml:space="preserve">ZDRAVSTVENE ZAHTEVE </w:t>
            </w:r>
            <w:r w:rsidR="008C76DC" w:rsidRPr="006678A0">
              <w:rPr>
                <w:rFonts w:ascii="Tahoma" w:hAnsi="Tahoma"/>
              </w:rPr>
              <w:t>–</w:t>
            </w:r>
            <w:r w:rsidRPr="006678A0">
              <w:rPr>
                <w:rFonts w:ascii="Tahoma" w:hAnsi="Tahoma"/>
              </w:rPr>
              <w:t xml:space="preserve"> SOGLASJE</w:t>
            </w:r>
            <w:r w:rsidR="008C76DC" w:rsidRPr="006678A0">
              <w:rPr>
                <w:rFonts w:ascii="Tahoma" w:hAnsi="Tahoma"/>
              </w:rPr>
              <w:t xml:space="preserve"> – velja za naročnika VKS</w:t>
            </w:r>
          </w:p>
        </w:tc>
        <w:tc>
          <w:tcPr>
            <w:tcW w:w="851" w:type="dxa"/>
            <w:tcBorders>
              <w:top w:val="single" w:sz="4" w:space="0" w:color="auto"/>
              <w:left w:val="single" w:sz="4" w:space="0" w:color="808080"/>
              <w:bottom w:val="single" w:sz="4" w:space="0" w:color="auto"/>
              <w:right w:val="nil"/>
            </w:tcBorders>
            <w:hideMark/>
          </w:tcPr>
          <w:p w:rsidR="002E4CCC" w:rsidRPr="006678A0" w:rsidRDefault="008C76DC" w:rsidP="00F5003B">
            <w:pPr>
              <w:keepNext/>
              <w:keepLines/>
              <w:rPr>
                <w:rFonts w:ascii="Tahoma" w:hAnsi="Tahoma"/>
                <w:b/>
              </w:rPr>
            </w:pPr>
            <w:r w:rsidRPr="006678A0">
              <w:rPr>
                <w:rFonts w:ascii="Tahoma" w:hAnsi="Tahoma"/>
                <w:b/>
              </w:rPr>
              <w:t>P</w:t>
            </w:r>
            <w:r w:rsidR="002E4CCC" w:rsidRPr="006678A0">
              <w:rPr>
                <w:rFonts w:ascii="Tahoma" w:hAnsi="Tahoma"/>
                <w:b/>
              </w:rPr>
              <w:t xml:space="preserve">riloga </w:t>
            </w:r>
          </w:p>
        </w:tc>
        <w:tc>
          <w:tcPr>
            <w:tcW w:w="551" w:type="dxa"/>
            <w:tcBorders>
              <w:top w:val="single" w:sz="4" w:space="0" w:color="auto"/>
              <w:left w:val="nil"/>
              <w:bottom w:val="single" w:sz="4" w:space="0" w:color="auto"/>
              <w:right w:val="single" w:sz="4" w:space="0" w:color="auto"/>
            </w:tcBorders>
            <w:hideMark/>
          </w:tcPr>
          <w:p w:rsidR="002E4CCC" w:rsidRPr="006678A0" w:rsidRDefault="000F7284" w:rsidP="00F5003B">
            <w:pPr>
              <w:keepNext/>
              <w:keepLines/>
              <w:rPr>
                <w:rFonts w:ascii="Tahoma" w:hAnsi="Tahoma"/>
                <w:b/>
              </w:rPr>
            </w:pPr>
            <w:r w:rsidRPr="006678A0">
              <w:rPr>
                <w:rFonts w:ascii="Tahoma" w:hAnsi="Tahoma"/>
                <w:b/>
              </w:rPr>
              <w:t>10</w:t>
            </w:r>
          </w:p>
        </w:tc>
      </w:tr>
    </w:tbl>
    <w:p w:rsidR="002E4CCC" w:rsidRPr="006678A0" w:rsidRDefault="002E4CCC" w:rsidP="00F5003B">
      <w:pPr>
        <w:keepNext/>
        <w:keepLines/>
        <w:tabs>
          <w:tab w:val="left" w:pos="567"/>
          <w:tab w:val="num" w:pos="851"/>
          <w:tab w:val="left" w:pos="993"/>
        </w:tabs>
        <w:rPr>
          <w:rFonts w:ascii="Tahoma" w:hAnsi="Tahoma"/>
          <w:sz w:val="16"/>
          <w:szCs w:val="16"/>
        </w:rPr>
      </w:pPr>
    </w:p>
    <w:p w:rsidR="002E4CCC" w:rsidRPr="006678A0" w:rsidRDefault="002E4CCC" w:rsidP="00F5003B">
      <w:pPr>
        <w:keepNext/>
        <w:keepLines/>
        <w:jc w:val="center"/>
        <w:outlineLvl w:val="2"/>
        <w:rPr>
          <w:rFonts w:ascii="Tahoma" w:hAnsi="Tahoma"/>
          <w:b/>
          <w:spacing w:val="20"/>
          <w:sz w:val="24"/>
          <w:szCs w:val="24"/>
        </w:rPr>
      </w:pPr>
      <w:r w:rsidRPr="006678A0">
        <w:rPr>
          <w:rFonts w:ascii="Tahoma" w:hAnsi="Tahoma"/>
          <w:b/>
          <w:spacing w:val="20"/>
          <w:sz w:val="24"/>
          <w:szCs w:val="24"/>
        </w:rPr>
        <w:t>IZJAVA</w:t>
      </w:r>
    </w:p>
    <w:p w:rsidR="002E4CCC" w:rsidRPr="006678A0" w:rsidRDefault="002E4CCC" w:rsidP="00F5003B">
      <w:pPr>
        <w:keepNext/>
        <w:keepLines/>
        <w:tabs>
          <w:tab w:val="left" w:pos="708"/>
          <w:tab w:val="center" w:pos="4536"/>
          <w:tab w:val="right" w:pos="9072"/>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F5003B">
            <w:pPr>
              <w:keepNext/>
              <w:keepLines/>
              <w:tabs>
                <w:tab w:val="left" w:pos="708"/>
                <w:tab w:val="center" w:pos="4536"/>
                <w:tab w:val="right" w:pos="9072"/>
              </w:tabs>
              <w:rPr>
                <w:rFonts w:ascii="Tahoma" w:hAnsi="Tahoma"/>
                <w:b/>
              </w:rPr>
            </w:pPr>
            <w:r w:rsidRPr="006678A0">
              <w:rPr>
                <w:rFonts w:ascii="Tahoma" w:hAnsi="Tahoma"/>
                <w:b/>
              </w:rPr>
              <w:t>PONUDNIK – NAZIV:</w:t>
            </w:r>
          </w:p>
          <w:p w:rsidR="002E4CCC" w:rsidRPr="006678A0" w:rsidRDefault="002E4CCC" w:rsidP="00F5003B">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6678A0" w:rsidRDefault="002E4CCC" w:rsidP="00F5003B">
            <w:pPr>
              <w:keepNext/>
              <w:keepLines/>
              <w:tabs>
                <w:tab w:val="center" w:pos="4536"/>
                <w:tab w:val="right" w:pos="9072"/>
              </w:tabs>
              <w:rPr>
                <w:rFonts w:ascii="Tahoma" w:hAnsi="Tahoma"/>
                <w:b/>
              </w:rPr>
            </w:pPr>
          </w:p>
          <w:p w:rsidR="002E4CCC" w:rsidRPr="006678A0" w:rsidRDefault="002E4CCC" w:rsidP="00F5003B">
            <w:pPr>
              <w:keepNext/>
              <w:keepLines/>
              <w:tabs>
                <w:tab w:val="center" w:pos="4536"/>
                <w:tab w:val="right" w:pos="9072"/>
              </w:tabs>
              <w:rPr>
                <w:rFonts w:ascii="Tahoma" w:hAnsi="Tahoma"/>
                <w:b/>
              </w:rPr>
            </w:pPr>
            <w:r w:rsidRPr="006678A0">
              <w:rPr>
                <w:rFonts w:ascii="Tahoma" w:hAnsi="Tahoma"/>
                <w:b/>
              </w:rPr>
              <w:tab/>
            </w:r>
            <w:r w:rsidRPr="006678A0">
              <w:rPr>
                <w:rFonts w:ascii="Tahoma" w:hAnsi="Tahoma"/>
                <w:b/>
              </w:rPr>
              <w:tab/>
            </w:r>
            <w:r w:rsidRPr="006678A0">
              <w:rPr>
                <w:rFonts w:ascii="Tahoma" w:hAnsi="Tahoma"/>
                <w:b/>
              </w:rPr>
              <w:tab/>
              <w:t xml:space="preserve">_____________________________________________________  </w:t>
            </w:r>
          </w:p>
        </w:tc>
      </w:tr>
      <w:tr w:rsidR="002E4CCC" w:rsidRPr="006678A0" w:rsidTr="002E4CCC">
        <w:trPr>
          <w:trHeight w:val="266"/>
        </w:trPr>
        <w:tc>
          <w:tcPr>
            <w:tcW w:w="2500" w:type="dxa"/>
          </w:tcPr>
          <w:p w:rsidR="002E4CCC" w:rsidRPr="006678A0" w:rsidRDefault="002E4CCC" w:rsidP="00F5003B">
            <w:pPr>
              <w:keepNext/>
              <w:keepLines/>
              <w:tabs>
                <w:tab w:val="left" w:pos="708"/>
                <w:tab w:val="center" w:pos="4536"/>
                <w:tab w:val="right" w:pos="9072"/>
              </w:tabs>
              <w:rPr>
                <w:rFonts w:ascii="Tahoma" w:hAnsi="Tahoma"/>
                <w:b/>
              </w:rPr>
            </w:pPr>
            <w:r w:rsidRPr="006678A0">
              <w:rPr>
                <w:rFonts w:ascii="Tahoma" w:hAnsi="Tahoma"/>
                <w:b/>
              </w:rPr>
              <w:t>NASLOV:</w:t>
            </w:r>
          </w:p>
          <w:p w:rsidR="002E4CCC" w:rsidRPr="006678A0" w:rsidRDefault="002E4CCC" w:rsidP="00F5003B">
            <w:pPr>
              <w:keepNext/>
              <w:keepLines/>
              <w:tabs>
                <w:tab w:val="left" w:pos="708"/>
                <w:tab w:val="center" w:pos="4536"/>
                <w:tab w:val="right" w:pos="9072"/>
              </w:tabs>
              <w:rPr>
                <w:rFonts w:ascii="Tahoma" w:hAnsi="Tahoma"/>
                <w:b/>
              </w:rPr>
            </w:pPr>
          </w:p>
        </w:tc>
        <w:tc>
          <w:tcPr>
            <w:tcW w:w="6994" w:type="dxa"/>
            <w:tcBorders>
              <w:top w:val="nil"/>
              <w:left w:val="nil"/>
              <w:bottom w:val="single" w:sz="4" w:space="0" w:color="auto"/>
              <w:right w:val="nil"/>
            </w:tcBorders>
            <w:shd w:val="pct10" w:color="auto" w:fill="auto"/>
          </w:tcPr>
          <w:p w:rsidR="002E4CCC" w:rsidRPr="006678A0" w:rsidRDefault="002E4CCC" w:rsidP="00F5003B">
            <w:pPr>
              <w:keepNext/>
              <w:keepLines/>
              <w:tabs>
                <w:tab w:val="left" w:pos="708"/>
                <w:tab w:val="center" w:pos="4536"/>
                <w:tab w:val="right" w:pos="9072"/>
              </w:tabs>
              <w:rPr>
                <w:rFonts w:ascii="Tahoma" w:hAnsi="Tahoma"/>
                <w:b/>
              </w:rPr>
            </w:pPr>
          </w:p>
          <w:p w:rsidR="002E4CCC" w:rsidRPr="006678A0" w:rsidRDefault="002E4CCC" w:rsidP="00F5003B">
            <w:pPr>
              <w:keepNext/>
              <w:keepLines/>
              <w:tabs>
                <w:tab w:val="left" w:pos="708"/>
                <w:tab w:val="center" w:pos="4536"/>
                <w:tab w:val="right" w:pos="9072"/>
              </w:tabs>
              <w:rPr>
                <w:rFonts w:ascii="Tahoma" w:hAnsi="Tahoma"/>
                <w:b/>
              </w:rPr>
            </w:pPr>
          </w:p>
        </w:tc>
      </w:tr>
    </w:tbl>
    <w:p w:rsidR="002E4CCC" w:rsidRPr="006678A0" w:rsidRDefault="002E4CCC" w:rsidP="00F5003B">
      <w:pPr>
        <w:keepNext/>
        <w:keepLines/>
        <w:rPr>
          <w:rFonts w:ascii="Tahoma" w:hAnsi="Tahoma"/>
          <w:sz w:val="16"/>
          <w:szCs w:val="16"/>
        </w:rPr>
      </w:pPr>
    </w:p>
    <w:p w:rsidR="002E4CCC" w:rsidRPr="006678A0" w:rsidRDefault="002E4CCC" w:rsidP="00F5003B">
      <w:pPr>
        <w:keepNext/>
        <w:keepLines/>
        <w:jc w:val="center"/>
        <w:rPr>
          <w:rFonts w:ascii="Tahoma" w:hAnsi="Tahoma"/>
        </w:rPr>
      </w:pPr>
      <w:r w:rsidRPr="006678A0">
        <w:rPr>
          <w:rFonts w:ascii="Tahoma" w:hAnsi="Tahoma"/>
        </w:rPr>
        <w:t>ki se javljamo na javni razpis:</w:t>
      </w:r>
    </w:p>
    <w:p w:rsidR="002E4CCC" w:rsidRPr="006678A0" w:rsidRDefault="002E4CCC" w:rsidP="00F5003B">
      <w:pPr>
        <w:keepNext/>
        <w:keepLines/>
        <w:jc w:val="center"/>
        <w:rPr>
          <w:rFonts w:ascii="Tahoma" w:hAnsi="Tahoma"/>
          <w:sz w:val="16"/>
          <w:szCs w:val="16"/>
        </w:rPr>
      </w:pPr>
    </w:p>
    <w:p w:rsidR="002E4CCC" w:rsidRPr="006678A0" w:rsidRDefault="003C2C19" w:rsidP="00F5003B">
      <w:pPr>
        <w:keepNext/>
        <w:keepLines/>
        <w:jc w:val="center"/>
        <w:rPr>
          <w:rFonts w:ascii="Tahoma" w:hAnsi="Tahoma" w:cs="Tahoma"/>
          <w:b/>
          <w:sz w:val="28"/>
          <w:szCs w:val="28"/>
        </w:rPr>
      </w:pPr>
      <w:r>
        <w:rPr>
          <w:rFonts w:ascii="Tahoma" w:hAnsi="Tahoma" w:cs="Tahoma"/>
          <w:b/>
        </w:rPr>
        <w:t>JHL-4/21</w:t>
      </w:r>
      <w:r w:rsidR="008C76DC" w:rsidRPr="006678A0">
        <w:rPr>
          <w:rFonts w:ascii="Tahoma" w:hAnsi="Tahoma" w:cs="Tahoma"/>
          <w:b/>
        </w:rPr>
        <w:t xml:space="preserve"> </w:t>
      </w:r>
      <w:r w:rsidR="002E4CCC" w:rsidRPr="006678A0">
        <w:rPr>
          <w:rFonts w:ascii="Tahoma" w:hAnsi="Tahoma" w:cs="Tahoma"/>
          <w:b/>
        </w:rPr>
        <w:t>Čiščenje poslovnih prostorov</w:t>
      </w:r>
    </w:p>
    <w:p w:rsidR="002E4CCC" w:rsidRPr="006678A0" w:rsidRDefault="002E4CCC" w:rsidP="00F5003B">
      <w:pPr>
        <w:keepNext/>
        <w:keepLines/>
        <w:jc w:val="center"/>
        <w:rPr>
          <w:rFonts w:ascii="Tahoma" w:hAnsi="Tahoma"/>
        </w:rPr>
      </w:pPr>
    </w:p>
    <w:p w:rsidR="002E4CCC" w:rsidRPr="006678A0" w:rsidRDefault="002E4CCC" w:rsidP="00F5003B">
      <w:pPr>
        <w:keepNext/>
        <w:keepLines/>
        <w:jc w:val="center"/>
        <w:rPr>
          <w:rFonts w:ascii="Tahoma" w:hAnsi="Tahoma"/>
        </w:rPr>
      </w:pPr>
      <w:r w:rsidRPr="006678A0">
        <w:rPr>
          <w:rFonts w:ascii="Tahoma" w:hAnsi="Tahoma"/>
          <w:b/>
          <w:spacing w:val="20"/>
        </w:rPr>
        <w:t>IZJAVLJAMO</w:t>
      </w:r>
      <w:r w:rsidRPr="006678A0">
        <w:rPr>
          <w:rFonts w:ascii="Tahoma" w:hAnsi="Tahoma"/>
          <w:spacing w:val="20"/>
        </w:rPr>
        <w:t>,</w:t>
      </w:r>
    </w:p>
    <w:p w:rsidR="002E4CCC" w:rsidRPr="006678A0" w:rsidRDefault="002E4CCC" w:rsidP="00F5003B">
      <w:pPr>
        <w:keepNext/>
        <w:keepLines/>
        <w:jc w:val="center"/>
        <w:rPr>
          <w:rFonts w:ascii="Tahoma" w:hAnsi="Tahoma"/>
        </w:rPr>
      </w:pPr>
      <w:r w:rsidRPr="006678A0">
        <w:rPr>
          <w:rFonts w:ascii="Tahoma" w:hAnsi="Tahoma"/>
        </w:rPr>
        <w:t xml:space="preserve">da smo seznanjeni z </w:t>
      </w:r>
    </w:p>
    <w:p w:rsidR="002E4CCC" w:rsidRPr="006678A0" w:rsidRDefault="002E4CCC" w:rsidP="00F5003B">
      <w:pPr>
        <w:keepNext/>
        <w:keepLines/>
        <w:jc w:val="center"/>
        <w:rPr>
          <w:rFonts w:ascii="Tahoma" w:hAnsi="Tahoma"/>
          <w:sz w:val="16"/>
          <w:szCs w:val="16"/>
        </w:rPr>
      </w:pPr>
    </w:p>
    <w:p w:rsidR="002E4CCC" w:rsidRPr="006678A0"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rsidR="002E4CCC" w:rsidRPr="006678A0"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6678A0">
        <w:rPr>
          <w:rFonts w:ascii="Tahoma" w:hAnsi="Tahoma"/>
          <w:b/>
          <w:sz w:val="24"/>
        </w:rPr>
        <w:t xml:space="preserve">ZDRAVSTVENIMI ZAHTEVAMI  ZA ZUNANJE IZVAJALCE, </w:t>
      </w:r>
    </w:p>
    <w:p w:rsidR="002E4CCC" w:rsidRPr="006678A0"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6678A0">
        <w:rPr>
          <w:rFonts w:ascii="Tahoma" w:hAnsi="Tahoma"/>
          <w:b/>
          <w:sz w:val="24"/>
        </w:rPr>
        <w:t>KI PRI SVOJEM DELU PRIHAJAJO V STIK Z PITNO VODO</w:t>
      </w:r>
    </w:p>
    <w:p w:rsidR="002E4CCC" w:rsidRPr="006678A0" w:rsidRDefault="002E4CCC" w:rsidP="00F5003B">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jc w:val="center"/>
        <w:rPr>
          <w:rFonts w:ascii="Tahoma" w:hAnsi="Tahoma"/>
        </w:rPr>
      </w:pPr>
      <w:r w:rsidRPr="006678A0">
        <w:rPr>
          <w:rFonts w:ascii="Tahoma" w:hAnsi="Tahoma"/>
        </w:rPr>
        <w:t xml:space="preserve">in, da bomo izpolnjevali zahteve iz Pravilnika o zdravstvenih zahtevah za osebe, ki pri delu v proizvodnji in prometu z živili prihajajo v stik z živili </w:t>
      </w:r>
      <w:r w:rsidRPr="006678A0">
        <w:rPr>
          <w:rFonts w:ascii="Tahoma" w:hAnsi="Tahoma" w:cs="Tahoma"/>
        </w:rPr>
        <w:t xml:space="preserve">(Ur.l. RS št. 82/2003 in Ur.l. RS št. 25/2009) </w:t>
      </w:r>
      <w:r w:rsidRPr="006678A0">
        <w:rPr>
          <w:rFonts w:ascii="Tahoma" w:hAnsi="Tahoma"/>
        </w:rPr>
        <w:t xml:space="preserve">in ob podpisu </w:t>
      </w:r>
      <w:r w:rsidRPr="006678A0">
        <w:rPr>
          <w:rFonts w:ascii="Tahoma" w:hAnsi="Tahoma" w:cs="Tahoma"/>
        </w:rPr>
        <w:t>pogodbe</w:t>
      </w:r>
      <w:r w:rsidRPr="006678A0">
        <w:rPr>
          <w:rFonts w:ascii="Tahoma" w:hAnsi="Tahoma"/>
        </w:rPr>
        <w:t xml:space="preserve"> predali podpisana soglasja zaposlenih (Priloga 13).</w:t>
      </w:r>
    </w:p>
    <w:p w:rsidR="002E4CCC" w:rsidRPr="006678A0" w:rsidRDefault="002E4CCC" w:rsidP="00F5003B">
      <w:pPr>
        <w:keepNext/>
        <w:keepLines/>
        <w:rPr>
          <w:rFonts w:ascii="Tahoma" w:hAnsi="Tahoma"/>
        </w:rPr>
      </w:pPr>
    </w:p>
    <w:p w:rsidR="002E4CCC" w:rsidRPr="006678A0" w:rsidRDefault="002E4CCC" w:rsidP="00F5003B">
      <w:pPr>
        <w:keepNext/>
        <w:keepLines/>
        <w:jc w:val="both"/>
        <w:rPr>
          <w:rFonts w:ascii="Tahoma" w:hAnsi="Tahoma"/>
          <w:sz w:val="16"/>
        </w:rPr>
      </w:pPr>
      <w:r w:rsidRPr="006678A0">
        <w:rPr>
          <w:rFonts w:ascii="Tahoma" w:hAnsi="Tahoma"/>
          <w:sz w:val="16"/>
          <w:u w:val="single"/>
        </w:rPr>
        <w:t>Pravilnik o zdravstvenih zahtevah za osebe, ki pri delu v proizvodnji in prometu z živili prihajajo v stik z živili (Ur.l. RS št. 82/2003 in Ur.l. RS št. 25/2009)</w:t>
      </w:r>
      <w:r w:rsidRPr="006678A0">
        <w:rPr>
          <w:rFonts w:ascii="Tahoma" w:hAnsi="Tahoma" w:cs="Tahoma"/>
        </w:rPr>
        <w:t xml:space="preserve"> </w:t>
      </w:r>
      <w:r w:rsidRPr="006678A0">
        <w:rPr>
          <w:rFonts w:ascii="Tahoma" w:hAnsi="Tahoma"/>
          <w:sz w:val="16"/>
        </w:rPr>
        <w:t>določa:</w:t>
      </w:r>
    </w:p>
    <w:p w:rsidR="002E4CCC" w:rsidRPr="006678A0" w:rsidRDefault="002E4CCC" w:rsidP="00F5003B">
      <w:pPr>
        <w:keepNext/>
        <w:keepLines/>
        <w:numPr>
          <w:ilvl w:val="0"/>
          <w:numId w:val="52"/>
        </w:numPr>
        <w:jc w:val="both"/>
        <w:rPr>
          <w:rFonts w:ascii="Tahoma" w:hAnsi="Tahoma"/>
          <w:sz w:val="16"/>
        </w:rPr>
      </w:pPr>
      <w:r w:rsidRPr="006678A0">
        <w:rPr>
          <w:rFonts w:ascii="Tahoma" w:hAnsi="Tahoma"/>
          <w:sz w:val="16"/>
        </w:rPr>
        <w:t xml:space="preserve">zdravstvene zahteve za osebe, ki pri delu v proizvodnji in prometu z živili, </w:t>
      </w:r>
      <w:r w:rsidRPr="006678A0">
        <w:rPr>
          <w:rFonts w:ascii="Tahoma" w:hAnsi="Tahoma"/>
          <w:sz w:val="16"/>
          <w:u w:val="single"/>
        </w:rPr>
        <w:t>vključno z pitno vodo</w:t>
      </w:r>
      <w:r w:rsidRPr="006678A0">
        <w:rPr>
          <w:rFonts w:ascii="Tahoma" w:hAnsi="Tahoma"/>
          <w:sz w:val="16"/>
        </w:rPr>
        <w:t xml:space="preserve">, prihajajo stalno ali občasno v stik z živili ( pitno vodo) </w:t>
      </w:r>
    </w:p>
    <w:p w:rsidR="002E4CCC" w:rsidRPr="006678A0" w:rsidRDefault="002E4CCC" w:rsidP="00F5003B">
      <w:pPr>
        <w:keepNext/>
        <w:keepLines/>
        <w:numPr>
          <w:ilvl w:val="0"/>
          <w:numId w:val="52"/>
        </w:numPr>
        <w:jc w:val="both"/>
        <w:rPr>
          <w:rFonts w:ascii="Tahoma" w:hAnsi="Tahoma"/>
          <w:sz w:val="16"/>
        </w:rPr>
      </w:pPr>
      <w:r w:rsidRPr="006678A0">
        <w:rPr>
          <w:rFonts w:ascii="Tahoma" w:hAnsi="Tahoma"/>
          <w:sz w:val="16"/>
        </w:rPr>
        <w:t>dolžnosti oseb</w:t>
      </w:r>
    </w:p>
    <w:p w:rsidR="002E4CCC" w:rsidRPr="006678A0" w:rsidRDefault="002E4CCC" w:rsidP="00F5003B">
      <w:pPr>
        <w:keepNext/>
        <w:keepLines/>
        <w:numPr>
          <w:ilvl w:val="0"/>
          <w:numId w:val="52"/>
        </w:numPr>
        <w:jc w:val="both"/>
        <w:rPr>
          <w:rFonts w:ascii="Tahoma" w:hAnsi="Tahoma"/>
          <w:sz w:val="16"/>
        </w:rPr>
      </w:pPr>
      <w:r w:rsidRPr="006678A0">
        <w:rPr>
          <w:rFonts w:ascii="Tahoma" w:hAnsi="Tahoma"/>
          <w:sz w:val="16"/>
        </w:rPr>
        <w:t>obseg, način in pogoje za opravljanje pregledov oseb</w:t>
      </w:r>
    </w:p>
    <w:p w:rsidR="002E4CCC" w:rsidRPr="006678A0" w:rsidRDefault="002E4CCC" w:rsidP="00F5003B">
      <w:pPr>
        <w:keepNext/>
        <w:keepLines/>
        <w:numPr>
          <w:ilvl w:val="0"/>
          <w:numId w:val="52"/>
        </w:numPr>
        <w:jc w:val="both"/>
        <w:rPr>
          <w:rFonts w:ascii="Tahoma" w:hAnsi="Tahoma"/>
          <w:sz w:val="16"/>
        </w:rPr>
      </w:pPr>
      <w:r w:rsidRPr="006678A0">
        <w:rPr>
          <w:rFonts w:ascii="Tahoma" w:hAnsi="Tahoma"/>
          <w:sz w:val="16"/>
        </w:rPr>
        <w:t>dolžnosti nosilcev živilske dejavnosti</w:t>
      </w:r>
    </w:p>
    <w:p w:rsidR="002E4CCC" w:rsidRPr="006678A0" w:rsidRDefault="002E4CCC" w:rsidP="00F5003B">
      <w:pPr>
        <w:keepNext/>
        <w:keepLines/>
        <w:jc w:val="both"/>
        <w:rPr>
          <w:rFonts w:ascii="Tahoma" w:hAnsi="Tahoma"/>
          <w:sz w:val="16"/>
        </w:rPr>
      </w:pPr>
    </w:p>
    <w:p w:rsidR="002E4CCC" w:rsidRPr="006678A0" w:rsidRDefault="002E4CCC" w:rsidP="00F5003B">
      <w:pPr>
        <w:keepNext/>
        <w:keepLines/>
        <w:jc w:val="both"/>
        <w:rPr>
          <w:rFonts w:ascii="Tahoma" w:hAnsi="Tahoma"/>
          <w:b/>
          <w:sz w:val="16"/>
        </w:rPr>
      </w:pPr>
      <w:r w:rsidRPr="006678A0">
        <w:rPr>
          <w:rFonts w:ascii="Tahoma" w:hAnsi="Tahoma"/>
          <w:b/>
          <w:sz w:val="16"/>
        </w:rPr>
        <w:t>Stik z živili ( pitno vodo) v smislu tega pravilnika pomeni stik z:</w:t>
      </w:r>
    </w:p>
    <w:p w:rsidR="002E4CCC" w:rsidRPr="006678A0" w:rsidRDefault="002E4CCC" w:rsidP="00F5003B">
      <w:pPr>
        <w:keepNext/>
        <w:keepLines/>
        <w:numPr>
          <w:ilvl w:val="0"/>
          <w:numId w:val="53"/>
        </w:numPr>
        <w:jc w:val="both"/>
        <w:rPr>
          <w:rFonts w:ascii="Tahoma" w:hAnsi="Tahoma"/>
          <w:sz w:val="16"/>
        </w:rPr>
      </w:pPr>
      <w:r w:rsidRPr="006678A0">
        <w:rPr>
          <w:rFonts w:ascii="Tahoma" w:hAnsi="Tahoma"/>
          <w:sz w:val="16"/>
        </w:rPr>
        <w:t>delovno opremo,</w:t>
      </w:r>
    </w:p>
    <w:p w:rsidR="002E4CCC" w:rsidRPr="006678A0" w:rsidRDefault="002E4CCC" w:rsidP="00F5003B">
      <w:pPr>
        <w:keepNext/>
        <w:keepLines/>
        <w:numPr>
          <w:ilvl w:val="0"/>
          <w:numId w:val="53"/>
        </w:numPr>
        <w:jc w:val="both"/>
        <w:rPr>
          <w:rFonts w:ascii="Tahoma" w:hAnsi="Tahoma"/>
          <w:sz w:val="16"/>
        </w:rPr>
      </w:pPr>
      <w:r w:rsidRPr="006678A0">
        <w:rPr>
          <w:rFonts w:ascii="Tahoma" w:hAnsi="Tahoma"/>
          <w:sz w:val="16"/>
        </w:rPr>
        <w:t>delovnimi površinami,</w:t>
      </w:r>
    </w:p>
    <w:p w:rsidR="002E4CCC" w:rsidRPr="006678A0" w:rsidRDefault="002E4CCC" w:rsidP="00F5003B">
      <w:pPr>
        <w:keepNext/>
        <w:keepLines/>
        <w:numPr>
          <w:ilvl w:val="0"/>
          <w:numId w:val="53"/>
        </w:numPr>
        <w:jc w:val="both"/>
        <w:rPr>
          <w:rFonts w:ascii="Tahoma" w:hAnsi="Tahoma"/>
          <w:sz w:val="16"/>
        </w:rPr>
      </w:pPr>
      <w:r w:rsidRPr="006678A0">
        <w:rPr>
          <w:rFonts w:ascii="Tahoma" w:hAnsi="Tahoma"/>
          <w:sz w:val="16"/>
        </w:rPr>
        <w:t>predmeti ali materiali, ki neposredno prihajajo v stik z živili.</w:t>
      </w:r>
    </w:p>
    <w:p w:rsidR="002E4CCC" w:rsidRPr="006678A0" w:rsidRDefault="002E4CCC" w:rsidP="00F5003B">
      <w:pPr>
        <w:keepNext/>
        <w:keepLines/>
        <w:jc w:val="both"/>
        <w:rPr>
          <w:rFonts w:ascii="Tahoma" w:hAnsi="Tahoma"/>
          <w:sz w:val="16"/>
        </w:rPr>
      </w:pPr>
    </w:p>
    <w:p w:rsidR="002E4CCC" w:rsidRPr="006678A0" w:rsidRDefault="002E4CCC" w:rsidP="00F5003B">
      <w:pPr>
        <w:keepNext/>
        <w:keepLines/>
        <w:ind w:right="-2"/>
        <w:jc w:val="both"/>
        <w:rPr>
          <w:rFonts w:ascii="Tahoma" w:hAnsi="Tahoma"/>
          <w:b/>
          <w:sz w:val="16"/>
        </w:rPr>
      </w:pPr>
      <w:r w:rsidRPr="006678A0">
        <w:rPr>
          <w:rFonts w:ascii="Tahoma" w:hAnsi="Tahoma"/>
          <w:b/>
          <w:sz w:val="16"/>
        </w:rPr>
        <w:t>Zahteve za zunanje izvajalce, ki izvajajo pogodbena ali druga dela za JP Vodovod-Kanalizacija:</w:t>
      </w:r>
    </w:p>
    <w:p w:rsidR="002E4CCC" w:rsidRPr="006678A0" w:rsidRDefault="002E4CCC" w:rsidP="00F5003B">
      <w:pPr>
        <w:keepNext/>
        <w:keepLines/>
        <w:numPr>
          <w:ilvl w:val="0"/>
          <w:numId w:val="54"/>
        </w:numPr>
        <w:jc w:val="both"/>
        <w:rPr>
          <w:rFonts w:ascii="Tahoma" w:hAnsi="Tahoma"/>
          <w:sz w:val="16"/>
        </w:rPr>
      </w:pPr>
      <w:r w:rsidRPr="006678A0">
        <w:rPr>
          <w:rFonts w:ascii="Tahoma" w:hAnsi="Tahoma"/>
          <w:sz w:val="16"/>
        </w:rPr>
        <w:t>Pred pričetkom pogodbenega ali drugega dela mora izvajalec obvestiti JP Vodovod-Kanalizacija d.o.o. o zdravstvenem stanju zaposlenih, ki bodo opravljali delo in sicer z:</w:t>
      </w:r>
    </w:p>
    <w:p w:rsidR="002E4CCC" w:rsidRPr="006678A0" w:rsidRDefault="002E4CCC" w:rsidP="00F5003B">
      <w:pPr>
        <w:keepNext/>
        <w:keepLines/>
        <w:numPr>
          <w:ilvl w:val="2"/>
          <w:numId w:val="53"/>
        </w:numPr>
        <w:tabs>
          <w:tab w:val="num" w:pos="1560"/>
        </w:tabs>
        <w:ind w:left="1560" w:hanging="284"/>
        <w:jc w:val="both"/>
        <w:rPr>
          <w:rFonts w:ascii="Tahoma" w:hAnsi="Tahoma"/>
          <w:sz w:val="16"/>
        </w:rPr>
      </w:pPr>
      <w:r w:rsidRPr="006678A0">
        <w:rPr>
          <w:rFonts w:ascii="Tahoma" w:hAnsi="Tahoma"/>
          <w:sz w:val="16"/>
        </w:rPr>
        <w:t>pr</w:t>
      </w:r>
      <w:r w:rsidR="00F02F66" w:rsidRPr="006678A0">
        <w:rPr>
          <w:rFonts w:ascii="Tahoma" w:hAnsi="Tahoma"/>
          <w:sz w:val="16"/>
        </w:rPr>
        <w:t>edložitvijo podpisanih Prilog 11</w:t>
      </w:r>
      <w:r w:rsidRPr="006678A0">
        <w:rPr>
          <w:rFonts w:ascii="Tahoma" w:hAnsi="Tahoma"/>
          <w:sz w:val="16"/>
        </w:rPr>
        <w:t xml:space="preserve"> (Soglasje osebe k obveznosti prijavljanja bolezni, ki se lahko prenašajo z delom) za vse zaposlene, ki bodo pri svojem delu prihajali stalno ali občasno v stik s pitno vodo,</w:t>
      </w:r>
    </w:p>
    <w:p w:rsidR="002E4CCC" w:rsidRPr="006678A0" w:rsidRDefault="002E4CCC" w:rsidP="00F5003B">
      <w:pPr>
        <w:keepNext/>
        <w:keepLines/>
        <w:numPr>
          <w:ilvl w:val="2"/>
          <w:numId w:val="53"/>
        </w:numPr>
        <w:tabs>
          <w:tab w:val="num" w:pos="1560"/>
        </w:tabs>
        <w:ind w:left="1560" w:hanging="284"/>
        <w:jc w:val="both"/>
        <w:rPr>
          <w:rFonts w:ascii="Tahoma" w:hAnsi="Tahoma"/>
          <w:sz w:val="16"/>
        </w:rPr>
      </w:pPr>
      <w:r w:rsidRPr="006678A0">
        <w:rPr>
          <w:rFonts w:ascii="Tahoma" w:hAnsi="Tahoma"/>
          <w:sz w:val="16"/>
        </w:rPr>
        <w:t>pr</w:t>
      </w:r>
      <w:r w:rsidR="00F02F66" w:rsidRPr="006678A0">
        <w:rPr>
          <w:rFonts w:ascii="Tahoma" w:hAnsi="Tahoma"/>
          <w:sz w:val="16"/>
        </w:rPr>
        <w:t>edložitvijo podpisanih Prilog 11</w:t>
      </w:r>
      <w:r w:rsidRPr="006678A0">
        <w:rPr>
          <w:rFonts w:ascii="Tahoma" w:hAnsi="Tahoma"/>
          <w:sz w:val="16"/>
        </w:rPr>
        <w:t>.a  (Individualna izjava o bolezenskih znakih ) za vse zaposlene, ki bodo pri svojem delu prihajali stalno ali občasno v stik z pitno vodo, da se ugotovi začetno zdravstveno stanje zaposlenih.</w:t>
      </w:r>
    </w:p>
    <w:p w:rsidR="002E4CCC" w:rsidRPr="006678A0" w:rsidRDefault="002E4CCC" w:rsidP="00F5003B">
      <w:pPr>
        <w:keepNext/>
        <w:keepLines/>
        <w:jc w:val="both"/>
        <w:rPr>
          <w:rFonts w:ascii="Tahoma" w:hAnsi="Tahoma"/>
          <w:sz w:val="16"/>
        </w:rPr>
      </w:pPr>
    </w:p>
    <w:p w:rsidR="002E4CCC" w:rsidRPr="006678A0" w:rsidRDefault="002E4CCC" w:rsidP="00F5003B">
      <w:pPr>
        <w:keepNext/>
        <w:keepLines/>
        <w:numPr>
          <w:ilvl w:val="0"/>
          <w:numId w:val="55"/>
        </w:numPr>
        <w:jc w:val="both"/>
        <w:rPr>
          <w:rFonts w:ascii="Tahoma" w:hAnsi="Tahoma"/>
          <w:sz w:val="16"/>
        </w:rPr>
      </w:pPr>
      <w:r w:rsidRPr="006678A0">
        <w:rPr>
          <w:rFonts w:ascii="Tahoma" w:hAnsi="Tahoma"/>
          <w:sz w:val="16"/>
        </w:rPr>
        <w:t xml:space="preserve">V primeru pojava </w:t>
      </w:r>
      <w:r w:rsidR="00F02F66" w:rsidRPr="006678A0">
        <w:rPr>
          <w:rFonts w:ascii="Tahoma" w:hAnsi="Tahoma"/>
          <w:sz w:val="16"/>
        </w:rPr>
        <w:t>bolezenskih znakov iz Priloge 11</w:t>
      </w:r>
      <w:r w:rsidRPr="006678A0">
        <w:rPr>
          <w:rFonts w:ascii="Tahoma" w:hAnsi="Tahoma"/>
          <w:sz w:val="16"/>
        </w:rPr>
        <w:t xml:space="preserve"> pri zaposlenem pred ali med izvajanjem pogodbenega ali drugega dela mora izvajalec del obvestiti JP Vodovod–Kanalizacija d.o.o.:</w:t>
      </w:r>
    </w:p>
    <w:p w:rsidR="002E4CCC" w:rsidRPr="006678A0" w:rsidRDefault="002E4CCC" w:rsidP="00F5003B">
      <w:pPr>
        <w:keepNext/>
        <w:keepLines/>
        <w:numPr>
          <w:ilvl w:val="3"/>
          <w:numId w:val="55"/>
        </w:numPr>
        <w:tabs>
          <w:tab w:val="num" w:pos="1560"/>
        </w:tabs>
        <w:ind w:left="1560" w:hanging="284"/>
        <w:jc w:val="both"/>
        <w:rPr>
          <w:rFonts w:ascii="Tahoma" w:hAnsi="Tahoma"/>
          <w:sz w:val="16"/>
        </w:rPr>
      </w:pPr>
      <w:r w:rsidRPr="006678A0">
        <w:rPr>
          <w:rFonts w:ascii="Tahoma" w:hAnsi="Tahoma"/>
          <w:sz w:val="16"/>
        </w:rPr>
        <w:t xml:space="preserve">o napotitvi in ugotovitvah ter morebitnem ukrepanju javnega zdravstvenega zavoda, ki je opravil pregled zaposlenega in </w:t>
      </w:r>
    </w:p>
    <w:p w:rsidR="002E4CCC" w:rsidRPr="006678A0" w:rsidRDefault="002E4CCC" w:rsidP="00F5003B">
      <w:pPr>
        <w:keepNext/>
        <w:keepLines/>
        <w:numPr>
          <w:ilvl w:val="3"/>
          <w:numId w:val="55"/>
        </w:numPr>
        <w:tabs>
          <w:tab w:val="num" w:pos="1560"/>
        </w:tabs>
        <w:ind w:left="1560" w:hanging="284"/>
        <w:jc w:val="both"/>
        <w:rPr>
          <w:rFonts w:ascii="Tahoma" w:hAnsi="Tahoma"/>
          <w:sz w:val="16"/>
        </w:rPr>
      </w:pPr>
      <w:r w:rsidRPr="006678A0">
        <w:rPr>
          <w:rFonts w:ascii="Tahoma" w:hAnsi="Tahoma"/>
          <w:sz w:val="16"/>
        </w:rPr>
        <w:t>predložiti  Potrdilo o pregledu osebe, ki pri delu prihaja v stik z živili</w:t>
      </w:r>
      <w:r w:rsidR="00F02F66" w:rsidRPr="006678A0">
        <w:rPr>
          <w:rFonts w:ascii="Tahoma" w:hAnsi="Tahoma"/>
          <w:sz w:val="16"/>
        </w:rPr>
        <w:t xml:space="preserve"> (Priloga 11.b)</w:t>
      </w:r>
      <w:r w:rsidRPr="006678A0">
        <w:rPr>
          <w:rFonts w:ascii="Tahoma" w:hAnsi="Tahoma"/>
          <w:sz w:val="16"/>
        </w:rPr>
        <w:t>.</w:t>
      </w: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F5003B">
            <w:pPr>
              <w:keepNext/>
              <w:keepLines/>
              <w:jc w:val="both"/>
              <w:rPr>
                <w:rFonts w:ascii="Tahoma" w:hAnsi="Tahoma"/>
                <w:snapToGrid w:val="0"/>
              </w:rPr>
            </w:pPr>
          </w:p>
        </w:tc>
        <w:tc>
          <w:tcPr>
            <w:tcW w:w="2693" w:type="dxa"/>
          </w:tcPr>
          <w:p w:rsidR="002E4CCC" w:rsidRPr="006678A0" w:rsidRDefault="002E4CCC" w:rsidP="00F5003B">
            <w:pPr>
              <w:keepNext/>
              <w:keepLines/>
              <w:jc w:val="center"/>
              <w:rPr>
                <w:rFonts w:ascii="Tahoma" w:hAnsi="Tahoma"/>
                <w:snapToGrid w:val="0"/>
              </w:rPr>
            </w:pPr>
          </w:p>
        </w:tc>
        <w:tc>
          <w:tcPr>
            <w:tcW w:w="4395" w:type="dxa"/>
          </w:tcPr>
          <w:p w:rsidR="002E4CCC" w:rsidRPr="006678A0" w:rsidRDefault="002E4CCC" w:rsidP="00F5003B">
            <w:pPr>
              <w:keepNext/>
              <w:keepLines/>
              <w:jc w:val="both"/>
              <w:rPr>
                <w:rFonts w:ascii="Tahoma" w:hAnsi="Tahoma"/>
                <w:snapToGrid w:val="0"/>
              </w:rPr>
            </w:pPr>
          </w:p>
        </w:tc>
      </w:tr>
    </w:tbl>
    <w:p w:rsidR="002E4CCC" w:rsidRPr="006678A0" w:rsidRDefault="002E4CCC" w:rsidP="00F5003B">
      <w:pPr>
        <w:keepNext/>
        <w:keepLines/>
        <w:rPr>
          <w:rFonts w:ascii="Tahoma" w:hAnsi="Tahoma"/>
        </w:rPr>
      </w:pPr>
    </w:p>
    <w:tbl>
      <w:tblPr>
        <w:tblW w:w="0" w:type="dxa"/>
        <w:tblInd w:w="-40" w:type="dxa"/>
        <w:tblLayout w:type="fixed"/>
        <w:tblCellMar>
          <w:left w:w="30" w:type="dxa"/>
          <w:right w:w="30" w:type="dxa"/>
        </w:tblCellMar>
        <w:tblLook w:val="04A0" w:firstRow="1" w:lastRow="0" w:firstColumn="1" w:lastColumn="0" w:noHBand="0" w:noVBand="1"/>
      </w:tblPr>
      <w:tblGrid>
        <w:gridCol w:w="2409"/>
        <w:gridCol w:w="2692"/>
        <w:gridCol w:w="4394"/>
      </w:tblGrid>
      <w:tr w:rsidR="002E4CCC" w:rsidRPr="006678A0" w:rsidTr="002E4CCC">
        <w:trPr>
          <w:trHeight w:val="235"/>
        </w:trPr>
        <w:tc>
          <w:tcPr>
            <w:tcW w:w="2409"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(kraj, datum)</w:t>
            </w:r>
          </w:p>
        </w:tc>
        <w:tc>
          <w:tcPr>
            <w:tcW w:w="2692" w:type="dxa"/>
          </w:tcPr>
          <w:p w:rsidR="002E4CCC" w:rsidRPr="006678A0" w:rsidRDefault="002E4CCC" w:rsidP="00F5003B">
            <w:pPr>
              <w:keepNext/>
              <w:keepLines/>
              <w:jc w:val="center"/>
              <w:rPr>
                <w:rFonts w:ascii="Tahoma" w:hAnsi="Tahoma"/>
                <w:snapToGrid w:val="0"/>
              </w:rPr>
            </w:pPr>
            <w:r w:rsidRPr="006678A0">
              <w:rPr>
                <w:rFonts w:ascii="Tahoma" w:hAnsi="Tahoma"/>
                <w:snapToGrid w:val="0"/>
              </w:rPr>
              <w:t>Žig</w:t>
            </w: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tc>
        <w:tc>
          <w:tcPr>
            <w:tcW w:w="4394" w:type="dxa"/>
            <w:tcBorders>
              <w:top w:val="single" w:sz="4" w:space="0" w:color="auto"/>
              <w:left w:val="nil"/>
              <w:bottom w:val="nil"/>
              <w:right w:val="nil"/>
            </w:tcBorders>
          </w:tcPr>
          <w:p w:rsidR="002E4CCC" w:rsidRPr="006678A0" w:rsidRDefault="002E4CCC" w:rsidP="00F5003B">
            <w:pPr>
              <w:keepNext/>
              <w:keepLines/>
              <w:jc w:val="center"/>
              <w:rPr>
                <w:rFonts w:ascii="Tahoma" w:hAnsi="Tahoma"/>
                <w:snapToGrid w:val="0"/>
              </w:rPr>
            </w:pPr>
            <w:r w:rsidRPr="006678A0">
              <w:rPr>
                <w:rFonts w:ascii="Tahoma" w:hAnsi="Tahoma"/>
                <w:snapToGrid w:val="0"/>
              </w:rPr>
              <w:t>(naziv ponudnika, podpis odgovorne osebe)</w:t>
            </w: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p w:rsidR="002E4CCC" w:rsidRPr="006678A0" w:rsidRDefault="002E4CCC" w:rsidP="00F5003B">
            <w:pPr>
              <w:keepNext/>
              <w:keepLines/>
              <w:jc w:val="center"/>
              <w:rPr>
                <w:rFonts w:ascii="Tahoma" w:hAnsi="Tahoma"/>
                <w:snapToGrid w:val="0"/>
              </w:rPr>
            </w:pPr>
          </w:p>
        </w:tc>
      </w:tr>
    </w:tbl>
    <w:p w:rsidR="002E4CCC" w:rsidRPr="006678A0" w:rsidRDefault="002E4CCC" w:rsidP="00F5003B">
      <w:pPr>
        <w:keepNext/>
        <w:keepLines/>
        <w:jc w:val="both"/>
        <w:rPr>
          <w:rFonts w:ascii="Tahoma" w:hAnsi="Tahoma" w:cs="Tahoma"/>
          <w:b/>
        </w:rPr>
      </w:pPr>
    </w:p>
    <w:tbl>
      <w:tblPr>
        <w:tblW w:w="9391"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515"/>
        <w:gridCol w:w="851"/>
        <w:gridCol w:w="425"/>
      </w:tblGrid>
      <w:tr w:rsidR="002E4CCC" w:rsidRPr="006678A0" w:rsidTr="006073AC">
        <w:tc>
          <w:tcPr>
            <w:tcW w:w="600" w:type="dxa"/>
            <w:tcBorders>
              <w:top w:val="single" w:sz="4" w:space="0" w:color="auto"/>
              <w:left w:val="single" w:sz="4" w:space="0" w:color="auto"/>
              <w:bottom w:val="single" w:sz="4" w:space="0" w:color="auto"/>
              <w:right w:val="nil"/>
            </w:tcBorders>
            <w:hideMark/>
          </w:tcPr>
          <w:p w:rsidR="002E4CCC" w:rsidRPr="006678A0" w:rsidRDefault="002E4CCC" w:rsidP="00F5003B">
            <w:pPr>
              <w:keepNext/>
              <w:keepLines/>
              <w:jc w:val="right"/>
              <w:rPr>
                <w:rFonts w:ascii="Tahoma" w:hAnsi="Tahoma"/>
              </w:rPr>
            </w:pPr>
            <w:r w:rsidRPr="006678A0">
              <w:br w:type="page"/>
            </w:r>
            <w:r w:rsidRPr="006678A0">
              <w:br w:type="page"/>
            </w:r>
            <w:r w:rsidRPr="006678A0">
              <w:rPr>
                <w:rFonts w:ascii="Tahoma" w:hAnsi="Tahoma"/>
              </w:rPr>
              <w:br w:type="page"/>
              <w:t xml:space="preserve">      </w:t>
            </w:r>
          </w:p>
        </w:tc>
        <w:tc>
          <w:tcPr>
            <w:tcW w:w="7515" w:type="dxa"/>
            <w:tcBorders>
              <w:top w:val="single" w:sz="4" w:space="0" w:color="auto"/>
              <w:left w:val="nil"/>
              <w:bottom w:val="single" w:sz="4" w:space="0" w:color="auto"/>
              <w:right w:val="single" w:sz="4" w:space="0" w:color="808080"/>
            </w:tcBorders>
            <w:hideMark/>
          </w:tcPr>
          <w:p w:rsidR="002E4CCC" w:rsidRPr="006678A0" w:rsidRDefault="002E4CCC" w:rsidP="00F5003B">
            <w:pPr>
              <w:keepNext/>
              <w:keepLines/>
              <w:rPr>
                <w:rFonts w:ascii="Tahoma" w:hAnsi="Tahoma"/>
              </w:rPr>
            </w:pPr>
            <w:r w:rsidRPr="006678A0">
              <w:rPr>
                <w:rFonts w:ascii="Tahoma" w:hAnsi="Tahoma"/>
              </w:rPr>
              <w:t>SOGLASJE OSEBE K OBVEZNOSTI PRIJAVLJANJA BOLEZNI</w:t>
            </w:r>
          </w:p>
        </w:tc>
        <w:tc>
          <w:tcPr>
            <w:tcW w:w="851" w:type="dxa"/>
            <w:tcBorders>
              <w:top w:val="single" w:sz="4" w:space="0" w:color="auto"/>
              <w:left w:val="single" w:sz="4" w:space="0" w:color="808080"/>
              <w:bottom w:val="single" w:sz="4" w:space="0" w:color="auto"/>
              <w:right w:val="nil"/>
            </w:tcBorders>
            <w:hideMark/>
          </w:tcPr>
          <w:p w:rsidR="002E4CCC" w:rsidRPr="006678A0" w:rsidRDefault="000F7284" w:rsidP="00F5003B">
            <w:pPr>
              <w:keepNext/>
              <w:keepLines/>
              <w:rPr>
                <w:rFonts w:ascii="Tahoma" w:hAnsi="Tahoma"/>
                <w:b/>
              </w:rPr>
            </w:pPr>
            <w:r w:rsidRPr="006678A0">
              <w:rPr>
                <w:rFonts w:ascii="Tahoma" w:hAnsi="Tahoma"/>
                <w:b/>
              </w:rPr>
              <w:t>P</w:t>
            </w:r>
            <w:r w:rsidR="002E4CCC" w:rsidRPr="006678A0">
              <w:rPr>
                <w:rFonts w:ascii="Tahoma" w:hAnsi="Tahoma"/>
                <w:b/>
              </w:rPr>
              <w:t xml:space="preserve">riloga </w:t>
            </w:r>
          </w:p>
        </w:tc>
        <w:tc>
          <w:tcPr>
            <w:tcW w:w="425" w:type="dxa"/>
            <w:tcBorders>
              <w:top w:val="single" w:sz="4" w:space="0" w:color="auto"/>
              <w:left w:val="nil"/>
              <w:bottom w:val="single" w:sz="4" w:space="0" w:color="auto"/>
              <w:right w:val="single" w:sz="4" w:space="0" w:color="auto"/>
            </w:tcBorders>
            <w:hideMark/>
          </w:tcPr>
          <w:p w:rsidR="002E4CCC" w:rsidRPr="006678A0" w:rsidRDefault="000F7284" w:rsidP="00F5003B">
            <w:pPr>
              <w:keepNext/>
              <w:keepLines/>
              <w:rPr>
                <w:rFonts w:ascii="Tahoma" w:hAnsi="Tahoma"/>
                <w:b/>
              </w:rPr>
            </w:pPr>
            <w:r w:rsidRPr="006678A0">
              <w:rPr>
                <w:rFonts w:ascii="Tahoma" w:hAnsi="Tahoma"/>
                <w:b/>
              </w:rPr>
              <w:t>11</w:t>
            </w:r>
          </w:p>
        </w:tc>
      </w:tr>
    </w:tbl>
    <w:p w:rsidR="002E4CCC" w:rsidRPr="006678A0" w:rsidRDefault="002E4CCC" w:rsidP="00F5003B">
      <w:pPr>
        <w:keepNext/>
        <w:keepLines/>
        <w:tabs>
          <w:tab w:val="left" w:pos="567"/>
          <w:tab w:val="num" w:pos="851"/>
          <w:tab w:val="left" w:pos="993"/>
        </w:tabs>
        <w:jc w:val="both"/>
        <w:rPr>
          <w:rFonts w:ascii="Tahoma" w:hAnsi="Tahoma"/>
          <w:lang w:val="x-none"/>
        </w:rPr>
      </w:pPr>
    </w:p>
    <w:p w:rsidR="002E4CCC" w:rsidRPr="006678A0" w:rsidRDefault="002E4CCC" w:rsidP="00F5003B">
      <w:pPr>
        <w:keepNext/>
        <w:keepLines/>
        <w:jc w:val="center"/>
        <w:rPr>
          <w:rFonts w:ascii="Tahoma" w:hAnsi="Tahoma"/>
          <w:b/>
        </w:rPr>
      </w:pPr>
      <w:r w:rsidRPr="006678A0">
        <w:rPr>
          <w:rFonts w:ascii="Tahoma" w:hAnsi="Tahoma"/>
          <w:b/>
        </w:rPr>
        <w:t>VZOREC</w:t>
      </w:r>
    </w:p>
    <w:p w:rsidR="002E4CCC" w:rsidRPr="006678A0" w:rsidRDefault="002E4CCC" w:rsidP="00F5003B">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PONUDNIK – NAZIV:</w:t>
            </w:r>
          </w:p>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6678A0" w:rsidRDefault="002E4CCC" w:rsidP="00F5003B">
            <w:pPr>
              <w:keepNext/>
              <w:keepLines/>
              <w:tabs>
                <w:tab w:val="center" w:pos="4536"/>
                <w:tab w:val="right" w:pos="9072"/>
              </w:tabs>
              <w:rPr>
                <w:rFonts w:ascii="Tahoma" w:hAnsi="Tahoma" w:cs="Tahoma"/>
                <w:b/>
                <w:lang w:val="x-none"/>
              </w:rPr>
            </w:pPr>
            <w:r w:rsidRPr="006678A0">
              <w:rPr>
                <w:rFonts w:ascii="Tahoma" w:hAnsi="Tahoma" w:cs="Tahoma"/>
                <w:b/>
                <w:lang w:val="x-none"/>
              </w:rPr>
              <w:tab/>
            </w:r>
            <w:r w:rsidRPr="006678A0">
              <w:rPr>
                <w:rFonts w:ascii="Tahoma" w:hAnsi="Tahoma" w:cs="Tahoma"/>
                <w:b/>
                <w:lang w:val="x-none"/>
              </w:rPr>
              <w:tab/>
            </w:r>
            <w:r w:rsidRPr="006678A0">
              <w:rPr>
                <w:rFonts w:ascii="Tahoma" w:hAnsi="Tahoma" w:cs="Tahoma"/>
                <w:b/>
                <w:lang w:val="x-none"/>
              </w:rPr>
              <w:tab/>
              <w:t xml:space="preserve">_____________________________________________________  </w:t>
            </w:r>
          </w:p>
        </w:tc>
      </w:tr>
      <w:tr w:rsidR="002E4CCC" w:rsidRPr="006678A0" w:rsidTr="002E4CCC">
        <w:trPr>
          <w:trHeight w:val="153"/>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Pr>
          <w:p w:rsidR="002E4CCC" w:rsidRPr="006678A0" w:rsidRDefault="002E4CCC" w:rsidP="00F5003B">
            <w:pPr>
              <w:keepNext/>
              <w:keepLines/>
              <w:tabs>
                <w:tab w:val="left" w:pos="708"/>
                <w:tab w:val="center" w:pos="4536"/>
                <w:tab w:val="right" w:pos="9072"/>
              </w:tabs>
              <w:rPr>
                <w:rFonts w:ascii="Tahoma" w:hAnsi="Tahoma" w:cs="Tahoma"/>
                <w:b/>
                <w:lang w:val="x-none"/>
              </w:rPr>
            </w:pPr>
          </w:p>
        </w:tc>
      </w:tr>
      <w:tr w:rsidR="002E4CCC" w:rsidRPr="006678A0" w:rsidTr="002E4CCC">
        <w:trPr>
          <w:trHeight w:val="266"/>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NASLOV:</w:t>
            </w:r>
          </w:p>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6678A0" w:rsidRDefault="002E4CCC" w:rsidP="00F5003B">
            <w:pPr>
              <w:keepNext/>
              <w:keepLines/>
              <w:tabs>
                <w:tab w:val="left" w:pos="708"/>
                <w:tab w:val="center" w:pos="4536"/>
                <w:tab w:val="right" w:pos="9072"/>
              </w:tabs>
              <w:rPr>
                <w:rFonts w:ascii="Tahoma" w:hAnsi="Tahoma" w:cs="Tahoma"/>
                <w:b/>
                <w:lang w:val="x-none"/>
              </w:rPr>
            </w:pPr>
          </w:p>
        </w:tc>
      </w:tr>
    </w:tbl>
    <w:p w:rsidR="002E4CCC" w:rsidRPr="006678A0" w:rsidRDefault="002E4CCC" w:rsidP="00F5003B">
      <w:pPr>
        <w:keepNext/>
        <w:keepLines/>
        <w:jc w:val="center"/>
        <w:rPr>
          <w:rFonts w:ascii="Tahoma" w:hAnsi="Tahoma" w:cs="Tahoma"/>
          <w:lang w:val="x-none"/>
        </w:rPr>
      </w:pPr>
    </w:p>
    <w:p w:rsidR="002E4CCC" w:rsidRPr="006678A0" w:rsidRDefault="002E4CCC" w:rsidP="00F5003B">
      <w:pPr>
        <w:keepNext/>
        <w:keepLines/>
        <w:jc w:val="center"/>
        <w:rPr>
          <w:rFonts w:ascii="Tahoma" w:hAnsi="Tahoma" w:cs="Tahoma"/>
          <w:lang w:val="x-none"/>
        </w:rPr>
      </w:pPr>
    </w:p>
    <w:p w:rsidR="002E4CCC" w:rsidRPr="006678A0" w:rsidRDefault="002E4CCC" w:rsidP="00F5003B">
      <w:pPr>
        <w:keepNext/>
        <w:keepLines/>
        <w:jc w:val="center"/>
        <w:rPr>
          <w:rFonts w:ascii="Tahoma" w:hAnsi="Tahoma" w:cs="Tahoma"/>
          <w:b/>
          <w:lang w:val="x-none"/>
        </w:rPr>
      </w:pPr>
      <w:r w:rsidRPr="006678A0">
        <w:rPr>
          <w:rFonts w:ascii="Tahoma" w:hAnsi="Tahoma" w:cs="Tahoma"/>
          <w:b/>
          <w:lang w:val="x-none"/>
        </w:rPr>
        <w:t xml:space="preserve">SOGLASJE OSEBE K OBVEZNOSTI PRIJAVLJANJA BOLEZNI, KI SE LAHKO </w:t>
      </w:r>
    </w:p>
    <w:p w:rsidR="002E4CCC" w:rsidRPr="006678A0" w:rsidRDefault="002E4CCC" w:rsidP="00F5003B">
      <w:pPr>
        <w:keepNext/>
        <w:keepLines/>
        <w:jc w:val="center"/>
        <w:rPr>
          <w:rFonts w:ascii="Tahoma" w:hAnsi="Tahoma" w:cs="Tahoma"/>
          <w:b/>
          <w:lang w:val="x-none"/>
        </w:rPr>
      </w:pPr>
      <w:r w:rsidRPr="006678A0">
        <w:rPr>
          <w:rFonts w:ascii="Tahoma" w:hAnsi="Tahoma" w:cs="Tahoma"/>
          <w:b/>
          <w:lang w:val="x-none"/>
        </w:rPr>
        <w:t>PRENAŠAJO Z DELOM</w:t>
      </w:r>
    </w:p>
    <w:p w:rsidR="002E4CCC" w:rsidRPr="006678A0" w:rsidRDefault="002E4CCC" w:rsidP="00F5003B">
      <w:pPr>
        <w:keepNext/>
        <w:keepLines/>
        <w:jc w:val="center"/>
        <w:rPr>
          <w:rFonts w:ascii="Tahoma" w:hAnsi="Tahoma" w:cs="Tahoma"/>
        </w:rPr>
      </w:pPr>
    </w:p>
    <w:p w:rsidR="002E4CCC" w:rsidRPr="006678A0" w:rsidRDefault="002E4CCC" w:rsidP="00F5003B">
      <w:pPr>
        <w:keepNext/>
        <w:keepLines/>
        <w:rPr>
          <w:rFonts w:ascii="Tahoma" w:hAnsi="Tahoma" w:cs="Tahoma"/>
        </w:rPr>
      </w:pPr>
    </w:p>
    <w:p w:rsidR="002E4CCC" w:rsidRPr="006678A0" w:rsidRDefault="002E4CCC" w:rsidP="00F5003B">
      <w:pPr>
        <w:keepNext/>
        <w:keepLines/>
        <w:ind w:right="-2"/>
        <w:jc w:val="both"/>
        <w:rPr>
          <w:rFonts w:ascii="Tahoma" w:hAnsi="Tahoma" w:cs="Tahoma"/>
          <w:b/>
          <w:lang w:val="x-none"/>
        </w:rPr>
      </w:pPr>
      <w:r w:rsidRPr="006678A0">
        <w:rPr>
          <w:rFonts w:ascii="Tahoma" w:hAnsi="Tahoma" w:cs="Tahoma"/>
          <w:b/>
          <w:lang w:val="x-none"/>
        </w:rPr>
        <w:t>Podpisani _________________________________ soglašam, da bom takoj obvestil nosilca živilske dejavnosti naročnika ter, če bo potrebno, opravil zdravstvene preglede in/ali prenehal z delom v primeru naslednjih zdravstvenih težav:</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numPr>
          <w:ilvl w:val="0"/>
          <w:numId w:val="56"/>
        </w:numPr>
        <w:jc w:val="both"/>
        <w:rPr>
          <w:rFonts w:ascii="Tahoma" w:hAnsi="Tahoma" w:cs="Tahoma"/>
        </w:rPr>
      </w:pPr>
      <w:r w:rsidRPr="006678A0">
        <w:rPr>
          <w:rFonts w:ascii="Tahoma" w:hAnsi="Tahoma" w:cs="Tahoma"/>
        </w:rPr>
        <w:t>V vsakem primeru:</w:t>
      </w:r>
    </w:p>
    <w:p w:rsidR="002E4CCC" w:rsidRPr="006678A0" w:rsidRDefault="002E4CCC" w:rsidP="00F5003B">
      <w:pPr>
        <w:keepNext/>
        <w:keepLines/>
        <w:numPr>
          <w:ilvl w:val="0"/>
          <w:numId w:val="57"/>
        </w:numPr>
        <w:jc w:val="both"/>
        <w:rPr>
          <w:rFonts w:ascii="Tahoma" w:hAnsi="Tahoma" w:cs="Tahoma"/>
        </w:rPr>
      </w:pPr>
      <w:r w:rsidRPr="006678A0">
        <w:rPr>
          <w:rFonts w:ascii="Tahoma" w:hAnsi="Tahoma" w:cs="Tahoma"/>
        </w:rPr>
        <w:t>bruhanje;</w:t>
      </w:r>
    </w:p>
    <w:p w:rsidR="002E4CCC" w:rsidRPr="006678A0" w:rsidRDefault="002E4CCC" w:rsidP="00F5003B">
      <w:pPr>
        <w:keepNext/>
        <w:keepLines/>
        <w:numPr>
          <w:ilvl w:val="0"/>
          <w:numId w:val="57"/>
        </w:numPr>
        <w:jc w:val="both"/>
        <w:rPr>
          <w:rFonts w:ascii="Tahoma" w:hAnsi="Tahoma" w:cs="Tahoma"/>
        </w:rPr>
      </w:pPr>
      <w:r w:rsidRPr="006678A0">
        <w:rPr>
          <w:rFonts w:ascii="Tahoma" w:hAnsi="Tahoma" w:cs="Tahoma"/>
        </w:rPr>
        <w:t>driske;</w:t>
      </w:r>
    </w:p>
    <w:p w:rsidR="002E4CCC" w:rsidRPr="006678A0" w:rsidRDefault="002E4CCC" w:rsidP="00F5003B">
      <w:pPr>
        <w:keepNext/>
        <w:keepLines/>
        <w:numPr>
          <w:ilvl w:val="0"/>
          <w:numId w:val="57"/>
        </w:numPr>
        <w:jc w:val="both"/>
        <w:rPr>
          <w:rFonts w:ascii="Tahoma" w:hAnsi="Tahoma" w:cs="Tahoma"/>
        </w:rPr>
      </w:pPr>
      <w:r w:rsidRPr="006678A0">
        <w:rPr>
          <w:rFonts w:ascii="Tahoma" w:hAnsi="Tahoma" w:cs="Tahoma"/>
        </w:rPr>
        <w:t>gnojnih sprememb na koži (ognojki, gnojne rane,turi itd.);</w:t>
      </w:r>
    </w:p>
    <w:p w:rsidR="002E4CCC" w:rsidRPr="006678A0" w:rsidRDefault="002E4CCC" w:rsidP="00F5003B">
      <w:pPr>
        <w:keepNext/>
        <w:keepLines/>
        <w:numPr>
          <w:ilvl w:val="0"/>
          <w:numId w:val="57"/>
        </w:numPr>
        <w:jc w:val="both"/>
        <w:rPr>
          <w:rFonts w:ascii="Tahoma" w:hAnsi="Tahoma" w:cs="Tahoma"/>
        </w:rPr>
      </w:pPr>
      <w:r w:rsidRPr="006678A0">
        <w:rPr>
          <w:rFonts w:ascii="Tahoma" w:hAnsi="Tahoma" w:cs="Tahoma"/>
        </w:rPr>
        <w:t>izcedka iz ušes, nosu.</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numPr>
          <w:ilvl w:val="0"/>
          <w:numId w:val="56"/>
        </w:numPr>
        <w:jc w:val="both"/>
        <w:rPr>
          <w:rFonts w:ascii="Tahoma" w:hAnsi="Tahoma" w:cs="Tahoma"/>
        </w:rPr>
      </w:pPr>
      <w:r w:rsidRPr="006678A0">
        <w:rPr>
          <w:rFonts w:ascii="Tahoma" w:hAnsi="Tahoma" w:cs="Tahoma"/>
        </w:rPr>
        <w:t>Vsakokrat po preboleli nalezljivi bolezni, pred vrnitvijo na delo.</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numPr>
          <w:ilvl w:val="0"/>
          <w:numId w:val="56"/>
        </w:numPr>
        <w:jc w:val="both"/>
        <w:rPr>
          <w:rFonts w:ascii="Tahoma" w:hAnsi="Tahoma" w:cs="Tahoma"/>
        </w:rPr>
      </w:pPr>
      <w:r w:rsidRPr="006678A0">
        <w:rPr>
          <w:rFonts w:ascii="Tahoma" w:hAnsi="Tahoma" w:cs="Tahoma"/>
        </w:rPr>
        <w:t>V primeru pojava driske in/ali bruhanja v družini.</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numPr>
          <w:ilvl w:val="0"/>
          <w:numId w:val="56"/>
        </w:numPr>
        <w:jc w:val="both"/>
        <w:rPr>
          <w:rFonts w:ascii="Tahoma" w:hAnsi="Tahoma" w:cs="Tahoma"/>
        </w:rPr>
      </w:pPr>
      <w:r w:rsidRPr="006678A0">
        <w:rPr>
          <w:rFonts w:ascii="Tahoma" w:hAnsi="Tahoma" w:cs="Tahoma"/>
        </w:rPr>
        <w:t xml:space="preserve">Po vrnitvi na delo, po daljši odsotnosti, če sem v tem času prebolel drisko ali sem bruhal ali je kdorkoli iz skupine ljudi, s katerimi sem bil v stiku, prebolel drisko ali je bruhal. </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p>
    <w:p w:rsidR="002E4CCC" w:rsidRPr="006678A0" w:rsidRDefault="002E4CCC" w:rsidP="00F5003B">
      <w:pPr>
        <w:keepNext/>
        <w:keepLines/>
        <w:ind w:firstLine="360"/>
        <w:jc w:val="both"/>
        <w:rPr>
          <w:rFonts w:ascii="Tahoma" w:hAnsi="Tahoma" w:cs="Tahoma"/>
        </w:rPr>
      </w:pPr>
      <w:r w:rsidRPr="006678A0">
        <w:rPr>
          <w:rFonts w:ascii="Tahoma" w:hAnsi="Tahoma" w:cs="Tahoma"/>
        </w:rPr>
        <w:t xml:space="preserve">Podpis osebe:                                                                     Datum:  </w:t>
      </w:r>
    </w:p>
    <w:p w:rsidR="002E4CCC" w:rsidRPr="006678A0" w:rsidRDefault="002E4CCC" w:rsidP="00F5003B">
      <w:pPr>
        <w:keepNext/>
        <w:keepLines/>
        <w:jc w:val="both"/>
        <w:rPr>
          <w:rFonts w:ascii="Tahoma" w:hAnsi="Tahoma"/>
          <w:lang w:val="x-none"/>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F5003B">
            <w:pPr>
              <w:keepNext/>
              <w:keepLines/>
              <w:jc w:val="both"/>
              <w:rPr>
                <w:rFonts w:ascii="Tahoma" w:hAnsi="Tahoma"/>
                <w:snapToGrid w:val="0"/>
              </w:rPr>
            </w:pPr>
          </w:p>
        </w:tc>
        <w:tc>
          <w:tcPr>
            <w:tcW w:w="2693" w:type="dxa"/>
          </w:tcPr>
          <w:p w:rsidR="002E4CCC" w:rsidRPr="006678A0" w:rsidRDefault="002E4CCC" w:rsidP="00F5003B">
            <w:pPr>
              <w:keepNext/>
              <w:keepLines/>
              <w:jc w:val="center"/>
              <w:rPr>
                <w:rFonts w:ascii="Tahoma" w:hAnsi="Tahoma"/>
                <w:snapToGrid w:val="0"/>
              </w:rPr>
            </w:pPr>
          </w:p>
        </w:tc>
        <w:tc>
          <w:tcPr>
            <w:tcW w:w="4395" w:type="dxa"/>
          </w:tcPr>
          <w:p w:rsidR="002E4CCC" w:rsidRPr="006678A0" w:rsidRDefault="002E4CCC" w:rsidP="00F5003B">
            <w:pPr>
              <w:keepNext/>
              <w:keepLines/>
              <w:jc w:val="both"/>
              <w:rPr>
                <w:rFonts w:ascii="Tahoma" w:hAnsi="Tahoma"/>
                <w:snapToGrid w:val="0"/>
              </w:rPr>
            </w:pPr>
          </w:p>
        </w:tc>
      </w:tr>
      <w:tr w:rsidR="002E4CCC" w:rsidRPr="006678A0" w:rsidTr="002E4CCC">
        <w:trPr>
          <w:trHeight w:val="235"/>
        </w:trPr>
        <w:tc>
          <w:tcPr>
            <w:tcW w:w="2410"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709"/>
      </w:tblGrid>
      <w:tr w:rsidR="002E4CCC" w:rsidRPr="006678A0" w:rsidTr="006073AC">
        <w:tc>
          <w:tcPr>
            <w:tcW w:w="599" w:type="dxa"/>
            <w:tcBorders>
              <w:top w:val="single" w:sz="4" w:space="0" w:color="auto"/>
              <w:left w:val="single" w:sz="4" w:space="0" w:color="auto"/>
              <w:bottom w:val="single" w:sz="4" w:space="0" w:color="auto"/>
              <w:right w:val="nil"/>
            </w:tcBorders>
            <w:hideMark/>
          </w:tcPr>
          <w:p w:rsidR="002E4CCC" w:rsidRPr="006678A0" w:rsidRDefault="002E4CCC" w:rsidP="00F5003B">
            <w:pPr>
              <w:keepNext/>
              <w:keepLines/>
              <w:jc w:val="right"/>
              <w:rPr>
                <w:rFonts w:ascii="Tahoma" w:hAnsi="Tahoma"/>
              </w:rPr>
            </w:pPr>
            <w:r w:rsidRPr="006678A0">
              <w:lastRenderedPageBreak/>
              <w:br w:type="page"/>
            </w:r>
            <w:r w:rsidRPr="006678A0">
              <w:rPr>
                <w:rFonts w:ascii="Tahoma" w:hAnsi="Tahoma"/>
              </w:rPr>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6678A0" w:rsidRDefault="002E4CCC" w:rsidP="00F5003B">
            <w:pPr>
              <w:keepNext/>
              <w:keepLines/>
              <w:rPr>
                <w:rFonts w:ascii="Tahoma" w:hAnsi="Tahoma"/>
              </w:rPr>
            </w:pPr>
            <w:r w:rsidRPr="006678A0">
              <w:rPr>
                <w:rFonts w:ascii="Tahoma" w:hAnsi="Tahoma"/>
              </w:rPr>
              <w:t>INDIVIDUALNA IZJAVA O BOLEZENSKIH ZNAKIH</w:t>
            </w:r>
          </w:p>
        </w:tc>
        <w:tc>
          <w:tcPr>
            <w:tcW w:w="851" w:type="dxa"/>
            <w:tcBorders>
              <w:top w:val="single" w:sz="4" w:space="0" w:color="auto"/>
              <w:left w:val="single" w:sz="4" w:space="0" w:color="808080"/>
              <w:bottom w:val="single" w:sz="4" w:space="0" w:color="auto"/>
              <w:right w:val="nil"/>
            </w:tcBorders>
            <w:hideMark/>
          </w:tcPr>
          <w:p w:rsidR="002E4CCC" w:rsidRPr="006678A0" w:rsidRDefault="000F7284" w:rsidP="00F5003B">
            <w:pPr>
              <w:keepNext/>
              <w:keepLines/>
              <w:rPr>
                <w:rFonts w:ascii="Tahoma" w:hAnsi="Tahoma"/>
                <w:b/>
              </w:rPr>
            </w:pPr>
            <w:r w:rsidRPr="006678A0">
              <w:rPr>
                <w:rFonts w:ascii="Tahoma" w:hAnsi="Tahoma"/>
                <w:b/>
              </w:rPr>
              <w:t>P</w:t>
            </w:r>
            <w:r w:rsidR="002E4CCC" w:rsidRPr="006678A0">
              <w:rPr>
                <w:rFonts w:ascii="Tahoma" w:hAnsi="Tahoma"/>
                <w:b/>
              </w:rPr>
              <w:t>riloga</w:t>
            </w:r>
          </w:p>
        </w:tc>
        <w:tc>
          <w:tcPr>
            <w:tcW w:w="709" w:type="dxa"/>
            <w:tcBorders>
              <w:top w:val="single" w:sz="4" w:space="0" w:color="auto"/>
              <w:left w:val="nil"/>
              <w:bottom w:val="single" w:sz="4" w:space="0" w:color="auto"/>
              <w:right w:val="single" w:sz="4" w:space="0" w:color="auto"/>
            </w:tcBorders>
            <w:hideMark/>
          </w:tcPr>
          <w:p w:rsidR="002E4CCC" w:rsidRPr="006678A0" w:rsidRDefault="000F7284" w:rsidP="00F5003B">
            <w:pPr>
              <w:keepNext/>
              <w:keepLines/>
              <w:rPr>
                <w:rFonts w:ascii="Tahoma" w:hAnsi="Tahoma"/>
                <w:b/>
              </w:rPr>
            </w:pPr>
            <w:r w:rsidRPr="006678A0">
              <w:rPr>
                <w:rFonts w:ascii="Tahoma" w:hAnsi="Tahoma"/>
                <w:b/>
              </w:rPr>
              <w:t>11</w:t>
            </w:r>
            <w:r w:rsidR="002E4CCC" w:rsidRPr="006678A0">
              <w:rPr>
                <w:rFonts w:ascii="Tahoma" w:hAnsi="Tahoma"/>
                <w:b/>
              </w:rPr>
              <w:t>.a</w:t>
            </w:r>
          </w:p>
        </w:tc>
      </w:tr>
    </w:tbl>
    <w:p w:rsidR="002E4CCC" w:rsidRPr="006678A0" w:rsidRDefault="002E4CCC" w:rsidP="00F5003B">
      <w:pPr>
        <w:keepNext/>
        <w:keepLines/>
        <w:ind w:left="1152"/>
        <w:outlineLvl w:val="5"/>
        <w:rPr>
          <w:rFonts w:ascii="Tahoma" w:hAnsi="Tahoma"/>
          <w:b/>
          <w:lang w:val="x-none"/>
        </w:rPr>
      </w:pPr>
    </w:p>
    <w:p w:rsidR="002E4CCC" w:rsidRPr="006678A0" w:rsidRDefault="002E4CCC" w:rsidP="00F5003B">
      <w:pPr>
        <w:keepNext/>
        <w:keepLines/>
        <w:ind w:left="1152" w:hanging="1152"/>
        <w:jc w:val="center"/>
        <w:outlineLvl w:val="5"/>
        <w:rPr>
          <w:rFonts w:ascii="Tahoma" w:hAnsi="Tahoma"/>
          <w:b/>
          <w:lang w:val="x-none"/>
        </w:rPr>
      </w:pPr>
      <w:r w:rsidRPr="006678A0">
        <w:rPr>
          <w:rFonts w:ascii="Tahoma" w:hAnsi="Tahoma"/>
          <w:b/>
          <w:lang w:val="x-none"/>
        </w:rPr>
        <w:t>VZOREC</w:t>
      </w:r>
    </w:p>
    <w:p w:rsidR="002E4CCC" w:rsidRPr="006678A0" w:rsidRDefault="002E4CCC" w:rsidP="00F5003B">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F5003B">
            <w:pPr>
              <w:keepNext/>
              <w:keepLines/>
              <w:tabs>
                <w:tab w:val="left" w:pos="708"/>
                <w:tab w:val="center" w:pos="4536"/>
                <w:tab w:val="right" w:pos="9072"/>
              </w:tabs>
              <w:rPr>
                <w:rFonts w:ascii="Tahoma" w:hAnsi="Tahoma"/>
                <w:b/>
                <w:lang w:val="x-none"/>
              </w:rPr>
            </w:pPr>
            <w:r w:rsidRPr="006678A0">
              <w:rPr>
                <w:rFonts w:ascii="Tahoma" w:hAnsi="Tahoma"/>
                <w:b/>
                <w:lang w:val="x-none"/>
              </w:rPr>
              <w:t>PONUDNIK – NAZIV:</w:t>
            </w:r>
          </w:p>
          <w:p w:rsidR="002E4CCC" w:rsidRPr="006678A0" w:rsidRDefault="002E4CCC" w:rsidP="00F5003B">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6678A0" w:rsidRDefault="002E4CCC" w:rsidP="00F5003B">
            <w:pPr>
              <w:keepNext/>
              <w:keepLines/>
              <w:tabs>
                <w:tab w:val="center" w:pos="4536"/>
                <w:tab w:val="right" w:pos="9072"/>
              </w:tabs>
              <w:rPr>
                <w:rFonts w:ascii="Tahoma" w:hAnsi="Tahoma"/>
                <w:b/>
                <w:lang w:val="x-none"/>
              </w:rPr>
            </w:pPr>
          </w:p>
        </w:tc>
      </w:tr>
      <w:tr w:rsidR="002E4CCC" w:rsidRPr="006678A0" w:rsidTr="002E4CCC">
        <w:trPr>
          <w:trHeight w:val="153"/>
        </w:trPr>
        <w:tc>
          <w:tcPr>
            <w:tcW w:w="2500" w:type="dxa"/>
          </w:tcPr>
          <w:p w:rsidR="002E4CCC" w:rsidRPr="006678A0" w:rsidRDefault="002E4CCC" w:rsidP="00F5003B">
            <w:pPr>
              <w:keepNext/>
              <w:keepLines/>
              <w:tabs>
                <w:tab w:val="left" w:pos="708"/>
                <w:tab w:val="center" w:pos="4536"/>
                <w:tab w:val="right" w:pos="9072"/>
              </w:tabs>
              <w:rPr>
                <w:rFonts w:ascii="Tahoma" w:hAnsi="Tahoma"/>
                <w:b/>
                <w:lang w:val="x-none"/>
              </w:rPr>
            </w:pPr>
          </w:p>
        </w:tc>
        <w:tc>
          <w:tcPr>
            <w:tcW w:w="6994" w:type="dxa"/>
          </w:tcPr>
          <w:p w:rsidR="002E4CCC" w:rsidRPr="006678A0" w:rsidRDefault="002E4CCC" w:rsidP="00F5003B">
            <w:pPr>
              <w:keepNext/>
              <w:keepLines/>
              <w:tabs>
                <w:tab w:val="left" w:pos="708"/>
                <w:tab w:val="center" w:pos="4536"/>
                <w:tab w:val="right" w:pos="9072"/>
              </w:tabs>
              <w:rPr>
                <w:rFonts w:ascii="Tahoma" w:hAnsi="Tahoma"/>
                <w:b/>
                <w:lang w:val="x-none"/>
              </w:rPr>
            </w:pPr>
          </w:p>
        </w:tc>
      </w:tr>
      <w:tr w:rsidR="002E4CCC" w:rsidRPr="006678A0" w:rsidTr="002E4CCC">
        <w:trPr>
          <w:trHeight w:val="266"/>
        </w:trPr>
        <w:tc>
          <w:tcPr>
            <w:tcW w:w="2500" w:type="dxa"/>
          </w:tcPr>
          <w:p w:rsidR="002E4CCC" w:rsidRPr="006678A0" w:rsidRDefault="002E4CCC" w:rsidP="00F5003B">
            <w:pPr>
              <w:keepNext/>
              <w:keepLines/>
              <w:tabs>
                <w:tab w:val="left" w:pos="708"/>
                <w:tab w:val="center" w:pos="4536"/>
                <w:tab w:val="right" w:pos="9072"/>
              </w:tabs>
              <w:rPr>
                <w:rFonts w:ascii="Tahoma" w:hAnsi="Tahoma"/>
                <w:b/>
                <w:lang w:val="x-none"/>
              </w:rPr>
            </w:pPr>
            <w:r w:rsidRPr="006678A0">
              <w:rPr>
                <w:rFonts w:ascii="Tahoma" w:hAnsi="Tahoma"/>
                <w:b/>
                <w:lang w:val="x-none"/>
              </w:rPr>
              <w:t>NASLOV:</w:t>
            </w:r>
          </w:p>
          <w:p w:rsidR="002E4CCC" w:rsidRPr="006678A0" w:rsidRDefault="002E4CCC" w:rsidP="00F5003B">
            <w:pPr>
              <w:keepNext/>
              <w:keepLines/>
              <w:tabs>
                <w:tab w:val="left" w:pos="708"/>
                <w:tab w:val="center" w:pos="4536"/>
                <w:tab w:val="right" w:pos="9072"/>
              </w:tabs>
              <w:rPr>
                <w:rFonts w:ascii="Tahoma" w:hAnsi="Tahoma"/>
                <w:b/>
                <w:lang w:val="x-none"/>
              </w:rPr>
            </w:pPr>
          </w:p>
        </w:tc>
        <w:tc>
          <w:tcPr>
            <w:tcW w:w="6994" w:type="dxa"/>
            <w:tcBorders>
              <w:top w:val="nil"/>
              <w:left w:val="nil"/>
              <w:bottom w:val="single" w:sz="4" w:space="0" w:color="auto"/>
              <w:right w:val="nil"/>
            </w:tcBorders>
            <w:shd w:val="pct10" w:color="auto" w:fill="auto"/>
          </w:tcPr>
          <w:p w:rsidR="002E4CCC" w:rsidRPr="006678A0" w:rsidRDefault="002E4CCC" w:rsidP="00F5003B">
            <w:pPr>
              <w:keepNext/>
              <w:keepLines/>
              <w:tabs>
                <w:tab w:val="left" w:pos="708"/>
                <w:tab w:val="center" w:pos="4536"/>
                <w:tab w:val="right" w:pos="9072"/>
              </w:tabs>
              <w:rPr>
                <w:rFonts w:ascii="Tahoma" w:hAnsi="Tahoma"/>
                <w:b/>
                <w:lang w:val="x-none"/>
              </w:rPr>
            </w:pPr>
          </w:p>
        </w:tc>
      </w:tr>
    </w:tbl>
    <w:p w:rsidR="002E4CCC" w:rsidRPr="006678A0" w:rsidRDefault="002E4CCC" w:rsidP="00F5003B">
      <w:pPr>
        <w:keepNext/>
        <w:keepLines/>
        <w:jc w:val="center"/>
        <w:rPr>
          <w:rFonts w:ascii="Tahoma" w:hAnsi="Tahoma"/>
          <w:b/>
        </w:rPr>
      </w:pPr>
    </w:p>
    <w:p w:rsidR="002E4CCC" w:rsidRPr="006678A0" w:rsidRDefault="002E4CCC" w:rsidP="00F5003B">
      <w:pPr>
        <w:keepNext/>
        <w:keepLines/>
        <w:numPr>
          <w:ilvl w:val="1"/>
          <w:numId w:val="0"/>
        </w:numPr>
        <w:spacing w:before="200" w:line="276" w:lineRule="auto"/>
        <w:ind w:left="576" w:hanging="576"/>
        <w:outlineLvl w:val="1"/>
        <w:rPr>
          <w:rFonts w:ascii="Tahoma" w:eastAsia="Calibri" w:hAnsi="Tahoma" w:cs="Tahoma"/>
          <w:b/>
        </w:rPr>
      </w:pPr>
      <w:r w:rsidRPr="006678A0">
        <w:rPr>
          <w:rFonts w:ascii="Tahoma" w:eastAsia="Calibri" w:hAnsi="Tahoma" w:cs="Tahoma"/>
          <w:b/>
        </w:rPr>
        <w:t>INDIVIDUALNA IZJAVA O BOLEZENSKIH ZNAKIH</w:t>
      </w:r>
    </w:p>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Ime in priimek:</w:t>
      </w:r>
      <w:r w:rsidRPr="006678A0">
        <w:rPr>
          <w:rFonts w:ascii="Tahoma" w:hAnsi="Tahoma"/>
        </w:rPr>
        <w:tab/>
        <w:t>___________________________________________________________</w:t>
      </w:r>
    </w:p>
    <w:p w:rsidR="002E4CCC" w:rsidRPr="006678A0" w:rsidRDefault="002E4CCC" w:rsidP="00F5003B">
      <w:pPr>
        <w:keepNext/>
        <w:keepLines/>
        <w:jc w:val="both"/>
        <w:rPr>
          <w:rFonts w:ascii="Tahoma" w:hAnsi="Tahoma"/>
        </w:rPr>
      </w:pPr>
    </w:p>
    <w:p w:rsidR="002E4CCC" w:rsidRPr="006678A0" w:rsidRDefault="002E4CCC" w:rsidP="00F5003B">
      <w:pPr>
        <w:keepNext/>
        <w:keepLines/>
        <w:rPr>
          <w:rFonts w:ascii="Tahoma" w:hAnsi="Tahoma"/>
        </w:rPr>
      </w:pPr>
      <w:r w:rsidRPr="006678A0">
        <w:rPr>
          <w:rFonts w:ascii="Tahoma" w:hAnsi="Tahoma"/>
        </w:rPr>
        <w:t>Naslov bivališča:___________________________________________________________</w:t>
      </w:r>
    </w:p>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Delovno mesto:</w:t>
      </w:r>
      <w:r w:rsidRPr="006678A0">
        <w:rPr>
          <w:rFonts w:ascii="Tahoma" w:hAnsi="Tahoma"/>
        </w:rPr>
        <w:tab/>
        <w:t>___________________________________________________________</w:t>
      </w:r>
    </w:p>
    <w:p w:rsidR="002E4CCC" w:rsidRPr="006678A0" w:rsidRDefault="002E4CCC" w:rsidP="00F5003B">
      <w:pPr>
        <w:keepNext/>
        <w:keepLines/>
        <w:jc w:val="both"/>
        <w:rPr>
          <w:rFonts w:ascii="Tahoma" w:hAnsi="Tahoma"/>
        </w:rPr>
      </w:pPr>
    </w:p>
    <w:p w:rsidR="002E4CCC" w:rsidRPr="006678A0" w:rsidRDefault="002E4CCC" w:rsidP="00F5003B">
      <w:pPr>
        <w:keepNext/>
        <w:keepLines/>
        <w:tabs>
          <w:tab w:val="left" w:pos="708"/>
          <w:tab w:val="left" w:pos="2155"/>
        </w:tabs>
        <w:jc w:val="both"/>
        <w:rPr>
          <w:rFonts w:ascii="Tahoma" w:hAnsi="Tahoma"/>
        </w:rPr>
      </w:pPr>
      <w:r w:rsidRPr="006678A0">
        <w:rPr>
          <w:rFonts w:ascii="Tahoma" w:hAnsi="Tahoma"/>
        </w:rPr>
        <w:t>Opis bolezenskih znakov:</w:t>
      </w:r>
    </w:p>
    <w:p w:rsidR="002E4CCC" w:rsidRPr="006678A0" w:rsidRDefault="002E4CCC" w:rsidP="00F5003B">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E4CCC" w:rsidRPr="006678A0" w:rsidTr="002E4CCC">
        <w:tc>
          <w:tcPr>
            <w:tcW w:w="5457"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b/>
              </w:rPr>
            </w:pPr>
            <w:r w:rsidRPr="006678A0">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center"/>
              <w:rPr>
                <w:rFonts w:ascii="Tahoma" w:hAnsi="Tahoma"/>
                <w:b/>
              </w:rPr>
            </w:pPr>
            <w:r w:rsidRPr="006678A0">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center"/>
              <w:rPr>
                <w:rFonts w:ascii="Tahoma" w:hAnsi="Tahoma"/>
                <w:b/>
              </w:rPr>
            </w:pPr>
            <w:r w:rsidRPr="006678A0">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b/>
              </w:rPr>
            </w:pPr>
            <w:r w:rsidRPr="006678A0">
              <w:rPr>
                <w:rFonts w:ascii="Tahoma" w:hAnsi="Tahoma"/>
                <w:b/>
              </w:rPr>
              <w:t>Datum pojava</w:t>
            </w: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Gnojne spremembe na koži, ob nohtih,očesni ječmen, gnojne rane</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2"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E4CCC" w:rsidRPr="006678A0" w:rsidRDefault="002E4CCC" w:rsidP="00F5003B">
            <w:pPr>
              <w:keepNext/>
              <w:keepLines/>
              <w:jc w:val="both"/>
              <w:rPr>
                <w:rFonts w:ascii="Tahoma" w:hAnsi="Tahoma"/>
              </w:rPr>
            </w:pPr>
          </w:p>
        </w:tc>
      </w:tr>
      <w:tr w:rsidR="002E4CCC" w:rsidRPr="006678A0" w:rsidTr="002E4CCC">
        <w:tc>
          <w:tcPr>
            <w:tcW w:w="5457" w:type="dxa"/>
            <w:tcBorders>
              <w:top w:val="single" w:sz="2" w:space="0" w:color="auto"/>
              <w:left w:val="single" w:sz="18" w:space="0" w:color="auto"/>
              <w:bottom w:val="single" w:sz="18" w:space="0" w:color="auto"/>
              <w:right w:val="single" w:sz="18" w:space="0" w:color="auto"/>
            </w:tcBorders>
            <w:hideMark/>
          </w:tcPr>
          <w:p w:rsidR="002E4CCC" w:rsidRPr="006678A0" w:rsidRDefault="002E4CCC" w:rsidP="00F5003B">
            <w:pPr>
              <w:keepNext/>
              <w:keepLines/>
              <w:jc w:val="both"/>
              <w:rPr>
                <w:rFonts w:ascii="Tahoma" w:hAnsi="Tahoma"/>
              </w:rPr>
            </w:pPr>
            <w:r w:rsidRPr="006678A0">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rsidR="002E4CCC" w:rsidRPr="006678A0" w:rsidRDefault="002E4CCC" w:rsidP="00F5003B">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rsidR="002E4CCC" w:rsidRPr="006678A0" w:rsidRDefault="002E4CCC" w:rsidP="00F5003B">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rsidR="002E4CCC" w:rsidRPr="006678A0" w:rsidRDefault="002E4CCC" w:rsidP="00F5003B">
            <w:pPr>
              <w:keepNext/>
              <w:keepLines/>
              <w:jc w:val="both"/>
              <w:rPr>
                <w:rFonts w:ascii="Tahoma" w:hAnsi="Tahoma"/>
              </w:rPr>
            </w:pPr>
          </w:p>
        </w:tc>
      </w:tr>
    </w:tbl>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 xml:space="preserve">Če ste na katerokoli vprašanje odgovorili z </w:t>
      </w:r>
      <w:r w:rsidRPr="006678A0">
        <w:rPr>
          <w:rFonts w:ascii="Tahoma" w:hAnsi="Tahoma"/>
          <w:b/>
        </w:rPr>
        <w:t>DA</w:t>
      </w:r>
      <w:r w:rsidRPr="006678A0">
        <w:rPr>
          <w:rFonts w:ascii="Tahoma" w:hAnsi="Tahoma"/>
        </w:rPr>
        <w:t>, prosimo, da dodatno obrazložite vaše težave:</w:t>
      </w:r>
    </w:p>
    <w:p w:rsidR="002E4CCC" w:rsidRPr="006678A0" w:rsidRDefault="002E4CCC" w:rsidP="00F5003B">
      <w:pPr>
        <w:keepNext/>
        <w:keepLines/>
        <w:jc w:val="both"/>
        <w:rPr>
          <w:rFonts w:ascii="Tahoma" w:hAnsi="Tahoma"/>
          <w:b/>
          <w:lang w:val="x-none"/>
        </w:rPr>
      </w:pPr>
      <w:r w:rsidRPr="006678A0">
        <w:rPr>
          <w:rFonts w:ascii="Tahoma" w:hAnsi="Tahoma"/>
          <w:b/>
          <w:lang w:val="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Potrjujem, da so odgovori na vprašanja ter dodatne informacije resnični.</w:t>
      </w:r>
    </w:p>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Podpis osebe:                                                                                Datum:</w:t>
      </w:r>
    </w:p>
    <w:p w:rsidR="002E4CCC" w:rsidRPr="006678A0" w:rsidRDefault="002E4CCC" w:rsidP="00F5003B">
      <w:pPr>
        <w:keepNext/>
        <w:keepLines/>
        <w:pBdr>
          <w:bottom w:val="single" w:sz="12" w:space="1" w:color="auto"/>
        </w:pBdr>
        <w:jc w:val="both"/>
        <w:rPr>
          <w:rFonts w:ascii="Tahoma" w:hAnsi="Tahoma"/>
        </w:rPr>
      </w:pPr>
    </w:p>
    <w:p w:rsidR="002E4CCC" w:rsidRPr="006678A0" w:rsidRDefault="002E4CCC" w:rsidP="00F5003B">
      <w:pPr>
        <w:keepNext/>
        <w:keepLines/>
        <w:pBdr>
          <w:bottom w:val="single" w:sz="12" w:space="1" w:color="auto"/>
        </w:pBdr>
        <w:jc w:val="both"/>
        <w:rPr>
          <w:rFonts w:ascii="Tahoma" w:hAnsi="Tahoma"/>
        </w:rPr>
      </w:pPr>
    </w:p>
    <w:p w:rsidR="002E4CCC" w:rsidRPr="006678A0" w:rsidRDefault="002E4CCC" w:rsidP="00F5003B">
      <w:pPr>
        <w:keepNext/>
        <w:keepLines/>
        <w:jc w:val="both"/>
        <w:rPr>
          <w:rFonts w:ascii="Tahoma" w:hAnsi="Tahoma"/>
        </w:rPr>
      </w:pPr>
    </w:p>
    <w:p w:rsidR="002E4CCC" w:rsidRPr="006678A0" w:rsidRDefault="002E4CCC" w:rsidP="00F5003B">
      <w:pPr>
        <w:keepNext/>
        <w:keepLines/>
        <w:jc w:val="both"/>
        <w:rPr>
          <w:rFonts w:ascii="Tahoma" w:hAnsi="Tahoma"/>
        </w:rPr>
      </w:pPr>
      <w:r w:rsidRPr="006678A0">
        <w:rPr>
          <w:rFonts w:ascii="Tahoma" w:hAnsi="Tahoma"/>
        </w:rPr>
        <w:t>Napoten na zdravniški pregled                   da                     ne</w:t>
      </w:r>
    </w:p>
    <w:p w:rsidR="002E4CCC" w:rsidRPr="006678A0" w:rsidRDefault="002E4CCC" w:rsidP="00F5003B">
      <w:pPr>
        <w:keepNext/>
        <w:keepLines/>
        <w:jc w:val="both"/>
        <w:rPr>
          <w:rFonts w:ascii="Tahoma" w:hAnsi="Tahoma"/>
        </w:rPr>
      </w:pPr>
    </w:p>
    <w:p w:rsidR="002E4CCC" w:rsidRPr="006678A0" w:rsidRDefault="002E4CCC" w:rsidP="00F5003B">
      <w:pPr>
        <w:keepNext/>
        <w:keepLines/>
        <w:rPr>
          <w:rFonts w:ascii="Tahoma" w:hAnsi="Tahoma"/>
        </w:rPr>
      </w:pPr>
      <w:r w:rsidRPr="006678A0">
        <w:rPr>
          <w:rFonts w:ascii="Tahoma" w:hAnsi="Tahoma"/>
        </w:rPr>
        <w:t xml:space="preserve">Podpis nosilca živilske dejavnosti oziroma odgovorne osebe:       </w:t>
      </w:r>
      <w:r w:rsidRPr="006678A0">
        <w:rPr>
          <w:rFonts w:ascii="Tahoma" w:hAnsi="Tahoma"/>
        </w:rPr>
        <w:tab/>
      </w: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p w:rsidR="002E4CCC" w:rsidRPr="006678A0" w:rsidRDefault="002E4CCC" w:rsidP="00F5003B">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F5003B">
            <w:pPr>
              <w:keepNext/>
              <w:keepLines/>
              <w:jc w:val="both"/>
              <w:rPr>
                <w:rFonts w:ascii="Tahoma" w:hAnsi="Tahoma"/>
                <w:snapToGrid w:val="0"/>
              </w:rPr>
            </w:pPr>
          </w:p>
        </w:tc>
        <w:tc>
          <w:tcPr>
            <w:tcW w:w="2693" w:type="dxa"/>
          </w:tcPr>
          <w:p w:rsidR="002E4CCC" w:rsidRPr="006678A0" w:rsidRDefault="002E4CCC" w:rsidP="00F5003B">
            <w:pPr>
              <w:keepNext/>
              <w:keepLines/>
              <w:jc w:val="center"/>
              <w:rPr>
                <w:rFonts w:ascii="Tahoma" w:hAnsi="Tahoma"/>
                <w:snapToGrid w:val="0"/>
              </w:rPr>
            </w:pPr>
          </w:p>
        </w:tc>
        <w:tc>
          <w:tcPr>
            <w:tcW w:w="4395" w:type="dxa"/>
          </w:tcPr>
          <w:p w:rsidR="002E4CCC" w:rsidRPr="006678A0" w:rsidRDefault="002E4CCC" w:rsidP="00F5003B">
            <w:pPr>
              <w:keepNext/>
              <w:keepLines/>
              <w:jc w:val="both"/>
              <w:rPr>
                <w:rFonts w:ascii="Tahoma" w:hAnsi="Tahoma"/>
                <w:snapToGrid w:val="0"/>
              </w:rPr>
            </w:pPr>
          </w:p>
        </w:tc>
      </w:tr>
      <w:tr w:rsidR="002E4CCC" w:rsidRPr="006678A0" w:rsidTr="002E4CCC">
        <w:trPr>
          <w:trHeight w:val="235"/>
        </w:trPr>
        <w:tc>
          <w:tcPr>
            <w:tcW w:w="2410"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6678A0" w:rsidRDefault="002E4CCC" w:rsidP="00F5003B">
      <w:pPr>
        <w:keepNext/>
        <w:keepLines/>
      </w:pPr>
    </w:p>
    <w:tbl>
      <w:tblPr>
        <w:tblW w:w="941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334"/>
        <w:gridCol w:w="851"/>
        <w:gridCol w:w="634"/>
      </w:tblGrid>
      <w:tr w:rsidR="002E4CCC" w:rsidRPr="006678A0" w:rsidTr="006073AC">
        <w:tc>
          <w:tcPr>
            <w:tcW w:w="599" w:type="dxa"/>
            <w:tcBorders>
              <w:top w:val="single" w:sz="4" w:space="0" w:color="auto"/>
              <w:left w:val="single" w:sz="4" w:space="0" w:color="auto"/>
              <w:bottom w:val="single" w:sz="4" w:space="0" w:color="auto"/>
              <w:right w:val="nil"/>
            </w:tcBorders>
            <w:hideMark/>
          </w:tcPr>
          <w:p w:rsidR="002E4CCC" w:rsidRPr="006678A0" w:rsidRDefault="002E4CCC" w:rsidP="00F5003B">
            <w:pPr>
              <w:keepNext/>
              <w:keepLines/>
              <w:jc w:val="right"/>
              <w:rPr>
                <w:rFonts w:ascii="Tahoma" w:hAnsi="Tahoma"/>
              </w:rPr>
            </w:pPr>
            <w:r w:rsidRPr="006678A0">
              <w:rPr>
                <w:rFonts w:ascii="Tahoma" w:hAnsi="Tahoma"/>
              </w:rPr>
              <w:lastRenderedPageBreak/>
              <w:br w:type="page"/>
              <w:t xml:space="preserve">      </w:t>
            </w:r>
          </w:p>
        </w:tc>
        <w:tc>
          <w:tcPr>
            <w:tcW w:w="7334" w:type="dxa"/>
            <w:tcBorders>
              <w:top w:val="single" w:sz="4" w:space="0" w:color="auto"/>
              <w:left w:val="nil"/>
              <w:bottom w:val="single" w:sz="4" w:space="0" w:color="auto"/>
              <w:right w:val="single" w:sz="4" w:space="0" w:color="808080"/>
            </w:tcBorders>
            <w:hideMark/>
          </w:tcPr>
          <w:p w:rsidR="002E4CCC" w:rsidRPr="006678A0" w:rsidRDefault="002E4CCC" w:rsidP="00F5003B">
            <w:pPr>
              <w:keepNext/>
              <w:keepLines/>
              <w:rPr>
                <w:rFonts w:ascii="Tahoma" w:hAnsi="Tahoma"/>
              </w:rPr>
            </w:pPr>
            <w:r w:rsidRPr="006678A0">
              <w:rPr>
                <w:rFonts w:ascii="Tahoma" w:hAnsi="Tahoma"/>
              </w:rPr>
              <w:t>ZDRAVSTVENE ZAHTEVE - POTRDILO</w:t>
            </w:r>
          </w:p>
        </w:tc>
        <w:tc>
          <w:tcPr>
            <w:tcW w:w="851" w:type="dxa"/>
            <w:tcBorders>
              <w:top w:val="single" w:sz="4" w:space="0" w:color="auto"/>
              <w:left w:val="single" w:sz="4" w:space="0" w:color="808080"/>
              <w:bottom w:val="single" w:sz="4" w:space="0" w:color="auto"/>
              <w:right w:val="nil"/>
            </w:tcBorders>
            <w:hideMark/>
          </w:tcPr>
          <w:p w:rsidR="002E4CCC" w:rsidRPr="006678A0" w:rsidRDefault="008C76DC" w:rsidP="00F5003B">
            <w:pPr>
              <w:keepNext/>
              <w:keepLines/>
              <w:rPr>
                <w:rFonts w:ascii="Tahoma" w:hAnsi="Tahoma"/>
                <w:b/>
              </w:rPr>
            </w:pPr>
            <w:r w:rsidRPr="006678A0">
              <w:rPr>
                <w:rFonts w:ascii="Tahoma" w:hAnsi="Tahoma"/>
                <w:b/>
              </w:rPr>
              <w:t>P</w:t>
            </w:r>
            <w:r w:rsidR="002E4CCC" w:rsidRPr="006678A0">
              <w:rPr>
                <w:rFonts w:ascii="Tahoma" w:hAnsi="Tahoma"/>
                <w:b/>
              </w:rPr>
              <w:t>riloga</w:t>
            </w:r>
          </w:p>
        </w:tc>
        <w:tc>
          <w:tcPr>
            <w:tcW w:w="634" w:type="dxa"/>
            <w:tcBorders>
              <w:top w:val="single" w:sz="4" w:space="0" w:color="auto"/>
              <w:left w:val="nil"/>
              <w:bottom w:val="single" w:sz="4" w:space="0" w:color="auto"/>
              <w:right w:val="single" w:sz="4" w:space="0" w:color="auto"/>
            </w:tcBorders>
            <w:hideMark/>
          </w:tcPr>
          <w:p w:rsidR="002E4CCC" w:rsidRPr="006678A0" w:rsidRDefault="000F7284" w:rsidP="00F5003B">
            <w:pPr>
              <w:keepNext/>
              <w:keepLines/>
              <w:rPr>
                <w:rFonts w:ascii="Tahoma" w:hAnsi="Tahoma"/>
                <w:b/>
              </w:rPr>
            </w:pPr>
            <w:r w:rsidRPr="006678A0">
              <w:rPr>
                <w:rFonts w:ascii="Tahoma" w:hAnsi="Tahoma"/>
                <w:b/>
              </w:rPr>
              <w:t>11</w:t>
            </w:r>
            <w:r w:rsidR="002E4CCC" w:rsidRPr="006678A0">
              <w:rPr>
                <w:rFonts w:ascii="Tahoma" w:hAnsi="Tahoma"/>
                <w:b/>
              </w:rPr>
              <w:t>.b</w:t>
            </w:r>
          </w:p>
        </w:tc>
      </w:tr>
    </w:tbl>
    <w:p w:rsidR="002E4CCC" w:rsidRPr="006678A0" w:rsidRDefault="002E4CCC" w:rsidP="00F5003B">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E4CCC" w:rsidRPr="006678A0" w:rsidTr="002E4CCC">
        <w:trPr>
          <w:trHeight w:val="268"/>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PONUDNIK – NAZIV:</w:t>
            </w:r>
          </w:p>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hideMark/>
          </w:tcPr>
          <w:p w:rsidR="002E4CCC" w:rsidRPr="006678A0" w:rsidRDefault="002E4CCC" w:rsidP="00F5003B">
            <w:pPr>
              <w:keepNext/>
              <w:keepLines/>
              <w:tabs>
                <w:tab w:val="center" w:pos="4536"/>
                <w:tab w:val="right" w:pos="9072"/>
              </w:tabs>
              <w:rPr>
                <w:rFonts w:ascii="Tahoma" w:hAnsi="Tahoma" w:cs="Tahoma"/>
                <w:b/>
                <w:lang w:val="x-none"/>
              </w:rPr>
            </w:pPr>
            <w:r w:rsidRPr="006678A0">
              <w:rPr>
                <w:rFonts w:ascii="Tahoma" w:hAnsi="Tahoma" w:cs="Tahoma"/>
                <w:b/>
                <w:lang w:val="x-none"/>
              </w:rPr>
              <w:tab/>
            </w:r>
            <w:r w:rsidRPr="006678A0">
              <w:rPr>
                <w:rFonts w:ascii="Tahoma" w:hAnsi="Tahoma" w:cs="Tahoma"/>
                <w:b/>
                <w:lang w:val="x-none"/>
              </w:rPr>
              <w:tab/>
            </w:r>
            <w:r w:rsidRPr="006678A0">
              <w:rPr>
                <w:rFonts w:ascii="Tahoma" w:hAnsi="Tahoma" w:cs="Tahoma"/>
                <w:b/>
                <w:lang w:val="x-none"/>
              </w:rPr>
              <w:tab/>
              <w:t xml:space="preserve">_____________________________________________________  </w:t>
            </w:r>
          </w:p>
        </w:tc>
      </w:tr>
      <w:tr w:rsidR="002E4CCC" w:rsidRPr="006678A0" w:rsidTr="002E4CCC">
        <w:trPr>
          <w:trHeight w:val="153"/>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Pr>
          <w:p w:rsidR="002E4CCC" w:rsidRPr="006678A0" w:rsidRDefault="002E4CCC" w:rsidP="00F5003B">
            <w:pPr>
              <w:keepNext/>
              <w:keepLines/>
              <w:tabs>
                <w:tab w:val="left" w:pos="708"/>
                <w:tab w:val="center" w:pos="4536"/>
                <w:tab w:val="right" w:pos="9072"/>
              </w:tabs>
              <w:rPr>
                <w:rFonts w:ascii="Tahoma" w:hAnsi="Tahoma" w:cs="Tahoma"/>
                <w:b/>
                <w:lang w:val="x-none"/>
              </w:rPr>
            </w:pPr>
          </w:p>
        </w:tc>
      </w:tr>
      <w:tr w:rsidR="002E4CCC" w:rsidRPr="006678A0" w:rsidTr="002E4CCC">
        <w:trPr>
          <w:trHeight w:val="266"/>
        </w:trPr>
        <w:tc>
          <w:tcPr>
            <w:tcW w:w="2500" w:type="dxa"/>
          </w:tcPr>
          <w:p w:rsidR="002E4CCC" w:rsidRPr="006678A0" w:rsidRDefault="002E4CCC" w:rsidP="00F5003B">
            <w:pPr>
              <w:keepNext/>
              <w:keepLines/>
              <w:tabs>
                <w:tab w:val="left" w:pos="708"/>
                <w:tab w:val="center" w:pos="4536"/>
                <w:tab w:val="right" w:pos="9072"/>
              </w:tabs>
              <w:rPr>
                <w:rFonts w:ascii="Tahoma" w:hAnsi="Tahoma" w:cs="Tahoma"/>
                <w:b/>
                <w:lang w:val="x-none"/>
              </w:rPr>
            </w:pPr>
            <w:r w:rsidRPr="006678A0">
              <w:rPr>
                <w:rFonts w:ascii="Tahoma" w:hAnsi="Tahoma" w:cs="Tahoma"/>
                <w:b/>
                <w:lang w:val="x-none"/>
              </w:rPr>
              <w:t>NASLOV:</w:t>
            </w:r>
          </w:p>
          <w:p w:rsidR="002E4CCC" w:rsidRPr="006678A0" w:rsidRDefault="002E4CCC" w:rsidP="00F5003B">
            <w:pPr>
              <w:keepNext/>
              <w:keepLines/>
              <w:tabs>
                <w:tab w:val="left" w:pos="708"/>
                <w:tab w:val="center" w:pos="4536"/>
                <w:tab w:val="right" w:pos="9072"/>
              </w:tabs>
              <w:rPr>
                <w:rFonts w:ascii="Tahoma" w:hAnsi="Tahoma" w:cs="Tahoma"/>
                <w:b/>
                <w:lang w:val="x-none"/>
              </w:rPr>
            </w:pPr>
          </w:p>
        </w:tc>
        <w:tc>
          <w:tcPr>
            <w:tcW w:w="6994" w:type="dxa"/>
            <w:tcBorders>
              <w:top w:val="nil"/>
              <w:left w:val="nil"/>
              <w:bottom w:val="single" w:sz="4" w:space="0" w:color="auto"/>
              <w:right w:val="nil"/>
            </w:tcBorders>
            <w:shd w:val="pct5" w:color="auto" w:fill="auto"/>
          </w:tcPr>
          <w:p w:rsidR="002E4CCC" w:rsidRPr="006678A0" w:rsidRDefault="002E4CCC" w:rsidP="00F5003B">
            <w:pPr>
              <w:keepNext/>
              <w:keepLines/>
              <w:tabs>
                <w:tab w:val="left" w:pos="708"/>
                <w:tab w:val="center" w:pos="4536"/>
                <w:tab w:val="right" w:pos="9072"/>
              </w:tabs>
              <w:rPr>
                <w:rFonts w:ascii="Tahoma" w:hAnsi="Tahoma" w:cs="Tahoma"/>
                <w:b/>
                <w:lang w:val="x-none"/>
              </w:rPr>
            </w:pPr>
          </w:p>
        </w:tc>
      </w:tr>
    </w:tbl>
    <w:p w:rsidR="002E4CCC" w:rsidRPr="006678A0" w:rsidRDefault="002E4CCC" w:rsidP="00F5003B">
      <w:pPr>
        <w:keepNext/>
        <w:keepLines/>
        <w:jc w:val="center"/>
        <w:rPr>
          <w:rFonts w:ascii="Tahoma" w:hAnsi="Tahoma" w:cs="Tahoma"/>
          <w:b/>
        </w:rPr>
      </w:pPr>
    </w:p>
    <w:p w:rsidR="002E4CCC" w:rsidRPr="006678A0" w:rsidRDefault="002E4CCC" w:rsidP="00F5003B">
      <w:pPr>
        <w:keepNext/>
        <w:keepLines/>
        <w:tabs>
          <w:tab w:val="num" w:pos="2508"/>
        </w:tabs>
        <w:jc w:val="center"/>
        <w:rPr>
          <w:rFonts w:ascii="Tahoma" w:hAnsi="Tahoma" w:cs="Tahoma"/>
          <w:b/>
        </w:rPr>
      </w:pPr>
      <w:r w:rsidRPr="006678A0">
        <w:rPr>
          <w:rFonts w:ascii="Tahoma" w:hAnsi="Tahoma" w:cs="Tahoma"/>
          <w:b/>
        </w:rPr>
        <w:t>POTRDILO O PREGLEDU OSEBE, KI PRI DELU PRIHAJA V STIK Z ŽIVILI*</w:t>
      </w:r>
    </w:p>
    <w:p w:rsidR="002E4CCC" w:rsidRPr="006678A0" w:rsidRDefault="002E4CCC" w:rsidP="00F5003B">
      <w:pPr>
        <w:keepNext/>
        <w:keepLines/>
        <w:tabs>
          <w:tab w:val="num" w:pos="2508"/>
        </w:tabs>
        <w:jc w:val="center"/>
        <w:rPr>
          <w:rFonts w:ascii="Tahoma" w:hAnsi="Tahoma" w:cs="Tahoma"/>
          <w:b/>
        </w:rPr>
      </w:pPr>
    </w:p>
    <w:p w:rsidR="002E4CCC" w:rsidRPr="006678A0" w:rsidRDefault="002E4CCC" w:rsidP="00F5003B">
      <w:pPr>
        <w:keepNext/>
        <w:keepLines/>
        <w:jc w:val="both"/>
        <w:rPr>
          <w:rFonts w:ascii="Tahoma" w:hAnsi="Tahoma" w:cs="Tahoma"/>
        </w:rPr>
      </w:pPr>
      <w:r w:rsidRPr="006678A0">
        <w:rPr>
          <w:rFonts w:ascii="Tahoma" w:hAnsi="Tahoma" w:cs="Tahoma"/>
        </w:rPr>
        <w:t>Potrdilo o pregledu osebe, ki je opravljen po Pravilniku o zdravstvenih zahtevah za osebe, ki pri delu v proizvodnji in prometu z živili prihajajo v stik z živili (Ur.l. RS št. 82/2003 in Ur.l. RS št. 25/2009).</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Na podlagi opravljenega pregleda je bilo ugotovljeno, da:</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Ime in priimek:</w:t>
      </w:r>
      <w:r w:rsidRPr="006678A0">
        <w:rPr>
          <w:rFonts w:ascii="Tahoma" w:hAnsi="Tahoma" w:cs="Tahoma"/>
        </w:rPr>
        <w:tab/>
      </w:r>
      <w:r w:rsidRPr="006678A0">
        <w:rPr>
          <w:rFonts w:ascii="Tahoma" w:hAnsi="Tahoma" w:cs="Tahoma"/>
        </w:rPr>
        <w:tab/>
        <w:t>___________________________________________________________</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rPr>
          <w:rFonts w:ascii="Tahoma" w:hAnsi="Tahoma" w:cs="Tahoma"/>
        </w:rPr>
      </w:pPr>
      <w:r w:rsidRPr="006678A0">
        <w:rPr>
          <w:rFonts w:ascii="Tahoma" w:hAnsi="Tahoma" w:cs="Tahoma"/>
        </w:rPr>
        <w:t>Nosilec živilske stroke:</w:t>
      </w:r>
      <w:r w:rsidRPr="006678A0">
        <w:rPr>
          <w:rFonts w:ascii="Tahoma" w:hAnsi="Tahoma" w:cs="Tahoma"/>
        </w:rPr>
        <w:tab/>
        <w:t>___________________________________________________________</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Delovno mesto:</w:t>
      </w:r>
      <w:r w:rsidRPr="006678A0">
        <w:rPr>
          <w:rFonts w:ascii="Tahoma" w:hAnsi="Tahoma" w:cs="Tahoma"/>
        </w:rPr>
        <w:tab/>
      </w:r>
      <w:r w:rsidRPr="006678A0">
        <w:rPr>
          <w:rFonts w:ascii="Tahoma" w:hAnsi="Tahoma" w:cs="Tahoma"/>
        </w:rPr>
        <w:tab/>
        <w:t>___________________________________________________________</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Izpolnjuje pogoje za delo z živili</w:t>
      </w:r>
    </w:p>
    <w:p w:rsidR="002E4CCC" w:rsidRPr="006678A0" w:rsidRDefault="002E4CCC" w:rsidP="00F5003B">
      <w:pPr>
        <w:keepNext/>
        <w:keepLines/>
        <w:numPr>
          <w:ilvl w:val="0"/>
          <w:numId w:val="58"/>
        </w:numPr>
        <w:tabs>
          <w:tab w:val="num" w:pos="567"/>
        </w:tabs>
        <w:ind w:hanging="76"/>
        <w:jc w:val="both"/>
        <w:rPr>
          <w:rFonts w:ascii="Tahoma" w:hAnsi="Tahoma" w:cs="Tahoma"/>
        </w:rPr>
      </w:pPr>
      <w:r w:rsidRPr="006678A0">
        <w:rPr>
          <w:rFonts w:ascii="Tahoma" w:hAnsi="Tahoma" w:cs="Tahoma"/>
        </w:rPr>
        <w:t>Izpolnjuje pogoje za delo z živili z omejitvijo</w:t>
      </w:r>
    </w:p>
    <w:p w:rsidR="002E4CCC" w:rsidRPr="006678A0" w:rsidRDefault="002E4CCC" w:rsidP="00F5003B">
      <w:pPr>
        <w:keepNext/>
        <w:keepLines/>
        <w:numPr>
          <w:ilvl w:val="0"/>
          <w:numId w:val="58"/>
        </w:numPr>
        <w:tabs>
          <w:tab w:val="num" w:pos="567"/>
        </w:tabs>
        <w:ind w:hanging="76"/>
        <w:jc w:val="both"/>
        <w:rPr>
          <w:rFonts w:ascii="Tahoma" w:hAnsi="Tahoma" w:cs="Tahoma"/>
        </w:rPr>
      </w:pPr>
      <w:r w:rsidRPr="006678A0">
        <w:rPr>
          <w:rFonts w:ascii="Tahoma" w:hAnsi="Tahoma" w:cs="Tahoma"/>
        </w:rPr>
        <w:t>Ne izpolnjuje pogoje za delo z živili, zaradi</w:t>
      </w:r>
    </w:p>
    <w:p w:rsidR="002E4CCC" w:rsidRPr="006678A0" w:rsidRDefault="002E4CCC" w:rsidP="00F5003B">
      <w:pPr>
        <w:keepNext/>
        <w:keepLines/>
        <w:numPr>
          <w:ilvl w:val="0"/>
          <w:numId w:val="58"/>
        </w:numPr>
        <w:tabs>
          <w:tab w:val="num" w:pos="567"/>
        </w:tabs>
        <w:ind w:hanging="76"/>
        <w:jc w:val="both"/>
        <w:rPr>
          <w:rFonts w:ascii="Tahoma" w:hAnsi="Tahoma" w:cs="Tahoma"/>
        </w:rPr>
      </w:pPr>
    </w:p>
    <w:p w:rsidR="002E4CCC" w:rsidRPr="006678A0" w:rsidRDefault="002E4CCC" w:rsidP="00F5003B">
      <w:pPr>
        <w:keepNext/>
        <w:keepLines/>
        <w:numPr>
          <w:ilvl w:val="0"/>
          <w:numId w:val="58"/>
        </w:numPr>
        <w:tabs>
          <w:tab w:val="num" w:pos="567"/>
        </w:tabs>
        <w:ind w:hanging="76"/>
        <w:jc w:val="both"/>
        <w:rPr>
          <w:rFonts w:ascii="Tahoma" w:hAnsi="Tahoma" w:cs="Tahoma"/>
        </w:rPr>
      </w:pPr>
    </w:p>
    <w:p w:rsidR="002E4CCC" w:rsidRPr="006678A0" w:rsidRDefault="002E4CCC" w:rsidP="00F5003B">
      <w:pPr>
        <w:keepNext/>
        <w:keepLines/>
        <w:numPr>
          <w:ilvl w:val="0"/>
          <w:numId w:val="58"/>
        </w:numPr>
        <w:tabs>
          <w:tab w:val="num" w:pos="567"/>
        </w:tabs>
        <w:ind w:hanging="76"/>
        <w:jc w:val="both"/>
        <w:rPr>
          <w:rFonts w:ascii="Tahoma" w:hAnsi="Tahoma" w:cs="Tahoma"/>
        </w:rPr>
      </w:pPr>
    </w:p>
    <w:p w:rsidR="002E4CCC" w:rsidRPr="006678A0" w:rsidRDefault="002E4CCC" w:rsidP="00F5003B">
      <w:pPr>
        <w:keepNext/>
        <w:keepLines/>
        <w:numPr>
          <w:ilvl w:val="0"/>
          <w:numId w:val="58"/>
        </w:numPr>
        <w:tabs>
          <w:tab w:val="num" w:pos="567"/>
        </w:tabs>
        <w:ind w:hanging="76"/>
        <w:jc w:val="both"/>
        <w:rPr>
          <w:rFonts w:ascii="Tahoma" w:hAnsi="Tahoma" w:cs="Tahoma"/>
        </w:rPr>
      </w:pP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Predlagani ukrepi:</w:t>
      </w:r>
    </w:p>
    <w:p w:rsidR="002E4CCC" w:rsidRPr="006678A0" w:rsidRDefault="002E4CCC" w:rsidP="00F5003B">
      <w:pPr>
        <w:keepNext/>
        <w:keepLines/>
        <w:numPr>
          <w:ilvl w:val="0"/>
          <w:numId w:val="59"/>
        </w:numPr>
        <w:tabs>
          <w:tab w:val="num" w:pos="567"/>
        </w:tabs>
        <w:ind w:hanging="76"/>
        <w:jc w:val="both"/>
        <w:rPr>
          <w:rFonts w:ascii="Tahoma" w:hAnsi="Tahoma" w:cs="Tahoma"/>
        </w:rPr>
      </w:pPr>
    </w:p>
    <w:p w:rsidR="002E4CCC" w:rsidRPr="006678A0" w:rsidRDefault="002E4CCC" w:rsidP="00F5003B">
      <w:pPr>
        <w:keepNext/>
        <w:keepLines/>
        <w:numPr>
          <w:ilvl w:val="0"/>
          <w:numId w:val="59"/>
        </w:numPr>
        <w:tabs>
          <w:tab w:val="num" w:pos="567"/>
        </w:tabs>
        <w:ind w:hanging="76"/>
        <w:jc w:val="both"/>
        <w:rPr>
          <w:rFonts w:ascii="Tahoma" w:hAnsi="Tahoma" w:cs="Tahoma"/>
        </w:rPr>
      </w:pPr>
    </w:p>
    <w:p w:rsidR="002E4CCC" w:rsidRPr="006678A0" w:rsidRDefault="002E4CCC" w:rsidP="00F5003B">
      <w:pPr>
        <w:keepNext/>
        <w:keepLines/>
        <w:numPr>
          <w:ilvl w:val="0"/>
          <w:numId w:val="59"/>
        </w:numPr>
        <w:tabs>
          <w:tab w:val="num" w:pos="567"/>
        </w:tabs>
        <w:ind w:hanging="76"/>
        <w:jc w:val="both"/>
        <w:rPr>
          <w:rFonts w:ascii="Tahoma" w:hAnsi="Tahoma" w:cs="Tahoma"/>
        </w:rPr>
      </w:pPr>
    </w:p>
    <w:p w:rsidR="002E4CCC" w:rsidRPr="006678A0" w:rsidRDefault="002E4CCC" w:rsidP="00F5003B">
      <w:pPr>
        <w:keepNext/>
        <w:keepLines/>
        <w:numPr>
          <w:ilvl w:val="0"/>
          <w:numId w:val="59"/>
        </w:numPr>
        <w:tabs>
          <w:tab w:val="num" w:pos="567"/>
        </w:tabs>
        <w:ind w:hanging="76"/>
        <w:jc w:val="both"/>
        <w:rPr>
          <w:rFonts w:ascii="Tahoma" w:hAnsi="Tahoma" w:cs="Tahoma"/>
        </w:rPr>
      </w:pP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Naziv pooblaščenega javnega zdravstvenega zavoda, ki je potrdilo izdal:</w:t>
      </w:r>
    </w:p>
    <w:p w:rsidR="002E4CCC" w:rsidRPr="006678A0" w:rsidRDefault="002E4CCC" w:rsidP="00F5003B">
      <w:pPr>
        <w:keepNext/>
        <w:keepLines/>
        <w:jc w:val="both"/>
        <w:rPr>
          <w:rFonts w:ascii="Tahoma" w:hAnsi="Tahoma" w:cs="Tahoma"/>
        </w:rPr>
      </w:pPr>
      <w:r w:rsidRPr="006678A0">
        <w:rPr>
          <w:rFonts w:ascii="Tahoma" w:hAnsi="Tahoma" w:cs="Tahoma"/>
        </w:rPr>
        <w:t>………………………………………………………………………………………………………………………..</w:t>
      </w:r>
    </w:p>
    <w:p w:rsidR="002E4CCC" w:rsidRPr="006678A0" w:rsidRDefault="002E4CCC" w:rsidP="00F5003B">
      <w:pPr>
        <w:keepNext/>
        <w:keepLines/>
        <w:jc w:val="both"/>
        <w:rPr>
          <w:rFonts w:ascii="Tahoma" w:hAnsi="Tahoma" w:cs="Tahoma"/>
        </w:rPr>
      </w:pPr>
      <w:r w:rsidRPr="006678A0">
        <w:rPr>
          <w:rFonts w:ascii="Tahoma" w:hAnsi="Tahoma" w:cs="Tahoma"/>
        </w:rPr>
        <w:t>………………………………………………………………………………………………………………………..</w:t>
      </w:r>
    </w:p>
    <w:p w:rsidR="002E4CCC" w:rsidRPr="006678A0" w:rsidRDefault="002E4CCC" w:rsidP="00F5003B">
      <w:pPr>
        <w:keepNext/>
        <w:keepLines/>
        <w:jc w:val="both"/>
        <w:rPr>
          <w:rFonts w:ascii="Tahoma" w:hAnsi="Tahoma" w:cs="Tahoma"/>
        </w:rPr>
      </w:pPr>
      <w:r w:rsidRPr="006678A0">
        <w:rPr>
          <w:rFonts w:ascii="Tahoma" w:hAnsi="Tahoma" w:cs="Tahoma"/>
        </w:rPr>
        <w:t>………………………………………………………………………………………………………………………..</w:t>
      </w:r>
    </w:p>
    <w:p w:rsidR="002E4CCC" w:rsidRPr="006678A0" w:rsidRDefault="002E4CCC" w:rsidP="00F5003B">
      <w:pPr>
        <w:keepNext/>
        <w:keepLines/>
        <w:jc w:val="both"/>
        <w:rPr>
          <w:rFonts w:ascii="Tahoma" w:hAnsi="Tahoma" w:cs="Tahoma"/>
        </w:rPr>
      </w:pPr>
      <w:r w:rsidRPr="006678A0">
        <w:rPr>
          <w:rFonts w:ascii="Tahoma" w:hAnsi="Tahoma" w:cs="Tahoma"/>
        </w:rPr>
        <w:t>………………………………………………………………………………………………………………………..</w:t>
      </w:r>
    </w:p>
    <w:p w:rsidR="002E4CCC" w:rsidRPr="006678A0" w:rsidRDefault="002E4CCC" w:rsidP="00F5003B">
      <w:pPr>
        <w:keepNext/>
        <w:keepLines/>
        <w:jc w:val="both"/>
        <w:rPr>
          <w:rFonts w:ascii="Tahoma" w:hAnsi="Tahoma" w:cs="Tahoma"/>
        </w:rPr>
      </w:pPr>
      <w:r w:rsidRPr="006678A0">
        <w:rPr>
          <w:rFonts w:ascii="Tahoma" w:hAnsi="Tahoma" w:cs="Tahoma"/>
        </w:rPr>
        <w:t>………………………………………………………………………………………………………………………..</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center"/>
        <w:rPr>
          <w:rFonts w:ascii="Tahoma" w:hAnsi="Tahoma" w:cs="Tahoma"/>
        </w:rPr>
      </w:pPr>
      <w:r w:rsidRPr="006678A0">
        <w:rPr>
          <w:rFonts w:ascii="Tahoma" w:hAnsi="Tahoma" w:cs="Tahoma"/>
        </w:rPr>
        <w:t xml:space="preserve">                                </w:t>
      </w:r>
    </w:p>
    <w:p w:rsidR="002E4CCC" w:rsidRPr="006678A0" w:rsidRDefault="002E4CCC" w:rsidP="00F5003B">
      <w:pPr>
        <w:keepNext/>
        <w:keepLines/>
        <w:jc w:val="center"/>
        <w:rPr>
          <w:rFonts w:ascii="Tahoma" w:hAnsi="Tahoma" w:cs="Tahoma"/>
        </w:rPr>
      </w:pPr>
      <w:r w:rsidRPr="006678A0">
        <w:rPr>
          <w:rFonts w:ascii="Tahoma" w:hAnsi="Tahoma" w:cs="Tahoma"/>
        </w:rPr>
        <w:t xml:space="preserve">   </w:t>
      </w:r>
    </w:p>
    <w:p w:rsidR="002E4CCC" w:rsidRPr="006678A0" w:rsidRDefault="002E4CCC" w:rsidP="00F5003B">
      <w:pPr>
        <w:keepNext/>
        <w:keepLines/>
        <w:jc w:val="center"/>
        <w:rPr>
          <w:rFonts w:ascii="Tahoma" w:hAnsi="Tahoma" w:cs="Tahoma"/>
        </w:rPr>
      </w:pPr>
      <w:r w:rsidRPr="006678A0">
        <w:rPr>
          <w:rFonts w:ascii="Tahoma" w:hAnsi="Tahoma" w:cs="Tahoma"/>
        </w:rPr>
        <w:t xml:space="preserve">                                                                                        Žig in podpis zdravnika</w:t>
      </w:r>
    </w:p>
    <w:p w:rsidR="002E4CCC" w:rsidRPr="006678A0" w:rsidRDefault="002E4CCC" w:rsidP="00F5003B">
      <w:pPr>
        <w:keepNext/>
        <w:keepLines/>
        <w:jc w:val="both"/>
        <w:rPr>
          <w:rFonts w:ascii="Tahoma" w:hAnsi="Tahoma" w:cs="Tahoma"/>
        </w:rPr>
      </w:pPr>
    </w:p>
    <w:p w:rsidR="002E4CCC" w:rsidRPr="006678A0" w:rsidRDefault="002E4CCC" w:rsidP="00F5003B">
      <w:pPr>
        <w:keepNext/>
        <w:keepLines/>
        <w:jc w:val="both"/>
        <w:rPr>
          <w:rFonts w:ascii="Tahoma" w:hAnsi="Tahoma" w:cs="Tahoma"/>
        </w:rPr>
      </w:pPr>
      <w:r w:rsidRPr="006678A0">
        <w:rPr>
          <w:rFonts w:ascii="Tahoma" w:hAnsi="Tahoma" w:cs="Tahoma"/>
        </w:rPr>
        <w:t>*izpolni se v dveh izvodih (za nosilca živilske dejavnosti in izvajalca pregleda)</w:t>
      </w:r>
    </w:p>
    <w:p w:rsidR="002E4CCC" w:rsidRPr="006678A0" w:rsidRDefault="002E4CCC" w:rsidP="00F5003B">
      <w:pPr>
        <w:keepNext/>
        <w:keepLines/>
      </w:pPr>
    </w:p>
    <w:p w:rsidR="002E4CCC" w:rsidRPr="006678A0" w:rsidRDefault="002E4CCC" w:rsidP="00F5003B">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E4CCC" w:rsidRPr="006678A0" w:rsidTr="002E4CCC">
        <w:trPr>
          <w:trHeight w:val="235"/>
        </w:trPr>
        <w:tc>
          <w:tcPr>
            <w:tcW w:w="2410" w:type="dxa"/>
          </w:tcPr>
          <w:p w:rsidR="002E4CCC" w:rsidRPr="006678A0" w:rsidRDefault="002E4CCC" w:rsidP="00F5003B">
            <w:pPr>
              <w:keepNext/>
              <w:keepLines/>
              <w:jc w:val="both"/>
              <w:rPr>
                <w:rFonts w:ascii="Tahoma" w:hAnsi="Tahoma"/>
                <w:snapToGrid w:val="0"/>
              </w:rPr>
            </w:pPr>
          </w:p>
        </w:tc>
        <w:tc>
          <w:tcPr>
            <w:tcW w:w="2693" w:type="dxa"/>
          </w:tcPr>
          <w:p w:rsidR="002E4CCC" w:rsidRPr="006678A0" w:rsidRDefault="002E4CCC" w:rsidP="00F5003B">
            <w:pPr>
              <w:keepNext/>
              <w:keepLines/>
              <w:jc w:val="center"/>
              <w:rPr>
                <w:rFonts w:ascii="Tahoma" w:hAnsi="Tahoma"/>
                <w:snapToGrid w:val="0"/>
              </w:rPr>
            </w:pPr>
          </w:p>
        </w:tc>
        <w:tc>
          <w:tcPr>
            <w:tcW w:w="4395" w:type="dxa"/>
          </w:tcPr>
          <w:p w:rsidR="002E4CCC" w:rsidRPr="006678A0" w:rsidRDefault="002E4CCC" w:rsidP="00F5003B">
            <w:pPr>
              <w:keepNext/>
              <w:keepLines/>
              <w:jc w:val="both"/>
              <w:rPr>
                <w:rFonts w:ascii="Tahoma" w:hAnsi="Tahoma"/>
                <w:snapToGrid w:val="0"/>
              </w:rPr>
            </w:pPr>
          </w:p>
        </w:tc>
      </w:tr>
      <w:tr w:rsidR="002E4CCC" w:rsidRPr="002E4CCC" w:rsidTr="002E4CCC">
        <w:trPr>
          <w:trHeight w:val="235"/>
        </w:trPr>
        <w:tc>
          <w:tcPr>
            <w:tcW w:w="2410" w:type="dxa"/>
            <w:tcBorders>
              <w:top w:val="single" w:sz="4" w:space="0" w:color="auto"/>
              <w:left w:val="nil"/>
              <w:bottom w:val="nil"/>
              <w:right w:val="nil"/>
            </w:tcBorders>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(kraj, datum)</w:t>
            </w:r>
          </w:p>
        </w:tc>
        <w:tc>
          <w:tcPr>
            <w:tcW w:w="2693" w:type="dxa"/>
            <w:hideMark/>
          </w:tcPr>
          <w:p w:rsidR="002E4CCC" w:rsidRPr="006678A0" w:rsidRDefault="002E4CCC" w:rsidP="00F5003B">
            <w:pPr>
              <w:keepNext/>
              <w:keepLines/>
              <w:jc w:val="center"/>
              <w:rPr>
                <w:rFonts w:ascii="Tahoma" w:hAnsi="Tahoma"/>
                <w:snapToGrid w:val="0"/>
              </w:rPr>
            </w:pPr>
            <w:r w:rsidRPr="006678A0">
              <w:rPr>
                <w:rFonts w:ascii="Tahoma" w:hAnsi="Tahoma"/>
                <w:snapToGrid w:val="0"/>
              </w:rPr>
              <w:t>žig</w:t>
            </w:r>
          </w:p>
        </w:tc>
        <w:tc>
          <w:tcPr>
            <w:tcW w:w="4395" w:type="dxa"/>
            <w:tcBorders>
              <w:top w:val="single" w:sz="4" w:space="0" w:color="auto"/>
              <w:left w:val="nil"/>
              <w:bottom w:val="nil"/>
              <w:right w:val="nil"/>
            </w:tcBorders>
            <w:hideMark/>
          </w:tcPr>
          <w:p w:rsidR="002E4CCC" w:rsidRPr="002E4CCC" w:rsidRDefault="002E4CCC" w:rsidP="00F5003B">
            <w:pPr>
              <w:keepNext/>
              <w:keepLines/>
              <w:jc w:val="center"/>
              <w:rPr>
                <w:rFonts w:ascii="Tahoma" w:hAnsi="Tahoma"/>
                <w:snapToGrid w:val="0"/>
              </w:rPr>
            </w:pPr>
            <w:r w:rsidRPr="006678A0">
              <w:rPr>
                <w:rFonts w:ascii="Tahoma" w:hAnsi="Tahoma"/>
                <w:snapToGrid w:val="0"/>
              </w:rPr>
              <w:t>(naziv ponudnika, podpis odgovorne osebe)</w:t>
            </w:r>
          </w:p>
        </w:tc>
      </w:tr>
    </w:tbl>
    <w:p w:rsidR="002E4CCC" w:rsidRPr="002E4CCC" w:rsidRDefault="002E4CCC" w:rsidP="00F5003B">
      <w:pPr>
        <w:keepNext/>
        <w:keepLines/>
        <w:rPr>
          <w:rFonts w:ascii="Tahoma" w:hAnsi="Tahoma" w:cs="Tahoma"/>
          <w:b/>
        </w:rPr>
      </w:pPr>
    </w:p>
    <w:p w:rsidR="002E4CCC" w:rsidRDefault="002E4CCC" w:rsidP="00F5003B">
      <w:pPr>
        <w:pStyle w:val="Telobesedila"/>
        <w:keepNext/>
        <w:keepLines/>
        <w:widowControl/>
        <w:rPr>
          <w:rFonts w:ascii="Tahoma" w:hAnsi="Tahoma" w:cs="Tahoma"/>
          <w:lang w:val="sl-SI"/>
        </w:rPr>
      </w:pPr>
    </w:p>
    <w:sectPr w:rsidR="002E4CCC" w:rsidSect="00E2485A">
      <w:footerReference w:type="default" r:id="rId40"/>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B46" w:rsidRDefault="00FA5B46">
      <w:r>
        <w:separator/>
      </w:r>
    </w:p>
  </w:endnote>
  <w:endnote w:type="continuationSeparator" w:id="0">
    <w:p w:rsidR="00FA5B46" w:rsidRDefault="00FA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altName w:val="Segoe UI Semibold"/>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auto"/>
    <w:pitch w:val="variable"/>
    <w:sig w:usb0="00000001" w:usb1="00000000" w:usb2="00000000" w:usb3="00000000" w:csb0="00000093"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Pr="007653AE" w:rsidRDefault="00FA5B46"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F7782C">
      <w:rPr>
        <w:noProof/>
        <w:lang w:val="sl-SI"/>
      </w:rPr>
      <w:drawing>
        <wp:inline distT="0" distB="0" distL="0" distR="0">
          <wp:extent cx="3429000" cy="635000"/>
          <wp:effectExtent l="0" t="0" r="0" b="0"/>
          <wp:docPr id="2" name="Slika 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5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522583">
    <w:pPr>
      <w:pStyle w:val="Noga"/>
      <w:tabs>
        <w:tab w:val="left" w:pos="4353"/>
      </w:tabs>
      <w:ind w:right="-1559"/>
      <w:jc w:val="right"/>
    </w:pPr>
    <w:r>
      <w:tab/>
    </w:r>
    <w:r w:rsidRPr="00F7782C">
      <w:rPr>
        <w:noProof/>
        <w:lang w:val="sl-SI"/>
      </w:rPr>
      <w:drawing>
        <wp:inline distT="0" distB="0" distL="0" distR="0">
          <wp:extent cx="3784600" cy="38100"/>
          <wp:effectExtent l="0" t="0" r="0" b="0"/>
          <wp:docPr id="4" name="Slika 10"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FA5B46" w:rsidRPr="00B1262D" w:rsidRDefault="00FA5B46" w:rsidP="002303FA">
    <w:pPr>
      <w:pStyle w:val="Noga"/>
      <w:tabs>
        <w:tab w:val="clear" w:pos="4536"/>
        <w:tab w:val="clear" w:pos="9072"/>
      </w:tabs>
      <w:ind w:right="-2"/>
      <w:jc w:val="right"/>
      <w:rPr>
        <w:sz w:val="16"/>
        <w:szCs w:val="16"/>
      </w:rPr>
    </w:pPr>
  </w:p>
  <w:p w:rsidR="00FA5B46" w:rsidRDefault="00FA5B4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6924E1">
      <w:rPr>
        <w:noProof/>
        <w:sz w:val="16"/>
        <w:szCs w:val="16"/>
      </w:rPr>
      <w:t>14</w:t>
    </w:r>
    <w:r w:rsidRPr="00394716">
      <w:rPr>
        <w:sz w:val="16"/>
        <w:szCs w:val="16"/>
      </w:rPr>
      <w:fldChar w:fldCharType="end"/>
    </w:r>
  </w:p>
  <w:p w:rsidR="00FA5B46" w:rsidRPr="007653AE" w:rsidRDefault="00FA5B46"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73769E">
    <w:pPr>
      <w:pStyle w:val="Noga"/>
      <w:ind w:right="-1134"/>
      <w:jc w:val="right"/>
    </w:pPr>
    <w:r w:rsidRPr="00F7782C">
      <w:rPr>
        <w:noProof/>
        <w:lang w:val="sl-SI"/>
      </w:rPr>
      <w:drawing>
        <wp:inline distT="0" distB="0" distL="0" distR="0">
          <wp:extent cx="3784600" cy="38100"/>
          <wp:effectExtent l="0" t="0" r="0" b="0"/>
          <wp:docPr id="6"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FA5B46" w:rsidRDefault="00FA5B46" w:rsidP="0073769E">
    <w:pPr>
      <w:pStyle w:val="Noga"/>
      <w:jc w:val="center"/>
      <w:rPr>
        <w:sz w:val="16"/>
        <w:szCs w:val="16"/>
      </w:rPr>
    </w:pPr>
  </w:p>
  <w:p w:rsidR="00FA5B46" w:rsidRDefault="00FA5B46"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FA5B46" w:rsidRDefault="00FA5B46"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C27A1B">
    <w:pPr>
      <w:pStyle w:val="Noga"/>
      <w:tabs>
        <w:tab w:val="left" w:pos="4353"/>
      </w:tabs>
      <w:ind w:right="-1276"/>
    </w:pPr>
    <w:r>
      <w:tab/>
    </w:r>
    <w:r w:rsidRPr="00F7782C">
      <w:rPr>
        <w:noProof/>
        <w:lang w:val="sl-SI"/>
      </w:rPr>
      <w:drawing>
        <wp:inline distT="0" distB="0" distL="0" distR="0">
          <wp:extent cx="3784600" cy="38100"/>
          <wp:effectExtent l="0" t="0" r="0" b="0"/>
          <wp:docPr id="7"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rsidR="00FA5B46" w:rsidRPr="00B1262D" w:rsidRDefault="00FA5B46" w:rsidP="002303FA">
    <w:pPr>
      <w:pStyle w:val="Noga"/>
      <w:tabs>
        <w:tab w:val="clear" w:pos="4536"/>
        <w:tab w:val="clear" w:pos="9072"/>
      </w:tabs>
      <w:ind w:right="-2"/>
      <w:jc w:val="right"/>
      <w:rPr>
        <w:sz w:val="16"/>
        <w:szCs w:val="16"/>
      </w:rPr>
    </w:pPr>
  </w:p>
  <w:p w:rsidR="00FA5B46" w:rsidRDefault="00FA5B4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6924E1">
      <w:rPr>
        <w:noProof/>
        <w:sz w:val="16"/>
        <w:szCs w:val="16"/>
      </w:rPr>
      <w:t>84</w:t>
    </w:r>
    <w:r w:rsidRPr="00394716">
      <w:rPr>
        <w:sz w:val="16"/>
        <w:szCs w:val="16"/>
      </w:rPr>
      <w:fldChar w:fldCharType="end"/>
    </w:r>
  </w:p>
  <w:p w:rsidR="00FA5B46" w:rsidRPr="007653AE" w:rsidRDefault="00FA5B46"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B46" w:rsidRDefault="00FA5B46">
      <w:r>
        <w:separator/>
      </w:r>
    </w:p>
  </w:footnote>
  <w:footnote w:type="continuationSeparator" w:id="0">
    <w:p w:rsidR="00FA5B46" w:rsidRDefault="00FA5B46">
      <w:r>
        <w:continuationSeparator/>
      </w:r>
    </w:p>
  </w:footnote>
  <w:footnote w:id="1">
    <w:p w:rsidR="00FA5B46" w:rsidRDefault="00FA5B46">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9670F5">
    <w:pPr>
      <w:pStyle w:val="Glava"/>
      <w:jc w:val="center"/>
    </w:pPr>
  </w:p>
  <w:p w:rsidR="00FA5B46" w:rsidRDefault="00FA5B46" w:rsidP="002303FA">
    <w:pPr>
      <w:pStyle w:val="Glava"/>
      <w:tabs>
        <w:tab w:val="clear" w:pos="4536"/>
        <w:tab w:val="clear" w:pos="9072"/>
      </w:tabs>
      <w:ind w:right="-1276"/>
      <w:jc w:val="right"/>
    </w:pPr>
    <w:r w:rsidRPr="00F7782C">
      <w:rPr>
        <w:noProof/>
        <w:lang w:val="sl-SI"/>
      </w:rPr>
      <w:drawing>
        <wp:inline distT="0" distB="0" distL="0" distR="0">
          <wp:extent cx="4051300" cy="2019300"/>
          <wp:effectExtent l="0" t="0" r="0" b="0"/>
          <wp:docPr id="1"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300" cy="2019300"/>
                  </a:xfrm>
                  <a:prstGeom prst="rect">
                    <a:avLst/>
                  </a:prstGeom>
                  <a:noFill/>
                  <a:ln>
                    <a:noFill/>
                  </a:ln>
                </pic:spPr>
              </pic:pic>
            </a:graphicData>
          </a:graphic>
        </wp:inline>
      </w:drawing>
    </w:r>
  </w:p>
  <w:p w:rsidR="00FA5B46" w:rsidRPr="009670F5" w:rsidRDefault="00FA5B46"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00613B">
    <w:pPr>
      <w:pStyle w:val="Glava"/>
      <w:tabs>
        <w:tab w:val="clear" w:pos="4536"/>
        <w:tab w:val="clear" w:pos="9072"/>
      </w:tabs>
      <w:spacing w:after="120"/>
      <w:jc w:val="right"/>
    </w:pPr>
  </w:p>
  <w:p w:rsidR="00FA5B46" w:rsidRDefault="00FA5B46" w:rsidP="009670F5">
    <w:pPr>
      <w:pStyle w:val="Glava"/>
      <w:spacing w:after="120"/>
    </w:pPr>
  </w:p>
  <w:p w:rsidR="00FA5B46" w:rsidRDefault="00FA5B46"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9670F5">
    <w:pPr>
      <w:pStyle w:val="Glava"/>
      <w:jc w:val="center"/>
    </w:pPr>
    <w:r w:rsidRPr="00F7782C">
      <w:rPr>
        <w:noProof/>
        <w:lang w:val="sl-SI"/>
      </w:rPr>
      <w:drawing>
        <wp:inline distT="0" distB="0" distL="0" distR="0">
          <wp:extent cx="831850" cy="609600"/>
          <wp:effectExtent l="0" t="0" r="0" b="0"/>
          <wp:docPr id="3"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FA5B46" w:rsidRPr="00667509" w:rsidRDefault="00FA5B46"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B46" w:rsidRDefault="00FA5B46" w:rsidP="000C1E30">
    <w:pPr>
      <w:pStyle w:val="Glava"/>
      <w:jc w:val="center"/>
    </w:pPr>
    <w:r w:rsidRPr="00F7782C">
      <w:rPr>
        <w:noProof/>
        <w:lang w:val="sl-SI"/>
      </w:rPr>
      <w:drawing>
        <wp:inline distT="0" distB="0" distL="0" distR="0">
          <wp:extent cx="831850" cy="609600"/>
          <wp:effectExtent l="0" t="0" r="0" b="0"/>
          <wp:docPr id="5"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p w:rsidR="00FA5B46" w:rsidRDefault="00FA5B46" w:rsidP="009670F5">
    <w:pPr>
      <w:pStyle w:val="Glava"/>
      <w:spacing w:after="120"/>
      <w:jc w:val="center"/>
    </w:pPr>
  </w:p>
  <w:p w:rsidR="00FA5B46" w:rsidRPr="00001A3E" w:rsidRDefault="00FA5B46"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pPr>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2"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3"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4"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9"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BE92643"/>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5"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4"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20116F4F"/>
    <w:multiLevelType w:val="multilevel"/>
    <w:tmpl w:val="32CC1B5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6"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8D7727E"/>
    <w:multiLevelType w:val="multilevel"/>
    <w:tmpl w:val="231C5874"/>
    <w:lvl w:ilvl="0">
      <w:start w:val="4"/>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31" w15:restartNumberingAfterBreak="0">
    <w:nsid w:val="2BF479D4"/>
    <w:multiLevelType w:val="multilevel"/>
    <w:tmpl w:val="43E06432"/>
    <w:lvl w:ilvl="0">
      <w:start w:val="2"/>
      <w:numFmt w:val="decimal"/>
      <w:lvlText w:val="%1."/>
      <w:lvlJc w:val="left"/>
      <w:pPr>
        <w:tabs>
          <w:tab w:val="num" w:pos="395"/>
        </w:tabs>
        <w:ind w:left="395" w:hanging="395"/>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2"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3"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745175B"/>
    <w:multiLevelType w:val="hybridMultilevel"/>
    <w:tmpl w:val="24AC5D3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8"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2B78E0"/>
    <w:multiLevelType w:val="hybridMultilevel"/>
    <w:tmpl w:val="EC12FA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4" w15:restartNumberingAfterBreak="0">
    <w:nsid w:val="3F2E7F1E"/>
    <w:multiLevelType w:val="hybridMultilevel"/>
    <w:tmpl w:val="E1A2A5AE"/>
    <w:lvl w:ilvl="0" w:tplc="04240001">
      <w:start w:val="1"/>
      <w:numFmt w:val="bullet"/>
      <w:lvlText w:val=""/>
      <w:lvlJc w:val="left"/>
      <w:pPr>
        <w:ind w:left="2138" w:hanging="360"/>
      </w:pPr>
      <w:rPr>
        <w:rFonts w:ascii="Symbol" w:hAnsi="Symbol"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4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448A1583"/>
    <w:multiLevelType w:val="hybridMultilevel"/>
    <w:tmpl w:val="07D60914"/>
    <w:lvl w:ilvl="0" w:tplc="639E2088">
      <w:start w:val="2"/>
      <w:numFmt w:val="upperRoman"/>
      <w:lvlText w:val="%1."/>
      <w:lvlJc w:val="left"/>
      <w:pPr>
        <w:tabs>
          <w:tab w:val="num" w:pos="1440"/>
        </w:tabs>
        <w:ind w:left="1440" w:hanging="1080"/>
      </w:pPr>
      <w:rPr>
        <w:b/>
      </w:rPr>
    </w:lvl>
    <w:lvl w:ilvl="1" w:tplc="FD66BF4A">
      <w:start w:val="1"/>
      <w:numFmt w:val="upp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8"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45BE41C3"/>
    <w:multiLevelType w:val="singleLevel"/>
    <w:tmpl w:val="C50CE034"/>
    <w:lvl w:ilvl="0">
      <w:numFmt w:val="decimal"/>
      <w:lvlText w:val="*"/>
      <w:lvlJc w:val="left"/>
      <w:pPr>
        <w:ind w:left="0" w:firstLine="0"/>
      </w:pPr>
    </w:lvl>
  </w:abstractNum>
  <w:abstractNum w:abstractNumId="51"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2"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3"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54" w15:restartNumberingAfterBreak="0">
    <w:nsid w:val="4F801AD8"/>
    <w:multiLevelType w:val="singleLevel"/>
    <w:tmpl w:val="D29A1298"/>
    <w:lvl w:ilvl="0">
      <w:start w:val="1"/>
      <w:numFmt w:val="decimal"/>
      <w:lvlText w:val="%1."/>
      <w:lvlJc w:val="left"/>
      <w:pPr>
        <w:ind w:left="720" w:hanging="360"/>
      </w:pPr>
      <w:rPr>
        <w:rFonts w:hint="default"/>
        <w:b w:val="0"/>
        <w:sz w:val="20"/>
        <w:szCs w:val="20"/>
      </w:rPr>
    </w:lvl>
  </w:abstractNum>
  <w:abstractNum w:abstractNumId="55"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1A8689A"/>
    <w:multiLevelType w:val="singleLevel"/>
    <w:tmpl w:val="73F4F328"/>
    <w:lvl w:ilvl="0">
      <w:start w:val="2"/>
      <w:numFmt w:val="bullet"/>
      <w:lvlText w:val="-"/>
      <w:lvlJc w:val="left"/>
      <w:pPr>
        <w:tabs>
          <w:tab w:val="num" w:pos="360"/>
        </w:tabs>
        <w:ind w:left="360" w:hanging="360"/>
      </w:pPr>
      <w:rPr>
        <w:rFonts w:hint="default"/>
      </w:rPr>
    </w:lvl>
  </w:abstractNum>
  <w:abstractNum w:abstractNumId="57" w15:restartNumberingAfterBreak="0">
    <w:nsid w:val="5541612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96674B4"/>
    <w:multiLevelType w:val="hybridMultilevel"/>
    <w:tmpl w:val="EAAC5070"/>
    <w:lvl w:ilvl="0" w:tplc="6840B9A2">
      <w:start w:val="2"/>
      <w:numFmt w:val="upperLetter"/>
      <w:lvlText w:val="%1)"/>
      <w:lvlJc w:val="left"/>
      <w:pPr>
        <w:ind w:left="720" w:hanging="360"/>
      </w:pPr>
      <w:rPr>
        <w:b/>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62"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3"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8" w15:restartNumberingAfterBreak="0">
    <w:nsid w:val="70CF7B38"/>
    <w:multiLevelType w:val="hybridMultilevel"/>
    <w:tmpl w:val="90883284"/>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69" w15:restartNumberingAfterBreak="0">
    <w:nsid w:val="71E351C7"/>
    <w:multiLevelType w:val="hybridMultilevel"/>
    <w:tmpl w:val="A016071C"/>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0" w15:restartNumberingAfterBreak="0">
    <w:nsid w:val="74792166"/>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61132F8"/>
    <w:multiLevelType w:val="hybridMultilevel"/>
    <w:tmpl w:val="2FD6A776"/>
    <w:lvl w:ilvl="0" w:tplc="FD66BF4A">
      <w:start w:val="1"/>
      <w:numFmt w:val="upp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3"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8EA6944"/>
    <w:multiLevelType w:val="hybridMultilevel"/>
    <w:tmpl w:val="2CCA8F96"/>
    <w:lvl w:ilvl="0" w:tplc="7C041212">
      <w:start w:val="100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A7238FD"/>
    <w:multiLevelType w:val="multilevel"/>
    <w:tmpl w:val="2CA884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8" w15:restartNumberingAfterBreak="0">
    <w:nsid w:val="7C7F58E5"/>
    <w:multiLevelType w:val="multilevel"/>
    <w:tmpl w:val="5A8E935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79" w15:restartNumberingAfterBreak="0">
    <w:nsid w:val="7DFB4C09"/>
    <w:multiLevelType w:val="hybridMultilevel"/>
    <w:tmpl w:val="D50CDF3E"/>
    <w:lvl w:ilvl="0" w:tplc="11125008">
      <w:start w:val="1"/>
      <w:numFmt w:val="bullet"/>
      <w:lvlText w:val="⃞"/>
      <w:lvlJc w:val="left"/>
      <w:pPr>
        <w:ind w:left="720" w:hanging="360"/>
      </w:pPr>
      <w:rPr>
        <w:rFonts w:ascii="Arial Unicode MS" w:eastAsia="Arial Unicode MS" w:hAnsi="Arial Unicode MS" w:hint="eastAsia"/>
        <w:sz w:val="36"/>
        <w:szCs w:val="3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F314631"/>
    <w:multiLevelType w:val="hybridMultilevel"/>
    <w:tmpl w:val="9FF61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5"/>
  </w:num>
  <w:num w:numId="3">
    <w:abstractNumId w:val="49"/>
  </w:num>
  <w:num w:numId="4">
    <w:abstractNumId w:val="30"/>
  </w:num>
  <w:num w:numId="5">
    <w:abstractNumId w:val="38"/>
  </w:num>
  <w:num w:numId="6">
    <w:abstractNumId w:val="45"/>
  </w:num>
  <w:num w:numId="7">
    <w:abstractNumId w:val="35"/>
  </w:num>
  <w:num w:numId="8">
    <w:abstractNumId w:val="74"/>
  </w:num>
  <w:num w:numId="9">
    <w:abstractNumId w:val="21"/>
  </w:num>
  <w:num w:numId="10">
    <w:abstractNumId w:val="12"/>
  </w:num>
  <w:num w:numId="11">
    <w:abstractNumId w:val="75"/>
  </w:num>
  <w:num w:numId="12">
    <w:abstractNumId w:val="78"/>
  </w:num>
  <w:num w:numId="13">
    <w:abstractNumId w:val="70"/>
  </w:num>
  <w:num w:numId="14">
    <w:abstractNumId w:val="22"/>
  </w:num>
  <w:num w:numId="15">
    <w:abstractNumId w:val="39"/>
  </w:num>
  <w:num w:numId="16">
    <w:abstractNumId w:val="7"/>
  </w:num>
  <w:num w:numId="17">
    <w:abstractNumId w:val="57"/>
  </w:num>
  <w:num w:numId="18">
    <w:abstractNumId w:val="77"/>
  </w:num>
  <w:num w:numId="19">
    <w:abstractNumId w:val="80"/>
  </w:num>
  <w:num w:numId="20">
    <w:abstractNumId w:val="14"/>
  </w:num>
  <w:num w:numId="21">
    <w:abstractNumId w:val="79"/>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55"/>
  </w:num>
  <w:num w:numId="25">
    <w:abstractNumId w:val="13"/>
  </w:num>
  <w:num w:numId="26">
    <w:abstractNumId w:val="65"/>
  </w:num>
  <w:num w:numId="27">
    <w:abstractNumId w:val="26"/>
  </w:num>
  <w:num w:numId="28">
    <w:abstractNumId w:val="27"/>
  </w:num>
  <w:num w:numId="29">
    <w:abstractNumId w:val="67"/>
  </w:num>
  <w:num w:numId="30">
    <w:abstractNumId w:val="42"/>
  </w:num>
  <w:num w:numId="31">
    <w:abstractNumId w:val="20"/>
  </w:num>
  <w:num w:numId="32">
    <w:abstractNumId w:val="66"/>
  </w:num>
  <w:num w:numId="33">
    <w:abstractNumId w:val="43"/>
  </w:num>
  <w:num w:numId="34">
    <w:abstractNumId w:val="29"/>
  </w:num>
  <w:num w:numId="35">
    <w:abstractNumId w:val="36"/>
  </w:num>
  <w:num w:numId="36">
    <w:abstractNumId w:val="73"/>
  </w:num>
  <w:num w:numId="37">
    <w:abstractNumId w:val="59"/>
  </w:num>
  <w:num w:numId="38">
    <w:abstractNumId w:val="71"/>
  </w:num>
  <w:num w:numId="39">
    <w:abstractNumId w:val="60"/>
  </w:num>
  <w:num w:numId="40">
    <w:abstractNumId w:val="63"/>
  </w:num>
  <w:num w:numId="41">
    <w:abstractNumId w:val="33"/>
  </w:num>
  <w:num w:numId="42">
    <w:abstractNumId w:val="76"/>
  </w:num>
  <w:num w:numId="43">
    <w:abstractNumId w:val="34"/>
  </w:num>
  <w:num w:numId="44">
    <w:abstractNumId w:val="46"/>
  </w:num>
  <w:num w:numId="45">
    <w:abstractNumId w:val="15"/>
  </w:num>
  <w:num w:numId="46">
    <w:abstractNumId w:val="41"/>
  </w:num>
  <w:num w:numId="47">
    <w:abstractNumId w:val="64"/>
  </w:num>
  <w:num w:numId="48">
    <w:abstractNumId w:val="62"/>
  </w:num>
  <w:num w:numId="49">
    <w:abstractNumId w:val="24"/>
  </w:num>
  <w:num w:numId="50">
    <w:abstractNumId w:val="19"/>
  </w:num>
  <w:num w:numId="51">
    <w:abstractNumId w:val="56"/>
  </w:num>
  <w:num w:numId="52">
    <w:abstractNumId w:val="23"/>
  </w:num>
  <w:num w:numId="53">
    <w:abstractNumId w:val="61"/>
  </w:num>
  <w:num w:numId="54">
    <w:abstractNumId w:val="53"/>
  </w:num>
  <w:num w:numId="55">
    <w:abstractNumId w:val="8"/>
  </w:num>
  <w:num w:numId="56">
    <w:abstractNumId w:val="48"/>
    <w:lvlOverride w:ilvl="0">
      <w:startOverride w:val="1"/>
    </w:lvlOverride>
  </w:num>
  <w:num w:numId="57">
    <w:abstractNumId w:val="32"/>
  </w:num>
  <w:num w:numId="58">
    <w:abstractNumId w:val="40"/>
  </w:num>
  <w:num w:numId="59">
    <w:abstractNumId w:val="17"/>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38"/>
  </w:num>
  <w:num w:numId="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lvl w:ilvl="0">
        <w:numFmt w:val="bullet"/>
        <w:lvlText w:val=""/>
        <w:legacy w:legacy="1" w:legacySpace="120" w:legacyIndent="397"/>
        <w:lvlJc w:val="left"/>
        <w:pPr>
          <w:ind w:left="397" w:hanging="397"/>
        </w:pPr>
        <w:rPr>
          <w:rFonts w:ascii="Symbol" w:hAnsi="Symbol" w:hint="default"/>
        </w:rPr>
      </w:lvl>
    </w:lvlOverride>
  </w:num>
  <w:num w:numId="6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num>
  <w:num w:numId="72">
    <w:abstractNumId w:val="23"/>
  </w:num>
  <w:num w:numId="73">
    <w:abstractNumId w:val="61"/>
  </w:num>
  <w:num w:numId="74">
    <w:abstractNumId w:val="53"/>
  </w:num>
  <w:num w:numId="75">
    <w:abstractNumId w:val="8"/>
  </w:num>
  <w:num w:numId="76">
    <w:abstractNumId w:val="37"/>
  </w:num>
  <w:num w:numId="77">
    <w:abstractNumId w:val="6"/>
  </w:num>
  <w:num w:numId="78">
    <w:abstractNumId w:val="54"/>
  </w:num>
  <w:num w:numId="79">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num>
  <w:num w:numId="81">
    <w:abstractNumId w:val="18"/>
  </w:num>
  <w:num w:numId="8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9"/>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035"/>
    <w:rsid w:val="00000A76"/>
    <w:rsid w:val="00000C8A"/>
    <w:rsid w:val="00001A3E"/>
    <w:rsid w:val="00001D78"/>
    <w:rsid w:val="0000206B"/>
    <w:rsid w:val="000034DE"/>
    <w:rsid w:val="00003A2B"/>
    <w:rsid w:val="00003E1B"/>
    <w:rsid w:val="000041E7"/>
    <w:rsid w:val="000042FF"/>
    <w:rsid w:val="000043F8"/>
    <w:rsid w:val="000049DE"/>
    <w:rsid w:val="0000520C"/>
    <w:rsid w:val="0000613B"/>
    <w:rsid w:val="000063E6"/>
    <w:rsid w:val="00006EC6"/>
    <w:rsid w:val="000074B6"/>
    <w:rsid w:val="000075AC"/>
    <w:rsid w:val="00007700"/>
    <w:rsid w:val="00010FE1"/>
    <w:rsid w:val="00011089"/>
    <w:rsid w:val="00011394"/>
    <w:rsid w:val="00011993"/>
    <w:rsid w:val="00011B83"/>
    <w:rsid w:val="00012CF7"/>
    <w:rsid w:val="00012CF8"/>
    <w:rsid w:val="000132DD"/>
    <w:rsid w:val="0001445A"/>
    <w:rsid w:val="000145A5"/>
    <w:rsid w:val="00014816"/>
    <w:rsid w:val="0001484A"/>
    <w:rsid w:val="00014A6F"/>
    <w:rsid w:val="0001580C"/>
    <w:rsid w:val="00015D3D"/>
    <w:rsid w:val="0001627C"/>
    <w:rsid w:val="0001657E"/>
    <w:rsid w:val="00016B2B"/>
    <w:rsid w:val="00016C1F"/>
    <w:rsid w:val="0002040F"/>
    <w:rsid w:val="0002142C"/>
    <w:rsid w:val="000218D1"/>
    <w:rsid w:val="0002284B"/>
    <w:rsid w:val="00022F38"/>
    <w:rsid w:val="00023203"/>
    <w:rsid w:val="00024685"/>
    <w:rsid w:val="00024703"/>
    <w:rsid w:val="00024BED"/>
    <w:rsid w:val="00024FEF"/>
    <w:rsid w:val="00025056"/>
    <w:rsid w:val="00025064"/>
    <w:rsid w:val="00025310"/>
    <w:rsid w:val="00025B4F"/>
    <w:rsid w:val="00026931"/>
    <w:rsid w:val="00026CAA"/>
    <w:rsid w:val="0002776F"/>
    <w:rsid w:val="00031DDA"/>
    <w:rsid w:val="0003244D"/>
    <w:rsid w:val="000325BE"/>
    <w:rsid w:val="00032754"/>
    <w:rsid w:val="00033167"/>
    <w:rsid w:val="0003358D"/>
    <w:rsid w:val="00034339"/>
    <w:rsid w:val="0003567A"/>
    <w:rsid w:val="00035C5E"/>
    <w:rsid w:val="00037AB0"/>
    <w:rsid w:val="000404C9"/>
    <w:rsid w:val="000414D7"/>
    <w:rsid w:val="0004599E"/>
    <w:rsid w:val="00045AFE"/>
    <w:rsid w:val="00045E2C"/>
    <w:rsid w:val="000477C1"/>
    <w:rsid w:val="000478FE"/>
    <w:rsid w:val="0004797C"/>
    <w:rsid w:val="00047A4C"/>
    <w:rsid w:val="00050762"/>
    <w:rsid w:val="00050A2D"/>
    <w:rsid w:val="000514D8"/>
    <w:rsid w:val="00051E9C"/>
    <w:rsid w:val="00052493"/>
    <w:rsid w:val="0005290E"/>
    <w:rsid w:val="00052EFD"/>
    <w:rsid w:val="0005373C"/>
    <w:rsid w:val="000538C0"/>
    <w:rsid w:val="00053CFA"/>
    <w:rsid w:val="000569BD"/>
    <w:rsid w:val="00056D91"/>
    <w:rsid w:val="00057270"/>
    <w:rsid w:val="000606B6"/>
    <w:rsid w:val="000611F7"/>
    <w:rsid w:val="00062896"/>
    <w:rsid w:val="0006349C"/>
    <w:rsid w:val="00064A9B"/>
    <w:rsid w:val="000660F0"/>
    <w:rsid w:val="00066178"/>
    <w:rsid w:val="00070790"/>
    <w:rsid w:val="000710B3"/>
    <w:rsid w:val="00072391"/>
    <w:rsid w:val="00072448"/>
    <w:rsid w:val="0007251E"/>
    <w:rsid w:val="00072CCA"/>
    <w:rsid w:val="00073387"/>
    <w:rsid w:val="000736D6"/>
    <w:rsid w:val="0007392D"/>
    <w:rsid w:val="00073B9B"/>
    <w:rsid w:val="00074A90"/>
    <w:rsid w:val="0007502E"/>
    <w:rsid w:val="0007574B"/>
    <w:rsid w:val="00075A2F"/>
    <w:rsid w:val="00075B1B"/>
    <w:rsid w:val="00076A62"/>
    <w:rsid w:val="000772E5"/>
    <w:rsid w:val="000774F2"/>
    <w:rsid w:val="00077583"/>
    <w:rsid w:val="000776F9"/>
    <w:rsid w:val="000777C3"/>
    <w:rsid w:val="000778AC"/>
    <w:rsid w:val="000779FC"/>
    <w:rsid w:val="00077C6D"/>
    <w:rsid w:val="0008070A"/>
    <w:rsid w:val="000808BD"/>
    <w:rsid w:val="00081916"/>
    <w:rsid w:val="000822AE"/>
    <w:rsid w:val="00082A50"/>
    <w:rsid w:val="00083AEA"/>
    <w:rsid w:val="000859F4"/>
    <w:rsid w:val="00085CC2"/>
    <w:rsid w:val="00086971"/>
    <w:rsid w:val="00087D1D"/>
    <w:rsid w:val="00087DAE"/>
    <w:rsid w:val="00091C34"/>
    <w:rsid w:val="00094688"/>
    <w:rsid w:val="0009474A"/>
    <w:rsid w:val="00095D2B"/>
    <w:rsid w:val="0009631F"/>
    <w:rsid w:val="00096C88"/>
    <w:rsid w:val="000972BC"/>
    <w:rsid w:val="000979BE"/>
    <w:rsid w:val="00097F8C"/>
    <w:rsid w:val="000A0069"/>
    <w:rsid w:val="000A0388"/>
    <w:rsid w:val="000A076D"/>
    <w:rsid w:val="000A104F"/>
    <w:rsid w:val="000A112B"/>
    <w:rsid w:val="000A159C"/>
    <w:rsid w:val="000A18DF"/>
    <w:rsid w:val="000A1EC6"/>
    <w:rsid w:val="000A2619"/>
    <w:rsid w:val="000A2723"/>
    <w:rsid w:val="000A2AB7"/>
    <w:rsid w:val="000A38E2"/>
    <w:rsid w:val="000A3CF1"/>
    <w:rsid w:val="000A3F4C"/>
    <w:rsid w:val="000A6E22"/>
    <w:rsid w:val="000A6F22"/>
    <w:rsid w:val="000A7744"/>
    <w:rsid w:val="000A777D"/>
    <w:rsid w:val="000A7EC7"/>
    <w:rsid w:val="000B00D1"/>
    <w:rsid w:val="000B012B"/>
    <w:rsid w:val="000B1450"/>
    <w:rsid w:val="000B14C7"/>
    <w:rsid w:val="000B23F0"/>
    <w:rsid w:val="000B4A95"/>
    <w:rsid w:val="000B5D34"/>
    <w:rsid w:val="000B5DD8"/>
    <w:rsid w:val="000C0871"/>
    <w:rsid w:val="000C0B43"/>
    <w:rsid w:val="000C0FD2"/>
    <w:rsid w:val="000C11E3"/>
    <w:rsid w:val="000C1E30"/>
    <w:rsid w:val="000C236B"/>
    <w:rsid w:val="000C3344"/>
    <w:rsid w:val="000C36A2"/>
    <w:rsid w:val="000C36D4"/>
    <w:rsid w:val="000C424C"/>
    <w:rsid w:val="000C4BF7"/>
    <w:rsid w:val="000C6487"/>
    <w:rsid w:val="000D1988"/>
    <w:rsid w:val="000D3507"/>
    <w:rsid w:val="000D3E47"/>
    <w:rsid w:val="000D55CA"/>
    <w:rsid w:val="000D5997"/>
    <w:rsid w:val="000D5DDC"/>
    <w:rsid w:val="000D62A3"/>
    <w:rsid w:val="000D6692"/>
    <w:rsid w:val="000D6B35"/>
    <w:rsid w:val="000D6F85"/>
    <w:rsid w:val="000D748B"/>
    <w:rsid w:val="000D79BC"/>
    <w:rsid w:val="000D7E09"/>
    <w:rsid w:val="000D7F61"/>
    <w:rsid w:val="000E0371"/>
    <w:rsid w:val="000E08F3"/>
    <w:rsid w:val="000E0ABD"/>
    <w:rsid w:val="000E1097"/>
    <w:rsid w:val="000E1C4B"/>
    <w:rsid w:val="000E2191"/>
    <w:rsid w:val="000E4A63"/>
    <w:rsid w:val="000F12A7"/>
    <w:rsid w:val="000F175F"/>
    <w:rsid w:val="000F2296"/>
    <w:rsid w:val="000F2ACA"/>
    <w:rsid w:val="000F3D6D"/>
    <w:rsid w:val="000F5850"/>
    <w:rsid w:val="000F596A"/>
    <w:rsid w:val="000F5AE8"/>
    <w:rsid w:val="000F6570"/>
    <w:rsid w:val="000F6B53"/>
    <w:rsid w:val="000F6FD7"/>
    <w:rsid w:val="000F7284"/>
    <w:rsid w:val="000F77B7"/>
    <w:rsid w:val="00100308"/>
    <w:rsid w:val="00100668"/>
    <w:rsid w:val="00100A01"/>
    <w:rsid w:val="001015DC"/>
    <w:rsid w:val="00102BE1"/>
    <w:rsid w:val="001033B9"/>
    <w:rsid w:val="00104E2A"/>
    <w:rsid w:val="00105220"/>
    <w:rsid w:val="00105222"/>
    <w:rsid w:val="0010568C"/>
    <w:rsid w:val="001060E9"/>
    <w:rsid w:val="00106233"/>
    <w:rsid w:val="0010683B"/>
    <w:rsid w:val="001073E4"/>
    <w:rsid w:val="001073E7"/>
    <w:rsid w:val="00110BE2"/>
    <w:rsid w:val="00110FC5"/>
    <w:rsid w:val="00111630"/>
    <w:rsid w:val="00115E9D"/>
    <w:rsid w:val="00116838"/>
    <w:rsid w:val="001175D4"/>
    <w:rsid w:val="00117A3E"/>
    <w:rsid w:val="00117AB9"/>
    <w:rsid w:val="00120B84"/>
    <w:rsid w:val="00121CF3"/>
    <w:rsid w:val="0012269B"/>
    <w:rsid w:val="00122700"/>
    <w:rsid w:val="0012294E"/>
    <w:rsid w:val="00122C7F"/>
    <w:rsid w:val="00123B12"/>
    <w:rsid w:val="00123F6E"/>
    <w:rsid w:val="00124F3D"/>
    <w:rsid w:val="00125875"/>
    <w:rsid w:val="00127B2B"/>
    <w:rsid w:val="00127B82"/>
    <w:rsid w:val="0013034E"/>
    <w:rsid w:val="0013056B"/>
    <w:rsid w:val="00131C69"/>
    <w:rsid w:val="001322E7"/>
    <w:rsid w:val="001326A6"/>
    <w:rsid w:val="001329E4"/>
    <w:rsid w:val="0013381C"/>
    <w:rsid w:val="0013461E"/>
    <w:rsid w:val="001346A8"/>
    <w:rsid w:val="00135300"/>
    <w:rsid w:val="00135AE6"/>
    <w:rsid w:val="001360A5"/>
    <w:rsid w:val="00136A97"/>
    <w:rsid w:val="00136DA0"/>
    <w:rsid w:val="00136F5C"/>
    <w:rsid w:val="001372AD"/>
    <w:rsid w:val="00137300"/>
    <w:rsid w:val="0013754D"/>
    <w:rsid w:val="00137BF1"/>
    <w:rsid w:val="001417B7"/>
    <w:rsid w:val="00141D57"/>
    <w:rsid w:val="00142025"/>
    <w:rsid w:val="0014292D"/>
    <w:rsid w:val="001429DD"/>
    <w:rsid w:val="00143913"/>
    <w:rsid w:val="00143AEF"/>
    <w:rsid w:val="00143F99"/>
    <w:rsid w:val="001441BA"/>
    <w:rsid w:val="001443D3"/>
    <w:rsid w:val="0014486A"/>
    <w:rsid w:val="00145AB9"/>
    <w:rsid w:val="00145DE1"/>
    <w:rsid w:val="001468EB"/>
    <w:rsid w:val="00146A30"/>
    <w:rsid w:val="00146A50"/>
    <w:rsid w:val="00146BBA"/>
    <w:rsid w:val="00146E76"/>
    <w:rsid w:val="00146F1B"/>
    <w:rsid w:val="00147135"/>
    <w:rsid w:val="0014759E"/>
    <w:rsid w:val="0014775B"/>
    <w:rsid w:val="0015118C"/>
    <w:rsid w:val="001514B7"/>
    <w:rsid w:val="001521CC"/>
    <w:rsid w:val="00152C07"/>
    <w:rsid w:val="0015365F"/>
    <w:rsid w:val="00153D7E"/>
    <w:rsid w:val="001554E4"/>
    <w:rsid w:val="00155ABF"/>
    <w:rsid w:val="001563A4"/>
    <w:rsid w:val="00156AC3"/>
    <w:rsid w:val="0015756F"/>
    <w:rsid w:val="0015781A"/>
    <w:rsid w:val="001579DE"/>
    <w:rsid w:val="00157B4C"/>
    <w:rsid w:val="00157C20"/>
    <w:rsid w:val="001624FA"/>
    <w:rsid w:val="001657DB"/>
    <w:rsid w:val="00165C5E"/>
    <w:rsid w:val="00167CDD"/>
    <w:rsid w:val="00171035"/>
    <w:rsid w:val="0017110D"/>
    <w:rsid w:val="00171476"/>
    <w:rsid w:val="00171DC0"/>
    <w:rsid w:val="00172229"/>
    <w:rsid w:val="00172798"/>
    <w:rsid w:val="00173046"/>
    <w:rsid w:val="00173DE8"/>
    <w:rsid w:val="00175156"/>
    <w:rsid w:val="001760EC"/>
    <w:rsid w:val="00176C8C"/>
    <w:rsid w:val="00177058"/>
    <w:rsid w:val="00180372"/>
    <w:rsid w:val="00180C5C"/>
    <w:rsid w:val="00181CFB"/>
    <w:rsid w:val="00182036"/>
    <w:rsid w:val="00182A9D"/>
    <w:rsid w:val="00182C47"/>
    <w:rsid w:val="0018369E"/>
    <w:rsid w:val="00184076"/>
    <w:rsid w:val="001846FA"/>
    <w:rsid w:val="00184726"/>
    <w:rsid w:val="00184D04"/>
    <w:rsid w:val="00185B2B"/>
    <w:rsid w:val="00185F8A"/>
    <w:rsid w:val="001872DC"/>
    <w:rsid w:val="00187759"/>
    <w:rsid w:val="00187850"/>
    <w:rsid w:val="00187B33"/>
    <w:rsid w:val="001902BD"/>
    <w:rsid w:val="0019106C"/>
    <w:rsid w:val="001917DD"/>
    <w:rsid w:val="00193548"/>
    <w:rsid w:val="00193E0E"/>
    <w:rsid w:val="00194C32"/>
    <w:rsid w:val="00195B85"/>
    <w:rsid w:val="00195E67"/>
    <w:rsid w:val="00196D61"/>
    <w:rsid w:val="001A0819"/>
    <w:rsid w:val="001A0989"/>
    <w:rsid w:val="001A1717"/>
    <w:rsid w:val="001A2465"/>
    <w:rsid w:val="001A2C12"/>
    <w:rsid w:val="001A4340"/>
    <w:rsid w:val="001A4BF6"/>
    <w:rsid w:val="001A52A4"/>
    <w:rsid w:val="001A58AB"/>
    <w:rsid w:val="001A6015"/>
    <w:rsid w:val="001A6AD6"/>
    <w:rsid w:val="001A6C1F"/>
    <w:rsid w:val="001A6F6F"/>
    <w:rsid w:val="001B0125"/>
    <w:rsid w:val="001B10C8"/>
    <w:rsid w:val="001B257C"/>
    <w:rsid w:val="001B2F2C"/>
    <w:rsid w:val="001B4431"/>
    <w:rsid w:val="001B486A"/>
    <w:rsid w:val="001B4909"/>
    <w:rsid w:val="001B4C04"/>
    <w:rsid w:val="001B4F08"/>
    <w:rsid w:val="001B4FF4"/>
    <w:rsid w:val="001B51BF"/>
    <w:rsid w:val="001B57D4"/>
    <w:rsid w:val="001B6931"/>
    <w:rsid w:val="001B7B78"/>
    <w:rsid w:val="001C00D8"/>
    <w:rsid w:val="001C0AA2"/>
    <w:rsid w:val="001C0FAC"/>
    <w:rsid w:val="001C1C16"/>
    <w:rsid w:val="001C22D4"/>
    <w:rsid w:val="001C24AB"/>
    <w:rsid w:val="001C2CC6"/>
    <w:rsid w:val="001C2EA0"/>
    <w:rsid w:val="001C49D3"/>
    <w:rsid w:val="001C4D5E"/>
    <w:rsid w:val="001C4F5F"/>
    <w:rsid w:val="001C5630"/>
    <w:rsid w:val="001C5BC7"/>
    <w:rsid w:val="001C5E30"/>
    <w:rsid w:val="001C6509"/>
    <w:rsid w:val="001C7160"/>
    <w:rsid w:val="001C7C6B"/>
    <w:rsid w:val="001D1811"/>
    <w:rsid w:val="001D27BC"/>
    <w:rsid w:val="001D294D"/>
    <w:rsid w:val="001D2EE6"/>
    <w:rsid w:val="001D3B30"/>
    <w:rsid w:val="001D3E80"/>
    <w:rsid w:val="001D40F7"/>
    <w:rsid w:val="001D42EF"/>
    <w:rsid w:val="001D4303"/>
    <w:rsid w:val="001D4BF8"/>
    <w:rsid w:val="001D5681"/>
    <w:rsid w:val="001D6040"/>
    <w:rsid w:val="001D7684"/>
    <w:rsid w:val="001D7D34"/>
    <w:rsid w:val="001D7F01"/>
    <w:rsid w:val="001E083D"/>
    <w:rsid w:val="001E2814"/>
    <w:rsid w:val="001E2820"/>
    <w:rsid w:val="001E2B42"/>
    <w:rsid w:val="001E5FA8"/>
    <w:rsid w:val="001E6327"/>
    <w:rsid w:val="001E7EEC"/>
    <w:rsid w:val="001F1157"/>
    <w:rsid w:val="001F1194"/>
    <w:rsid w:val="001F195B"/>
    <w:rsid w:val="001F2140"/>
    <w:rsid w:val="001F2290"/>
    <w:rsid w:val="001F2382"/>
    <w:rsid w:val="001F2D4D"/>
    <w:rsid w:val="001F39E8"/>
    <w:rsid w:val="001F47B5"/>
    <w:rsid w:val="001F4904"/>
    <w:rsid w:val="001F54E6"/>
    <w:rsid w:val="001F5B0F"/>
    <w:rsid w:val="001F5E2F"/>
    <w:rsid w:val="001F5FDB"/>
    <w:rsid w:val="001F63CA"/>
    <w:rsid w:val="001F6EA2"/>
    <w:rsid w:val="001F738B"/>
    <w:rsid w:val="001F7820"/>
    <w:rsid w:val="001F78EC"/>
    <w:rsid w:val="001F7D65"/>
    <w:rsid w:val="0020005E"/>
    <w:rsid w:val="00200159"/>
    <w:rsid w:val="002008E0"/>
    <w:rsid w:val="00200B1B"/>
    <w:rsid w:val="00200C77"/>
    <w:rsid w:val="0020162A"/>
    <w:rsid w:val="00201C6F"/>
    <w:rsid w:val="00203567"/>
    <w:rsid w:val="00203C40"/>
    <w:rsid w:val="00203D01"/>
    <w:rsid w:val="0020420E"/>
    <w:rsid w:val="002049C5"/>
    <w:rsid w:val="00204CE0"/>
    <w:rsid w:val="00205398"/>
    <w:rsid w:val="00205C2D"/>
    <w:rsid w:val="00206554"/>
    <w:rsid w:val="002065D5"/>
    <w:rsid w:val="00206B90"/>
    <w:rsid w:val="002073EC"/>
    <w:rsid w:val="00211345"/>
    <w:rsid w:val="0021325E"/>
    <w:rsid w:val="0021341B"/>
    <w:rsid w:val="00213E93"/>
    <w:rsid w:val="00214449"/>
    <w:rsid w:val="002150F8"/>
    <w:rsid w:val="00215EBC"/>
    <w:rsid w:val="0021668E"/>
    <w:rsid w:val="002166A9"/>
    <w:rsid w:val="00216FF9"/>
    <w:rsid w:val="00217EC0"/>
    <w:rsid w:val="002202F6"/>
    <w:rsid w:val="00222AE7"/>
    <w:rsid w:val="00223656"/>
    <w:rsid w:val="00224129"/>
    <w:rsid w:val="00224914"/>
    <w:rsid w:val="002249BC"/>
    <w:rsid w:val="00224B82"/>
    <w:rsid w:val="002252FB"/>
    <w:rsid w:val="00225B3A"/>
    <w:rsid w:val="00225B84"/>
    <w:rsid w:val="00225BCA"/>
    <w:rsid w:val="00226519"/>
    <w:rsid w:val="0022658A"/>
    <w:rsid w:val="002278F1"/>
    <w:rsid w:val="00227B41"/>
    <w:rsid w:val="00227C5C"/>
    <w:rsid w:val="00227EFF"/>
    <w:rsid w:val="002301FB"/>
    <w:rsid w:val="00230317"/>
    <w:rsid w:val="002303FA"/>
    <w:rsid w:val="00230C90"/>
    <w:rsid w:val="00231756"/>
    <w:rsid w:val="00232B5A"/>
    <w:rsid w:val="00232F20"/>
    <w:rsid w:val="002333FC"/>
    <w:rsid w:val="00233E61"/>
    <w:rsid w:val="00234902"/>
    <w:rsid w:val="00234CD6"/>
    <w:rsid w:val="002353E4"/>
    <w:rsid w:val="002359A6"/>
    <w:rsid w:val="00236F69"/>
    <w:rsid w:val="00237755"/>
    <w:rsid w:val="0023782F"/>
    <w:rsid w:val="00237975"/>
    <w:rsid w:val="002403E2"/>
    <w:rsid w:val="002420BC"/>
    <w:rsid w:val="0024288F"/>
    <w:rsid w:val="00245AE5"/>
    <w:rsid w:val="00245CB8"/>
    <w:rsid w:val="002465E8"/>
    <w:rsid w:val="0024670B"/>
    <w:rsid w:val="00246CFE"/>
    <w:rsid w:val="002474B7"/>
    <w:rsid w:val="002505DE"/>
    <w:rsid w:val="0025101D"/>
    <w:rsid w:val="00251458"/>
    <w:rsid w:val="00252816"/>
    <w:rsid w:val="00253AB2"/>
    <w:rsid w:val="002569E2"/>
    <w:rsid w:val="00256CA6"/>
    <w:rsid w:val="00256D56"/>
    <w:rsid w:val="00257237"/>
    <w:rsid w:val="0026110C"/>
    <w:rsid w:val="00261B00"/>
    <w:rsid w:val="00261CA4"/>
    <w:rsid w:val="002632AE"/>
    <w:rsid w:val="00264006"/>
    <w:rsid w:val="002655A2"/>
    <w:rsid w:val="002657B7"/>
    <w:rsid w:val="00266AC0"/>
    <w:rsid w:val="00266E53"/>
    <w:rsid w:val="0026746C"/>
    <w:rsid w:val="002676E3"/>
    <w:rsid w:val="00267F19"/>
    <w:rsid w:val="0027040F"/>
    <w:rsid w:val="00271341"/>
    <w:rsid w:val="00271C81"/>
    <w:rsid w:val="00271FD1"/>
    <w:rsid w:val="00272194"/>
    <w:rsid w:val="0027226B"/>
    <w:rsid w:val="002738D0"/>
    <w:rsid w:val="00273AD8"/>
    <w:rsid w:val="00273CD4"/>
    <w:rsid w:val="00273DFF"/>
    <w:rsid w:val="00274B70"/>
    <w:rsid w:val="0027636D"/>
    <w:rsid w:val="002768C9"/>
    <w:rsid w:val="0027731C"/>
    <w:rsid w:val="00277BDE"/>
    <w:rsid w:val="00277D7D"/>
    <w:rsid w:val="00277E1B"/>
    <w:rsid w:val="00281154"/>
    <w:rsid w:val="00281E57"/>
    <w:rsid w:val="00286AA3"/>
    <w:rsid w:val="00286C9E"/>
    <w:rsid w:val="00287459"/>
    <w:rsid w:val="00290554"/>
    <w:rsid w:val="0029058B"/>
    <w:rsid w:val="00290824"/>
    <w:rsid w:val="00291278"/>
    <w:rsid w:val="00291B3D"/>
    <w:rsid w:val="00291BCA"/>
    <w:rsid w:val="002926DD"/>
    <w:rsid w:val="00292D87"/>
    <w:rsid w:val="002933E2"/>
    <w:rsid w:val="0029348C"/>
    <w:rsid w:val="00294185"/>
    <w:rsid w:val="00294273"/>
    <w:rsid w:val="00295A10"/>
    <w:rsid w:val="002967BC"/>
    <w:rsid w:val="0029692E"/>
    <w:rsid w:val="002A01E7"/>
    <w:rsid w:val="002A0BF1"/>
    <w:rsid w:val="002A0C54"/>
    <w:rsid w:val="002A1134"/>
    <w:rsid w:val="002A1B1C"/>
    <w:rsid w:val="002A23A6"/>
    <w:rsid w:val="002A2FBC"/>
    <w:rsid w:val="002A3F7F"/>
    <w:rsid w:val="002A4934"/>
    <w:rsid w:val="002A4DF3"/>
    <w:rsid w:val="002A550C"/>
    <w:rsid w:val="002A5721"/>
    <w:rsid w:val="002A5D90"/>
    <w:rsid w:val="002A6097"/>
    <w:rsid w:val="002A63D2"/>
    <w:rsid w:val="002A720D"/>
    <w:rsid w:val="002A7B28"/>
    <w:rsid w:val="002B0526"/>
    <w:rsid w:val="002B2389"/>
    <w:rsid w:val="002B2D0F"/>
    <w:rsid w:val="002B3693"/>
    <w:rsid w:val="002B3B18"/>
    <w:rsid w:val="002B4069"/>
    <w:rsid w:val="002B5329"/>
    <w:rsid w:val="002B54C0"/>
    <w:rsid w:val="002B561A"/>
    <w:rsid w:val="002B6DB7"/>
    <w:rsid w:val="002B70C2"/>
    <w:rsid w:val="002C07EF"/>
    <w:rsid w:val="002C0A87"/>
    <w:rsid w:val="002C1258"/>
    <w:rsid w:val="002C21F5"/>
    <w:rsid w:val="002C2A8F"/>
    <w:rsid w:val="002C318E"/>
    <w:rsid w:val="002C3A4C"/>
    <w:rsid w:val="002C43CE"/>
    <w:rsid w:val="002C6799"/>
    <w:rsid w:val="002C6872"/>
    <w:rsid w:val="002C6A50"/>
    <w:rsid w:val="002C70CC"/>
    <w:rsid w:val="002C77F9"/>
    <w:rsid w:val="002C7D53"/>
    <w:rsid w:val="002C7FAC"/>
    <w:rsid w:val="002D05E7"/>
    <w:rsid w:val="002D1DFF"/>
    <w:rsid w:val="002D339A"/>
    <w:rsid w:val="002D3620"/>
    <w:rsid w:val="002D39A7"/>
    <w:rsid w:val="002D3CDB"/>
    <w:rsid w:val="002D3EC8"/>
    <w:rsid w:val="002D4194"/>
    <w:rsid w:val="002D4D83"/>
    <w:rsid w:val="002D5EE1"/>
    <w:rsid w:val="002D617B"/>
    <w:rsid w:val="002D64E0"/>
    <w:rsid w:val="002D71A3"/>
    <w:rsid w:val="002D75C1"/>
    <w:rsid w:val="002D7813"/>
    <w:rsid w:val="002E07C4"/>
    <w:rsid w:val="002E09CC"/>
    <w:rsid w:val="002E2082"/>
    <w:rsid w:val="002E2ED6"/>
    <w:rsid w:val="002E3EF0"/>
    <w:rsid w:val="002E4CCC"/>
    <w:rsid w:val="002E50EF"/>
    <w:rsid w:val="002E6DA4"/>
    <w:rsid w:val="002F0256"/>
    <w:rsid w:val="002F1F97"/>
    <w:rsid w:val="002F248B"/>
    <w:rsid w:val="002F2738"/>
    <w:rsid w:val="002F3B96"/>
    <w:rsid w:val="002F3C63"/>
    <w:rsid w:val="002F4376"/>
    <w:rsid w:val="002F4DD2"/>
    <w:rsid w:val="002F52B9"/>
    <w:rsid w:val="002F6462"/>
    <w:rsid w:val="00300381"/>
    <w:rsid w:val="003020E0"/>
    <w:rsid w:val="0030280F"/>
    <w:rsid w:val="00302FD5"/>
    <w:rsid w:val="00303280"/>
    <w:rsid w:val="0030461C"/>
    <w:rsid w:val="003048FC"/>
    <w:rsid w:val="0030498A"/>
    <w:rsid w:val="00304ABD"/>
    <w:rsid w:val="00305132"/>
    <w:rsid w:val="003052C2"/>
    <w:rsid w:val="003062C4"/>
    <w:rsid w:val="003074FE"/>
    <w:rsid w:val="00307802"/>
    <w:rsid w:val="003079AB"/>
    <w:rsid w:val="0031150A"/>
    <w:rsid w:val="00311586"/>
    <w:rsid w:val="00312FB5"/>
    <w:rsid w:val="003139A5"/>
    <w:rsid w:val="00313D65"/>
    <w:rsid w:val="0031519C"/>
    <w:rsid w:val="00316474"/>
    <w:rsid w:val="003164CD"/>
    <w:rsid w:val="00317F3E"/>
    <w:rsid w:val="00320A1B"/>
    <w:rsid w:val="0032256F"/>
    <w:rsid w:val="003227B3"/>
    <w:rsid w:val="00322BBD"/>
    <w:rsid w:val="0032334A"/>
    <w:rsid w:val="0032379D"/>
    <w:rsid w:val="00324BDA"/>
    <w:rsid w:val="00325548"/>
    <w:rsid w:val="003256AA"/>
    <w:rsid w:val="00325C29"/>
    <w:rsid w:val="00330450"/>
    <w:rsid w:val="00330C02"/>
    <w:rsid w:val="00330CC1"/>
    <w:rsid w:val="003312E4"/>
    <w:rsid w:val="00332110"/>
    <w:rsid w:val="0033313E"/>
    <w:rsid w:val="00333198"/>
    <w:rsid w:val="00333BF8"/>
    <w:rsid w:val="00334536"/>
    <w:rsid w:val="003346CB"/>
    <w:rsid w:val="0033476A"/>
    <w:rsid w:val="00334855"/>
    <w:rsid w:val="00334BB3"/>
    <w:rsid w:val="0033587C"/>
    <w:rsid w:val="00335D52"/>
    <w:rsid w:val="00336BA1"/>
    <w:rsid w:val="00336F0D"/>
    <w:rsid w:val="00337464"/>
    <w:rsid w:val="003375F6"/>
    <w:rsid w:val="00337D19"/>
    <w:rsid w:val="00337E4A"/>
    <w:rsid w:val="0034017D"/>
    <w:rsid w:val="0034044D"/>
    <w:rsid w:val="003408B8"/>
    <w:rsid w:val="0034095F"/>
    <w:rsid w:val="003418E8"/>
    <w:rsid w:val="00341923"/>
    <w:rsid w:val="003419FC"/>
    <w:rsid w:val="00342A7D"/>
    <w:rsid w:val="00343206"/>
    <w:rsid w:val="0034451F"/>
    <w:rsid w:val="00344917"/>
    <w:rsid w:val="00344CE0"/>
    <w:rsid w:val="003452DE"/>
    <w:rsid w:val="0034637A"/>
    <w:rsid w:val="003470A3"/>
    <w:rsid w:val="0034712E"/>
    <w:rsid w:val="003504A0"/>
    <w:rsid w:val="0035149A"/>
    <w:rsid w:val="00352782"/>
    <w:rsid w:val="00352EA1"/>
    <w:rsid w:val="00355386"/>
    <w:rsid w:val="00355727"/>
    <w:rsid w:val="00357AF8"/>
    <w:rsid w:val="00357BC9"/>
    <w:rsid w:val="003603AA"/>
    <w:rsid w:val="003611C0"/>
    <w:rsid w:val="00361C09"/>
    <w:rsid w:val="00361F67"/>
    <w:rsid w:val="00362905"/>
    <w:rsid w:val="00363745"/>
    <w:rsid w:val="003647C5"/>
    <w:rsid w:val="00364D42"/>
    <w:rsid w:val="00365056"/>
    <w:rsid w:val="0036553F"/>
    <w:rsid w:val="003659C6"/>
    <w:rsid w:val="00365A83"/>
    <w:rsid w:val="0036621D"/>
    <w:rsid w:val="00366599"/>
    <w:rsid w:val="0037187E"/>
    <w:rsid w:val="003725D8"/>
    <w:rsid w:val="003727E4"/>
    <w:rsid w:val="00373040"/>
    <w:rsid w:val="0037324E"/>
    <w:rsid w:val="0037336A"/>
    <w:rsid w:val="003747EA"/>
    <w:rsid w:val="00374866"/>
    <w:rsid w:val="00375317"/>
    <w:rsid w:val="0037613B"/>
    <w:rsid w:val="003765EF"/>
    <w:rsid w:val="003768FA"/>
    <w:rsid w:val="003772AA"/>
    <w:rsid w:val="0037768D"/>
    <w:rsid w:val="00377B65"/>
    <w:rsid w:val="00377F5E"/>
    <w:rsid w:val="00377F7C"/>
    <w:rsid w:val="00380737"/>
    <w:rsid w:val="00380EB6"/>
    <w:rsid w:val="00380ED8"/>
    <w:rsid w:val="003811D2"/>
    <w:rsid w:val="00381201"/>
    <w:rsid w:val="00381695"/>
    <w:rsid w:val="0038194B"/>
    <w:rsid w:val="00382C00"/>
    <w:rsid w:val="00382D76"/>
    <w:rsid w:val="00383246"/>
    <w:rsid w:val="003844B0"/>
    <w:rsid w:val="00384777"/>
    <w:rsid w:val="00384CB6"/>
    <w:rsid w:val="00385E71"/>
    <w:rsid w:val="00386727"/>
    <w:rsid w:val="00386EE2"/>
    <w:rsid w:val="003875B4"/>
    <w:rsid w:val="003876B3"/>
    <w:rsid w:val="0038776E"/>
    <w:rsid w:val="00390305"/>
    <w:rsid w:val="00391627"/>
    <w:rsid w:val="00391D6D"/>
    <w:rsid w:val="00391E13"/>
    <w:rsid w:val="00391E61"/>
    <w:rsid w:val="00391FBD"/>
    <w:rsid w:val="003924BA"/>
    <w:rsid w:val="00392AE2"/>
    <w:rsid w:val="00392CD1"/>
    <w:rsid w:val="00394670"/>
    <w:rsid w:val="00395702"/>
    <w:rsid w:val="00395842"/>
    <w:rsid w:val="00395BE7"/>
    <w:rsid w:val="003963C6"/>
    <w:rsid w:val="00396494"/>
    <w:rsid w:val="00396517"/>
    <w:rsid w:val="003A0338"/>
    <w:rsid w:val="003A0B71"/>
    <w:rsid w:val="003A1C25"/>
    <w:rsid w:val="003A26CE"/>
    <w:rsid w:val="003A2E38"/>
    <w:rsid w:val="003A3B08"/>
    <w:rsid w:val="003A3BC3"/>
    <w:rsid w:val="003A3D29"/>
    <w:rsid w:val="003A51D6"/>
    <w:rsid w:val="003A51DB"/>
    <w:rsid w:val="003A60BF"/>
    <w:rsid w:val="003A64DB"/>
    <w:rsid w:val="003A6C89"/>
    <w:rsid w:val="003A6D8E"/>
    <w:rsid w:val="003A706B"/>
    <w:rsid w:val="003A7275"/>
    <w:rsid w:val="003B176A"/>
    <w:rsid w:val="003B2B5D"/>
    <w:rsid w:val="003B34D4"/>
    <w:rsid w:val="003B38A4"/>
    <w:rsid w:val="003B4866"/>
    <w:rsid w:val="003B5043"/>
    <w:rsid w:val="003B5F1C"/>
    <w:rsid w:val="003B620D"/>
    <w:rsid w:val="003B6810"/>
    <w:rsid w:val="003B6B37"/>
    <w:rsid w:val="003B6E3A"/>
    <w:rsid w:val="003B7267"/>
    <w:rsid w:val="003B734F"/>
    <w:rsid w:val="003C01C9"/>
    <w:rsid w:val="003C06CE"/>
    <w:rsid w:val="003C0932"/>
    <w:rsid w:val="003C0E5D"/>
    <w:rsid w:val="003C1EE1"/>
    <w:rsid w:val="003C2483"/>
    <w:rsid w:val="003C29A4"/>
    <w:rsid w:val="003C2C19"/>
    <w:rsid w:val="003C3655"/>
    <w:rsid w:val="003C64CC"/>
    <w:rsid w:val="003D0327"/>
    <w:rsid w:val="003D0D38"/>
    <w:rsid w:val="003D1610"/>
    <w:rsid w:val="003D21B1"/>
    <w:rsid w:val="003D23F1"/>
    <w:rsid w:val="003D27BD"/>
    <w:rsid w:val="003D2C3D"/>
    <w:rsid w:val="003D3337"/>
    <w:rsid w:val="003D3565"/>
    <w:rsid w:val="003D3816"/>
    <w:rsid w:val="003D3C32"/>
    <w:rsid w:val="003D3E5D"/>
    <w:rsid w:val="003D474F"/>
    <w:rsid w:val="003D49F3"/>
    <w:rsid w:val="003D581F"/>
    <w:rsid w:val="003D630D"/>
    <w:rsid w:val="003D67F9"/>
    <w:rsid w:val="003E0360"/>
    <w:rsid w:val="003E0E55"/>
    <w:rsid w:val="003E0FC5"/>
    <w:rsid w:val="003E1D36"/>
    <w:rsid w:val="003E1D94"/>
    <w:rsid w:val="003E2910"/>
    <w:rsid w:val="003E32E5"/>
    <w:rsid w:val="003E340C"/>
    <w:rsid w:val="003E3489"/>
    <w:rsid w:val="003E359E"/>
    <w:rsid w:val="003E4BAC"/>
    <w:rsid w:val="003E514D"/>
    <w:rsid w:val="003E5B40"/>
    <w:rsid w:val="003E65B5"/>
    <w:rsid w:val="003F10E4"/>
    <w:rsid w:val="003F16FB"/>
    <w:rsid w:val="003F16FE"/>
    <w:rsid w:val="003F1D3C"/>
    <w:rsid w:val="003F2ADC"/>
    <w:rsid w:val="003F2E7C"/>
    <w:rsid w:val="003F3442"/>
    <w:rsid w:val="003F363A"/>
    <w:rsid w:val="003F38C2"/>
    <w:rsid w:val="003F3BC5"/>
    <w:rsid w:val="003F441A"/>
    <w:rsid w:val="003F4473"/>
    <w:rsid w:val="003F460A"/>
    <w:rsid w:val="003F480B"/>
    <w:rsid w:val="003F5593"/>
    <w:rsid w:val="003F5915"/>
    <w:rsid w:val="003F5EF3"/>
    <w:rsid w:val="003F6572"/>
    <w:rsid w:val="003F7FCC"/>
    <w:rsid w:val="004004E0"/>
    <w:rsid w:val="0040123A"/>
    <w:rsid w:val="004024B1"/>
    <w:rsid w:val="00402885"/>
    <w:rsid w:val="00402E6E"/>
    <w:rsid w:val="004033A3"/>
    <w:rsid w:val="00403B46"/>
    <w:rsid w:val="004040B5"/>
    <w:rsid w:val="00404199"/>
    <w:rsid w:val="00404661"/>
    <w:rsid w:val="00404AFE"/>
    <w:rsid w:val="0040526A"/>
    <w:rsid w:val="0040530A"/>
    <w:rsid w:val="0040574C"/>
    <w:rsid w:val="00405EF3"/>
    <w:rsid w:val="004078DB"/>
    <w:rsid w:val="00411368"/>
    <w:rsid w:val="004117CD"/>
    <w:rsid w:val="004118F5"/>
    <w:rsid w:val="00411CC5"/>
    <w:rsid w:val="00413199"/>
    <w:rsid w:val="00413359"/>
    <w:rsid w:val="00413434"/>
    <w:rsid w:val="0041451D"/>
    <w:rsid w:val="00414AF1"/>
    <w:rsid w:val="004154CE"/>
    <w:rsid w:val="0041574F"/>
    <w:rsid w:val="00415E4D"/>
    <w:rsid w:val="00415EE4"/>
    <w:rsid w:val="00417177"/>
    <w:rsid w:val="004200A7"/>
    <w:rsid w:val="0042126C"/>
    <w:rsid w:val="00421B60"/>
    <w:rsid w:val="00421DBA"/>
    <w:rsid w:val="00422341"/>
    <w:rsid w:val="00422687"/>
    <w:rsid w:val="0042338B"/>
    <w:rsid w:val="004243D5"/>
    <w:rsid w:val="004244F8"/>
    <w:rsid w:val="00424B4A"/>
    <w:rsid w:val="004255AB"/>
    <w:rsid w:val="00425A6F"/>
    <w:rsid w:val="00427EF5"/>
    <w:rsid w:val="004320E0"/>
    <w:rsid w:val="00432243"/>
    <w:rsid w:val="004341E0"/>
    <w:rsid w:val="00434564"/>
    <w:rsid w:val="00434A89"/>
    <w:rsid w:val="00435386"/>
    <w:rsid w:val="0043660E"/>
    <w:rsid w:val="00436A36"/>
    <w:rsid w:val="00436D27"/>
    <w:rsid w:val="00437C2D"/>
    <w:rsid w:val="00440318"/>
    <w:rsid w:val="004406D2"/>
    <w:rsid w:val="00440B99"/>
    <w:rsid w:val="00440BF3"/>
    <w:rsid w:val="00442DD1"/>
    <w:rsid w:val="00443232"/>
    <w:rsid w:val="00444666"/>
    <w:rsid w:val="00444E72"/>
    <w:rsid w:val="0044526C"/>
    <w:rsid w:val="00445FFF"/>
    <w:rsid w:val="00447181"/>
    <w:rsid w:val="00447D96"/>
    <w:rsid w:val="00447DE7"/>
    <w:rsid w:val="004502BD"/>
    <w:rsid w:val="00450B01"/>
    <w:rsid w:val="0045303F"/>
    <w:rsid w:val="0045341C"/>
    <w:rsid w:val="00454346"/>
    <w:rsid w:val="00455E46"/>
    <w:rsid w:val="004573BA"/>
    <w:rsid w:val="00457D6A"/>
    <w:rsid w:val="00460372"/>
    <w:rsid w:val="00460544"/>
    <w:rsid w:val="004607A5"/>
    <w:rsid w:val="00460937"/>
    <w:rsid w:val="00460AEF"/>
    <w:rsid w:val="00461414"/>
    <w:rsid w:val="00461504"/>
    <w:rsid w:val="00461C7C"/>
    <w:rsid w:val="00462275"/>
    <w:rsid w:val="00462481"/>
    <w:rsid w:val="00462DD3"/>
    <w:rsid w:val="00463E11"/>
    <w:rsid w:val="00463E54"/>
    <w:rsid w:val="0046576E"/>
    <w:rsid w:val="00466671"/>
    <w:rsid w:val="004679FF"/>
    <w:rsid w:val="00471CC6"/>
    <w:rsid w:val="0047238D"/>
    <w:rsid w:val="00472446"/>
    <w:rsid w:val="004731D7"/>
    <w:rsid w:val="00473859"/>
    <w:rsid w:val="004738BF"/>
    <w:rsid w:val="00474314"/>
    <w:rsid w:val="00474527"/>
    <w:rsid w:val="00475191"/>
    <w:rsid w:val="00475828"/>
    <w:rsid w:val="0047610A"/>
    <w:rsid w:val="00476C22"/>
    <w:rsid w:val="00476FB1"/>
    <w:rsid w:val="00481853"/>
    <w:rsid w:val="004833C9"/>
    <w:rsid w:val="00483421"/>
    <w:rsid w:val="00484A1F"/>
    <w:rsid w:val="00485860"/>
    <w:rsid w:val="00486902"/>
    <w:rsid w:val="00490C99"/>
    <w:rsid w:val="00491E8D"/>
    <w:rsid w:val="0049306C"/>
    <w:rsid w:val="004930D6"/>
    <w:rsid w:val="004942AA"/>
    <w:rsid w:val="004952A3"/>
    <w:rsid w:val="00495391"/>
    <w:rsid w:val="00495496"/>
    <w:rsid w:val="004958CB"/>
    <w:rsid w:val="00495EE0"/>
    <w:rsid w:val="00496A3D"/>
    <w:rsid w:val="00497684"/>
    <w:rsid w:val="00497925"/>
    <w:rsid w:val="004A07E2"/>
    <w:rsid w:val="004A1868"/>
    <w:rsid w:val="004A2430"/>
    <w:rsid w:val="004A2656"/>
    <w:rsid w:val="004A307B"/>
    <w:rsid w:val="004A32E7"/>
    <w:rsid w:val="004A3D79"/>
    <w:rsid w:val="004A4753"/>
    <w:rsid w:val="004A4A50"/>
    <w:rsid w:val="004A4F5F"/>
    <w:rsid w:val="004A595E"/>
    <w:rsid w:val="004A5BEE"/>
    <w:rsid w:val="004A6156"/>
    <w:rsid w:val="004A68C5"/>
    <w:rsid w:val="004A6B70"/>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52F"/>
    <w:rsid w:val="004C3D17"/>
    <w:rsid w:val="004C579A"/>
    <w:rsid w:val="004C6E2B"/>
    <w:rsid w:val="004C7FF8"/>
    <w:rsid w:val="004D091E"/>
    <w:rsid w:val="004D191E"/>
    <w:rsid w:val="004D1B09"/>
    <w:rsid w:val="004D2534"/>
    <w:rsid w:val="004D38C4"/>
    <w:rsid w:val="004D4073"/>
    <w:rsid w:val="004D50A5"/>
    <w:rsid w:val="004D59B3"/>
    <w:rsid w:val="004D5E84"/>
    <w:rsid w:val="004D5FB7"/>
    <w:rsid w:val="004D7442"/>
    <w:rsid w:val="004D76B4"/>
    <w:rsid w:val="004D79F5"/>
    <w:rsid w:val="004D7DCB"/>
    <w:rsid w:val="004D7E63"/>
    <w:rsid w:val="004E04E8"/>
    <w:rsid w:val="004E09F4"/>
    <w:rsid w:val="004E10F2"/>
    <w:rsid w:val="004E1BCA"/>
    <w:rsid w:val="004E2B5F"/>
    <w:rsid w:val="004E34E4"/>
    <w:rsid w:val="004E4538"/>
    <w:rsid w:val="004E644A"/>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526"/>
    <w:rsid w:val="004F675D"/>
    <w:rsid w:val="004F741F"/>
    <w:rsid w:val="004F7C9D"/>
    <w:rsid w:val="00500A39"/>
    <w:rsid w:val="0050253B"/>
    <w:rsid w:val="005029E9"/>
    <w:rsid w:val="00502E8E"/>
    <w:rsid w:val="00503EAA"/>
    <w:rsid w:val="0050476B"/>
    <w:rsid w:val="00504AA6"/>
    <w:rsid w:val="00505C46"/>
    <w:rsid w:val="005061EE"/>
    <w:rsid w:val="00506247"/>
    <w:rsid w:val="00506741"/>
    <w:rsid w:val="00507E67"/>
    <w:rsid w:val="00507E89"/>
    <w:rsid w:val="0051101F"/>
    <w:rsid w:val="005119D7"/>
    <w:rsid w:val="00511A8E"/>
    <w:rsid w:val="00512B5C"/>
    <w:rsid w:val="005132B2"/>
    <w:rsid w:val="005135D4"/>
    <w:rsid w:val="005141C5"/>
    <w:rsid w:val="0051443B"/>
    <w:rsid w:val="005144F1"/>
    <w:rsid w:val="0051464E"/>
    <w:rsid w:val="005179F6"/>
    <w:rsid w:val="00520623"/>
    <w:rsid w:val="0052109E"/>
    <w:rsid w:val="005223D6"/>
    <w:rsid w:val="00522583"/>
    <w:rsid w:val="00522AC9"/>
    <w:rsid w:val="00522C41"/>
    <w:rsid w:val="00523498"/>
    <w:rsid w:val="005237C4"/>
    <w:rsid w:val="0052447C"/>
    <w:rsid w:val="005246F9"/>
    <w:rsid w:val="005250B9"/>
    <w:rsid w:val="005251BD"/>
    <w:rsid w:val="0052563F"/>
    <w:rsid w:val="00525655"/>
    <w:rsid w:val="00525B1A"/>
    <w:rsid w:val="00526271"/>
    <w:rsid w:val="005265A3"/>
    <w:rsid w:val="00527046"/>
    <w:rsid w:val="005271CA"/>
    <w:rsid w:val="005275CD"/>
    <w:rsid w:val="00527B47"/>
    <w:rsid w:val="00527DE8"/>
    <w:rsid w:val="005302DC"/>
    <w:rsid w:val="00530368"/>
    <w:rsid w:val="00531397"/>
    <w:rsid w:val="0053192F"/>
    <w:rsid w:val="00531B5F"/>
    <w:rsid w:val="0053224C"/>
    <w:rsid w:val="005325A1"/>
    <w:rsid w:val="0053285A"/>
    <w:rsid w:val="00532F9F"/>
    <w:rsid w:val="005346DF"/>
    <w:rsid w:val="00534944"/>
    <w:rsid w:val="00534E49"/>
    <w:rsid w:val="005357BA"/>
    <w:rsid w:val="00536746"/>
    <w:rsid w:val="00536F5D"/>
    <w:rsid w:val="0053722A"/>
    <w:rsid w:val="00537DA2"/>
    <w:rsid w:val="0054060F"/>
    <w:rsid w:val="00540CB3"/>
    <w:rsid w:val="005419E1"/>
    <w:rsid w:val="00541A3B"/>
    <w:rsid w:val="00542375"/>
    <w:rsid w:val="00542462"/>
    <w:rsid w:val="005431FD"/>
    <w:rsid w:val="005438D1"/>
    <w:rsid w:val="00543A08"/>
    <w:rsid w:val="00544C84"/>
    <w:rsid w:val="00544E68"/>
    <w:rsid w:val="005450C5"/>
    <w:rsid w:val="0054520B"/>
    <w:rsid w:val="00545802"/>
    <w:rsid w:val="00545BD7"/>
    <w:rsid w:val="005462AB"/>
    <w:rsid w:val="00546B3C"/>
    <w:rsid w:val="005510DA"/>
    <w:rsid w:val="005515EC"/>
    <w:rsid w:val="00551B3C"/>
    <w:rsid w:val="00551CF2"/>
    <w:rsid w:val="00552305"/>
    <w:rsid w:val="00553098"/>
    <w:rsid w:val="0055321F"/>
    <w:rsid w:val="00554795"/>
    <w:rsid w:val="005553C5"/>
    <w:rsid w:val="00555417"/>
    <w:rsid w:val="00561AFF"/>
    <w:rsid w:val="00562957"/>
    <w:rsid w:val="0056309F"/>
    <w:rsid w:val="0056453C"/>
    <w:rsid w:val="00564894"/>
    <w:rsid w:val="00564949"/>
    <w:rsid w:val="005649BD"/>
    <w:rsid w:val="00564C1F"/>
    <w:rsid w:val="00564C84"/>
    <w:rsid w:val="00564E1E"/>
    <w:rsid w:val="00565300"/>
    <w:rsid w:val="005660FD"/>
    <w:rsid w:val="005661CC"/>
    <w:rsid w:val="0056639B"/>
    <w:rsid w:val="005668F6"/>
    <w:rsid w:val="0057138F"/>
    <w:rsid w:val="00571A3D"/>
    <w:rsid w:val="00572C6A"/>
    <w:rsid w:val="00572E68"/>
    <w:rsid w:val="0057374C"/>
    <w:rsid w:val="00573E69"/>
    <w:rsid w:val="00574C47"/>
    <w:rsid w:val="00575670"/>
    <w:rsid w:val="00575CCE"/>
    <w:rsid w:val="00576211"/>
    <w:rsid w:val="00576F4B"/>
    <w:rsid w:val="00580017"/>
    <w:rsid w:val="00580115"/>
    <w:rsid w:val="005807AD"/>
    <w:rsid w:val="00580E37"/>
    <w:rsid w:val="00581FA8"/>
    <w:rsid w:val="00582DA7"/>
    <w:rsid w:val="00582E4F"/>
    <w:rsid w:val="005836E1"/>
    <w:rsid w:val="0058431B"/>
    <w:rsid w:val="00585348"/>
    <w:rsid w:val="005853DD"/>
    <w:rsid w:val="00585A6B"/>
    <w:rsid w:val="00585A92"/>
    <w:rsid w:val="00585C50"/>
    <w:rsid w:val="00586216"/>
    <w:rsid w:val="00586922"/>
    <w:rsid w:val="00586A62"/>
    <w:rsid w:val="00586E18"/>
    <w:rsid w:val="0058743F"/>
    <w:rsid w:val="00591473"/>
    <w:rsid w:val="00591A73"/>
    <w:rsid w:val="00591B2A"/>
    <w:rsid w:val="0059209E"/>
    <w:rsid w:val="0059245B"/>
    <w:rsid w:val="005933A3"/>
    <w:rsid w:val="005947E7"/>
    <w:rsid w:val="0059527E"/>
    <w:rsid w:val="00595B94"/>
    <w:rsid w:val="00595CBD"/>
    <w:rsid w:val="00596DA5"/>
    <w:rsid w:val="0059701D"/>
    <w:rsid w:val="00597E2B"/>
    <w:rsid w:val="005A006D"/>
    <w:rsid w:val="005A0B2E"/>
    <w:rsid w:val="005A10C6"/>
    <w:rsid w:val="005A13E4"/>
    <w:rsid w:val="005A1681"/>
    <w:rsid w:val="005A1B2C"/>
    <w:rsid w:val="005A2020"/>
    <w:rsid w:val="005A2F76"/>
    <w:rsid w:val="005A3001"/>
    <w:rsid w:val="005A3AF8"/>
    <w:rsid w:val="005A4211"/>
    <w:rsid w:val="005A468E"/>
    <w:rsid w:val="005A5E3D"/>
    <w:rsid w:val="005A6496"/>
    <w:rsid w:val="005B02F8"/>
    <w:rsid w:val="005B03F8"/>
    <w:rsid w:val="005B1A6C"/>
    <w:rsid w:val="005B2E09"/>
    <w:rsid w:val="005B43F6"/>
    <w:rsid w:val="005B5707"/>
    <w:rsid w:val="005B67DD"/>
    <w:rsid w:val="005B761A"/>
    <w:rsid w:val="005B7DCB"/>
    <w:rsid w:val="005C0A41"/>
    <w:rsid w:val="005C1BB3"/>
    <w:rsid w:val="005C1E29"/>
    <w:rsid w:val="005C3987"/>
    <w:rsid w:val="005C3B47"/>
    <w:rsid w:val="005C3D5D"/>
    <w:rsid w:val="005C4321"/>
    <w:rsid w:val="005C43E6"/>
    <w:rsid w:val="005C476A"/>
    <w:rsid w:val="005C4F9A"/>
    <w:rsid w:val="005C5602"/>
    <w:rsid w:val="005C5A5A"/>
    <w:rsid w:val="005C6107"/>
    <w:rsid w:val="005C65EF"/>
    <w:rsid w:val="005C7255"/>
    <w:rsid w:val="005D04FF"/>
    <w:rsid w:val="005D1D6C"/>
    <w:rsid w:val="005D2618"/>
    <w:rsid w:val="005D3EF5"/>
    <w:rsid w:val="005D562B"/>
    <w:rsid w:val="005D5C08"/>
    <w:rsid w:val="005D61EC"/>
    <w:rsid w:val="005D64D4"/>
    <w:rsid w:val="005D6911"/>
    <w:rsid w:val="005E0EDF"/>
    <w:rsid w:val="005E1477"/>
    <w:rsid w:val="005E1F62"/>
    <w:rsid w:val="005E25C0"/>
    <w:rsid w:val="005E2F73"/>
    <w:rsid w:val="005E348D"/>
    <w:rsid w:val="005E4125"/>
    <w:rsid w:val="005E4C0C"/>
    <w:rsid w:val="005E574D"/>
    <w:rsid w:val="005E606A"/>
    <w:rsid w:val="005E6B0F"/>
    <w:rsid w:val="005E70B9"/>
    <w:rsid w:val="005E73E2"/>
    <w:rsid w:val="005E769E"/>
    <w:rsid w:val="005F0207"/>
    <w:rsid w:val="005F043B"/>
    <w:rsid w:val="005F04A3"/>
    <w:rsid w:val="005F0D1F"/>
    <w:rsid w:val="005F0DA3"/>
    <w:rsid w:val="005F28EB"/>
    <w:rsid w:val="005F2BC0"/>
    <w:rsid w:val="005F34C1"/>
    <w:rsid w:val="005F39F0"/>
    <w:rsid w:val="005F4941"/>
    <w:rsid w:val="005F4DEE"/>
    <w:rsid w:val="005F56A5"/>
    <w:rsid w:val="005F5E43"/>
    <w:rsid w:val="005F712C"/>
    <w:rsid w:val="005F740B"/>
    <w:rsid w:val="0060010A"/>
    <w:rsid w:val="0060011E"/>
    <w:rsid w:val="00600663"/>
    <w:rsid w:val="006009C0"/>
    <w:rsid w:val="00600A7A"/>
    <w:rsid w:val="00600F77"/>
    <w:rsid w:val="006023E7"/>
    <w:rsid w:val="006025A7"/>
    <w:rsid w:val="006036E7"/>
    <w:rsid w:val="00606492"/>
    <w:rsid w:val="00606D23"/>
    <w:rsid w:val="006073AC"/>
    <w:rsid w:val="006109AD"/>
    <w:rsid w:val="00610C6B"/>
    <w:rsid w:val="00610E05"/>
    <w:rsid w:val="00612309"/>
    <w:rsid w:val="00612A96"/>
    <w:rsid w:val="00613299"/>
    <w:rsid w:val="00613CF9"/>
    <w:rsid w:val="00613E0A"/>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526"/>
    <w:rsid w:val="00625928"/>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98A"/>
    <w:rsid w:val="00641D52"/>
    <w:rsid w:val="0064381A"/>
    <w:rsid w:val="00643DDD"/>
    <w:rsid w:val="00643F04"/>
    <w:rsid w:val="00644812"/>
    <w:rsid w:val="006452C8"/>
    <w:rsid w:val="0064590F"/>
    <w:rsid w:val="00645EF5"/>
    <w:rsid w:val="00646E58"/>
    <w:rsid w:val="00646FC7"/>
    <w:rsid w:val="00647468"/>
    <w:rsid w:val="0064780E"/>
    <w:rsid w:val="00647967"/>
    <w:rsid w:val="00650419"/>
    <w:rsid w:val="00650E5C"/>
    <w:rsid w:val="00650EEB"/>
    <w:rsid w:val="00651353"/>
    <w:rsid w:val="00651714"/>
    <w:rsid w:val="00651EE1"/>
    <w:rsid w:val="00652148"/>
    <w:rsid w:val="00652BEC"/>
    <w:rsid w:val="00652D98"/>
    <w:rsid w:val="0065320F"/>
    <w:rsid w:val="0065336D"/>
    <w:rsid w:val="00654AC8"/>
    <w:rsid w:val="00654B11"/>
    <w:rsid w:val="006552D8"/>
    <w:rsid w:val="00656590"/>
    <w:rsid w:val="00656A2B"/>
    <w:rsid w:val="0065736F"/>
    <w:rsid w:val="00660D8C"/>
    <w:rsid w:val="00661254"/>
    <w:rsid w:val="00661887"/>
    <w:rsid w:val="00662FA6"/>
    <w:rsid w:val="00664C9C"/>
    <w:rsid w:val="00665E7A"/>
    <w:rsid w:val="00666136"/>
    <w:rsid w:val="00667509"/>
    <w:rsid w:val="006678A0"/>
    <w:rsid w:val="00670077"/>
    <w:rsid w:val="00670492"/>
    <w:rsid w:val="00670E6F"/>
    <w:rsid w:val="0067139F"/>
    <w:rsid w:val="006716FD"/>
    <w:rsid w:val="006719A1"/>
    <w:rsid w:val="00671C9A"/>
    <w:rsid w:val="0067207E"/>
    <w:rsid w:val="00672611"/>
    <w:rsid w:val="00673F32"/>
    <w:rsid w:val="006748B9"/>
    <w:rsid w:val="00674B58"/>
    <w:rsid w:val="00674EFC"/>
    <w:rsid w:val="0067582A"/>
    <w:rsid w:val="00675D97"/>
    <w:rsid w:val="006767E5"/>
    <w:rsid w:val="00676FDC"/>
    <w:rsid w:val="00677C12"/>
    <w:rsid w:val="00680575"/>
    <w:rsid w:val="00681339"/>
    <w:rsid w:val="00681A84"/>
    <w:rsid w:val="00682247"/>
    <w:rsid w:val="00682811"/>
    <w:rsid w:val="00682FF4"/>
    <w:rsid w:val="00683F3A"/>
    <w:rsid w:val="00686279"/>
    <w:rsid w:val="0068683C"/>
    <w:rsid w:val="00686FD5"/>
    <w:rsid w:val="006871B2"/>
    <w:rsid w:val="00687E8E"/>
    <w:rsid w:val="006924E1"/>
    <w:rsid w:val="00692BE8"/>
    <w:rsid w:val="00692E7B"/>
    <w:rsid w:val="00693F44"/>
    <w:rsid w:val="00695813"/>
    <w:rsid w:val="0069659C"/>
    <w:rsid w:val="00697821"/>
    <w:rsid w:val="006A15FC"/>
    <w:rsid w:val="006A1CBC"/>
    <w:rsid w:val="006A26FA"/>
    <w:rsid w:val="006A2891"/>
    <w:rsid w:val="006A2935"/>
    <w:rsid w:val="006A368E"/>
    <w:rsid w:val="006A3F6C"/>
    <w:rsid w:val="006A40EC"/>
    <w:rsid w:val="006A5327"/>
    <w:rsid w:val="006A5D86"/>
    <w:rsid w:val="006A6E68"/>
    <w:rsid w:val="006A7E09"/>
    <w:rsid w:val="006B0BE7"/>
    <w:rsid w:val="006B1EDB"/>
    <w:rsid w:val="006B30E9"/>
    <w:rsid w:val="006B3202"/>
    <w:rsid w:val="006B3A9F"/>
    <w:rsid w:val="006B4477"/>
    <w:rsid w:val="006B67C5"/>
    <w:rsid w:val="006B6E4E"/>
    <w:rsid w:val="006B73DD"/>
    <w:rsid w:val="006B757D"/>
    <w:rsid w:val="006C27F4"/>
    <w:rsid w:val="006C2FC7"/>
    <w:rsid w:val="006C39BC"/>
    <w:rsid w:val="006C41EC"/>
    <w:rsid w:val="006C43F3"/>
    <w:rsid w:val="006C4C08"/>
    <w:rsid w:val="006C6277"/>
    <w:rsid w:val="006C6470"/>
    <w:rsid w:val="006C655E"/>
    <w:rsid w:val="006C6D4C"/>
    <w:rsid w:val="006C6E58"/>
    <w:rsid w:val="006C78C2"/>
    <w:rsid w:val="006D0166"/>
    <w:rsid w:val="006D03DC"/>
    <w:rsid w:val="006D0668"/>
    <w:rsid w:val="006D20E0"/>
    <w:rsid w:val="006D2369"/>
    <w:rsid w:val="006D3CF9"/>
    <w:rsid w:val="006D4A7C"/>
    <w:rsid w:val="006D53B7"/>
    <w:rsid w:val="006D57D9"/>
    <w:rsid w:val="006D7DF5"/>
    <w:rsid w:val="006E0216"/>
    <w:rsid w:val="006E0465"/>
    <w:rsid w:val="006E0A56"/>
    <w:rsid w:val="006E12EF"/>
    <w:rsid w:val="006E1B8B"/>
    <w:rsid w:val="006E2ADE"/>
    <w:rsid w:val="006E3F6B"/>
    <w:rsid w:val="006E3FD9"/>
    <w:rsid w:val="006E4743"/>
    <w:rsid w:val="006E49FD"/>
    <w:rsid w:val="006E5AF6"/>
    <w:rsid w:val="006E68AE"/>
    <w:rsid w:val="006E71C3"/>
    <w:rsid w:val="006E7C2D"/>
    <w:rsid w:val="006F100D"/>
    <w:rsid w:val="006F205E"/>
    <w:rsid w:val="006F2B25"/>
    <w:rsid w:val="006F4206"/>
    <w:rsid w:val="006F4B76"/>
    <w:rsid w:val="006F4DD0"/>
    <w:rsid w:val="006F53DE"/>
    <w:rsid w:val="006F6E96"/>
    <w:rsid w:val="006F6EB0"/>
    <w:rsid w:val="00700175"/>
    <w:rsid w:val="00700480"/>
    <w:rsid w:val="007007B8"/>
    <w:rsid w:val="007009BF"/>
    <w:rsid w:val="00700CE2"/>
    <w:rsid w:val="00702B79"/>
    <w:rsid w:val="00703B47"/>
    <w:rsid w:val="00703EF9"/>
    <w:rsid w:val="007044B3"/>
    <w:rsid w:val="00704627"/>
    <w:rsid w:val="00704807"/>
    <w:rsid w:val="007049AC"/>
    <w:rsid w:val="00704DB7"/>
    <w:rsid w:val="007067C8"/>
    <w:rsid w:val="00706C97"/>
    <w:rsid w:val="00706F0F"/>
    <w:rsid w:val="007079C1"/>
    <w:rsid w:val="007116AE"/>
    <w:rsid w:val="00712029"/>
    <w:rsid w:val="00712C35"/>
    <w:rsid w:val="00712EF3"/>
    <w:rsid w:val="00713905"/>
    <w:rsid w:val="00715FDB"/>
    <w:rsid w:val="0071656A"/>
    <w:rsid w:val="00716F57"/>
    <w:rsid w:val="007176E4"/>
    <w:rsid w:val="00717732"/>
    <w:rsid w:val="00717F3A"/>
    <w:rsid w:val="007200F7"/>
    <w:rsid w:val="007209B7"/>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7416"/>
    <w:rsid w:val="0072787D"/>
    <w:rsid w:val="00727E4A"/>
    <w:rsid w:val="007303F7"/>
    <w:rsid w:val="0073074E"/>
    <w:rsid w:val="00730E71"/>
    <w:rsid w:val="00730FB2"/>
    <w:rsid w:val="00732720"/>
    <w:rsid w:val="0073278E"/>
    <w:rsid w:val="007327C8"/>
    <w:rsid w:val="00733011"/>
    <w:rsid w:val="007334DD"/>
    <w:rsid w:val="00733C52"/>
    <w:rsid w:val="00734BA6"/>
    <w:rsid w:val="00734DC1"/>
    <w:rsid w:val="0073512E"/>
    <w:rsid w:val="00735578"/>
    <w:rsid w:val="00735A38"/>
    <w:rsid w:val="00736BB3"/>
    <w:rsid w:val="0073769E"/>
    <w:rsid w:val="00737C11"/>
    <w:rsid w:val="00740329"/>
    <w:rsid w:val="00740929"/>
    <w:rsid w:val="00741F43"/>
    <w:rsid w:val="0074265B"/>
    <w:rsid w:val="007428C4"/>
    <w:rsid w:val="007428F1"/>
    <w:rsid w:val="00744808"/>
    <w:rsid w:val="00745DAC"/>
    <w:rsid w:val="007464D7"/>
    <w:rsid w:val="00746757"/>
    <w:rsid w:val="00746DA9"/>
    <w:rsid w:val="00746DBE"/>
    <w:rsid w:val="00747A4D"/>
    <w:rsid w:val="00750063"/>
    <w:rsid w:val="0075012A"/>
    <w:rsid w:val="00750AE3"/>
    <w:rsid w:val="00750F4A"/>
    <w:rsid w:val="00752166"/>
    <w:rsid w:val="0075228B"/>
    <w:rsid w:val="0075292D"/>
    <w:rsid w:val="00752E51"/>
    <w:rsid w:val="0075362B"/>
    <w:rsid w:val="007539E9"/>
    <w:rsid w:val="00753A50"/>
    <w:rsid w:val="00753BB4"/>
    <w:rsid w:val="00754508"/>
    <w:rsid w:val="00754569"/>
    <w:rsid w:val="00754A9D"/>
    <w:rsid w:val="00754CCC"/>
    <w:rsid w:val="007557BD"/>
    <w:rsid w:val="0075691B"/>
    <w:rsid w:val="00756D23"/>
    <w:rsid w:val="00756E28"/>
    <w:rsid w:val="0075744A"/>
    <w:rsid w:val="007576D4"/>
    <w:rsid w:val="00760070"/>
    <w:rsid w:val="007606B1"/>
    <w:rsid w:val="0076076B"/>
    <w:rsid w:val="00762692"/>
    <w:rsid w:val="00762B2D"/>
    <w:rsid w:val="00762FE5"/>
    <w:rsid w:val="0076458B"/>
    <w:rsid w:val="007647B4"/>
    <w:rsid w:val="00764AEC"/>
    <w:rsid w:val="00764D21"/>
    <w:rsid w:val="007653AE"/>
    <w:rsid w:val="00766310"/>
    <w:rsid w:val="0076719B"/>
    <w:rsid w:val="00767842"/>
    <w:rsid w:val="00770BA7"/>
    <w:rsid w:val="00770FAF"/>
    <w:rsid w:val="007714A3"/>
    <w:rsid w:val="0077152E"/>
    <w:rsid w:val="007717F3"/>
    <w:rsid w:val="007718D8"/>
    <w:rsid w:val="007721B3"/>
    <w:rsid w:val="00772553"/>
    <w:rsid w:val="00772773"/>
    <w:rsid w:val="007727F8"/>
    <w:rsid w:val="00773BB6"/>
    <w:rsid w:val="007742F3"/>
    <w:rsid w:val="0077454C"/>
    <w:rsid w:val="007762AD"/>
    <w:rsid w:val="007764EF"/>
    <w:rsid w:val="00776728"/>
    <w:rsid w:val="00777852"/>
    <w:rsid w:val="0078076A"/>
    <w:rsid w:val="007824BD"/>
    <w:rsid w:val="007827C9"/>
    <w:rsid w:val="00783304"/>
    <w:rsid w:val="007847C0"/>
    <w:rsid w:val="00784D6F"/>
    <w:rsid w:val="00786DE1"/>
    <w:rsid w:val="00787220"/>
    <w:rsid w:val="007875E4"/>
    <w:rsid w:val="007879DA"/>
    <w:rsid w:val="00787A19"/>
    <w:rsid w:val="00787EE4"/>
    <w:rsid w:val="007902CA"/>
    <w:rsid w:val="00792B66"/>
    <w:rsid w:val="00792CED"/>
    <w:rsid w:val="007930E6"/>
    <w:rsid w:val="007931EB"/>
    <w:rsid w:val="00793D49"/>
    <w:rsid w:val="00793F21"/>
    <w:rsid w:val="00793FE2"/>
    <w:rsid w:val="007946A6"/>
    <w:rsid w:val="00794A11"/>
    <w:rsid w:val="007952C6"/>
    <w:rsid w:val="00796176"/>
    <w:rsid w:val="0079624A"/>
    <w:rsid w:val="00796838"/>
    <w:rsid w:val="007973F4"/>
    <w:rsid w:val="00797B65"/>
    <w:rsid w:val="00797FA7"/>
    <w:rsid w:val="007A0ACE"/>
    <w:rsid w:val="007A0F7D"/>
    <w:rsid w:val="007A1247"/>
    <w:rsid w:val="007A1534"/>
    <w:rsid w:val="007A196E"/>
    <w:rsid w:val="007A2D6A"/>
    <w:rsid w:val="007A31A4"/>
    <w:rsid w:val="007A3F06"/>
    <w:rsid w:val="007A4125"/>
    <w:rsid w:val="007A52D0"/>
    <w:rsid w:val="007A61EF"/>
    <w:rsid w:val="007A6500"/>
    <w:rsid w:val="007A7E23"/>
    <w:rsid w:val="007A7F20"/>
    <w:rsid w:val="007B0F40"/>
    <w:rsid w:val="007B194D"/>
    <w:rsid w:val="007B1C5D"/>
    <w:rsid w:val="007B2E9A"/>
    <w:rsid w:val="007B3CF9"/>
    <w:rsid w:val="007B47A3"/>
    <w:rsid w:val="007B607B"/>
    <w:rsid w:val="007B6BD0"/>
    <w:rsid w:val="007B6ED8"/>
    <w:rsid w:val="007B6F8E"/>
    <w:rsid w:val="007B792F"/>
    <w:rsid w:val="007B7B4F"/>
    <w:rsid w:val="007C1A68"/>
    <w:rsid w:val="007C1F65"/>
    <w:rsid w:val="007C2635"/>
    <w:rsid w:val="007C2A43"/>
    <w:rsid w:val="007C2C5D"/>
    <w:rsid w:val="007C30FC"/>
    <w:rsid w:val="007C4447"/>
    <w:rsid w:val="007C59B0"/>
    <w:rsid w:val="007C5C74"/>
    <w:rsid w:val="007C637D"/>
    <w:rsid w:val="007C70A1"/>
    <w:rsid w:val="007C70ED"/>
    <w:rsid w:val="007C75FA"/>
    <w:rsid w:val="007C7DE5"/>
    <w:rsid w:val="007D1052"/>
    <w:rsid w:val="007D15FF"/>
    <w:rsid w:val="007D2E84"/>
    <w:rsid w:val="007D2F17"/>
    <w:rsid w:val="007D2F28"/>
    <w:rsid w:val="007D3E04"/>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D7"/>
    <w:rsid w:val="007E5B51"/>
    <w:rsid w:val="007E5FCB"/>
    <w:rsid w:val="007E61E9"/>
    <w:rsid w:val="007E68A4"/>
    <w:rsid w:val="007E7302"/>
    <w:rsid w:val="007E74DF"/>
    <w:rsid w:val="007E7738"/>
    <w:rsid w:val="007F0673"/>
    <w:rsid w:val="007F1692"/>
    <w:rsid w:val="007F1AFF"/>
    <w:rsid w:val="007F200A"/>
    <w:rsid w:val="007F2B78"/>
    <w:rsid w:val="007F2BB2"/>
    <w:rsid w:val="007F2DA2"/>
    <w:rsid w:val="007F3093"/>
    <w:rsid w:val="007F367B"/>
    <w:rsid w:val="007F3A0A"/>
    <w:rsid w:val="007F439D"/>
    <w:rsid w:val="007F60DA"/>
    <w:rsid w:val="007F7344"/>
    <w:rsid w:val="007F7560"/>
    <w:rsid w:val="007F7568"/>
    <w:rsid w:val="007F76FD"/>
    <w:rsid w:val="007F7D6E"/>
    <w:rsid w:val="00800EDD"/>
    <w:rsid w:val="00802508"/>
    <w:rsid w:val="008025EB"/>
    <w:rsid w:val="00804576"/>
    <w:rsid w:val="008046B2"/>
    <w:rsid w:val="00804B15"/>
    <w:rsid w:val="00804EE4"/>
    <w:rsid w:val="0080547E"/>
    <w:rsid w:val="00805B6C"/>
    <w:rsid w:val="00806CF6"/>
    <w:rsid w:val="0080784D"/>
    <w:rsid w:val="00807C43"/>
    <w:rsid w:val="00807DBC"/>
    <w:rsid w:val="00810230"/>
    <w:rsid w:val="008108EE"/>
    <w:rsid w:val="00810C71"/>
    <w:rsid w:val="00810EF6"/>
    <w:rsid w:val="00811161"/>
    <w:rsid w:val="008113B6"/>
    <w:rsid w:val="008117E5"/>
    <w:rsid w:val="00811EE5"/>
    <w:rsid w:val="008123FF"/>
    <w:rsid w:val="00812E2E"/>
    <w:rsid w:val="00813A49"/>
    <w:rsid w:val="00813A8B"/>
    <w:rsid w:val="008142C7"/>
    <w:rsid w:val="0081434D"/>
    <w:rsid w:val="00814DF3"/>
    <w:rsid w:val="00815E58"/>
    <w:rsid w:val="008167D8"/>
    <w:rsid w:val="00816BF5"/>
    <w:rsid w:val="00817024"/>
    <w:rsid w:val="00817F13"/>
    <w:rsid w:val="00820F09"/>
    <w:rsid w:val="00821CE8"/>
    <w:rsid w:val="0082215F"/>
    <w:rsid w:val="00822774"/>
    <w:rsid w:val="008229D9"/>
    <w:rsid w:val="00822A63"/>
    <w:rsid w:val="00826302"/>
    <w:rsid w:val="00827A7C"/>
    <w:rsid w:val="00830807"/>
    <w:rsid w:val="00830818"/>
    <w:rsid w:val="00830BBC"/>
    <w:rsid w:val="00830E0B"/>
    <w:rsid w:val="008310C8"/>
    <w:rsid w:val="008312D7"/>
    <w:rsid w:val="0083167E"/>
    <w:rsid w:val="008317D6"/>
    <w:rsid w:val="008317EC"/>
    <w:rsid w:val="0083196D"/>
    <w:rsid w:val="0083566E"/>
    <w:rsid w:val="00835B1A"/>
    <w:rsid w:val="00835E31"/>
    <w:rsid w:val="0083700F"/>
    <w:rsid w:val="00837427"/>
    <w:rsid w:val="00837988"/>
    <w:rsid w:val="00837C77"/>
    <w:rsid w:val="00837ED3"/>
    <w:rsid w:val="00840D1E"/>
    <w:rsid w:val="00841121"/>
    <w:rsid w:val="008415C5"/>
    <w:rsid w:val="008415F9"/>
    <w:rsid w:val="00841F32"/>
    <w:rsid w:val="0084389E"/>
    <w:rsid w:val="00845C52"/>
    <w:rsid w:val="00847A5D"/>
    <w:rsid w:val="00847B22"/>
    <w:rsid w:val="00847FC6"/>
    <w:rsid w:val="00850484"/>
    <w:rsid w:val="008507AA"/>
    <w:rsid w:val="0085166A"/>
    <w:rsid w:val="00851899"/>
    <w:rsid w:val="00851DE3"/>
    <w:rsid w:val="00852AC7"/>
    <w:rsid w:val="00852BA7"/>
    <w:rsid w:val="00852E15"/>
    <w:rsid w:val="00854AA5"/>
    <w:rsid w:val="008550B0"/>
    <w:rsid w:val="00856F7B"/>
    <w:rsid w:val="008571E4"/>
    <w:rsid w:val="00857969"/>
    <w:rsid w:val="00857B7F"/>
    <w:rsid w:val="008619FC"/>
    <w:rsid w:val="00863E66"/>
    <w:rsid w:val="008649E9"/>
    <w:rsid w:val="00864F13"/>
    <w:rsid w:val="00866041"/>
    <w:rsid w:val="008661EF"/>
    <w:rsid w:val="0086655C"/>
    <w:rsid w:val="0086757F"/>
    <w:rsid w:val="00867760"/>
    <w:rsid w:val="00867A3B"/>
    <w:rsid w:val="00870775"/>
    <w:rsid w:val="008713E7"/>
    <w:rsid w:val="00871511"/>
    <w:rsid w:val="008720E4"/>
    <w:rsid w:val="008732AA"/>
    <w:rsid w:val="008740AF"/>
    <w:rsid w:val="008740EB"/>
    <w:rsid w:val="008748DB"/>
    <w:rsid w:val="00876572"/>
    <w:rsid w:val="00876B59"/>
    <w:rsid w:val="00880986"/>
    <w:rsid w:val="00880BD9"/>
    <w:rsid w:val="0088204C"/>
    <w:rsid w:val="008823DE"/>
    <w:rsid w:val="008827E0"/>
    <w:rsid w:val="0088353E"/>
    <w:rsid w:val="008836E4"/>
    <w:rsid w:val="0088391D"/>
    <w:rsid w:val="00883B5B"/>
    <w:rsid w:val="00883E91"/>
    <w:rsid w:val="00885B80"/>
    <w:rsid w:val="00886163"/>
    <w:rsid w:val="00886456"/>
    <w:rsid w:val="0088671D"/>
    <w:rsid w:val="008873D9"/>
    <w:rsid w:val="0088741F"/>
    <w:rsid w:val="008876D8"/>
    <w:rsid w:val="0089020B"/>
    <w:rsid w:val="00890395"/>
    <w:rsid w:val="00890C57"/>
    <w:rsid w:val="00890FA5"/>
    <w:rsid w:val="008910EA"/>
    <w:rsid w:val="00891B39"/>
    <w:rsid w:val="00891B75"/>
    <w:rsid w:val="00892FB7"/>
    <w:rsid w:val="00893CF3"/>
    <w:rsid w:val="0089420A"/>
    <w:rsid w:val="00894ABA"/>
    <w:rsid w:val="00895276"/>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8D"/>
    <w:rsid w:val="008B517D"/>
    <w:rsid w:val="008B5B3A"/>
    <w:rsid w:val="008B6912"/>
    <w:rsid w:val="008B756B"/>
    <w:rsid w:val="008B7D08"/>
    <w:rsid w:val="008C0F81"/>
    <w:rsid w:val="008C2FCF"/>
    <w:rsid w:val="008C2FE1"/>
    <w:rsid w:val="008C6000"/>
    <w:rsid w:val="008C6118"/>
    <w:rsid w:val="008C613B"/>
    <w:rsid w:val="008C7494"/>
    <w:rsid w:val="008C76DC"/>
    <w:rsid w:val="008C7A21"/>
    <w:rsid w:val="008D1188"/>
    <w:rsid w:val="008D1A04"/>
    <w:rsid w:val="008D27F8"/>
    <w:rsid w:val="008D2A1A"/>
    <w:rsid w:val="008D2C80"/>
    <w:rsid w:val="008D31FA"/>
    <w:rsid w:val="008D329E"/>
    <w:rsid w:val="008D35FA"/>
    <w:rsid w:val="008D4357"/>
    <w:rsid w:val="008D501F"/>
    <w:rsid w:val="008D54EF"/>
    <w:rsid w:val="008D5E31"/>
    <w:rsid w:val="008D6CC6"/>
    <w:rsid w:val="008E0D9A"/>
    <w:rsid w:val="008E0EFE"/>
    <w:rsid w:val="008E15B2"/>
    <w:rsid w:val="008E192F"/>
    <w:rsid w:val="008E2B19"/>
    <w:rsid w:val="008E4095"/>
    <w:rsid w:val="008E414A"/>
    <w:rsid w:val="008E5149"/>
    <w:rsid w:val="008E5296"/>
    <w:rsid w:val="008E5D30"/>
    <w:rsid w:val="008F13CA"/>
    <w:rsid w:val="008F2323"/>
    <w:rsid w:val="008F244B"/>
    <w:rsid w:val="008F342F"/>
    <w:rsid w:val="008F3B80"/>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10BF1"/>
    <w:rsid w:val="00910E0F"/>
    <w:rsid w:val="00912130"/>
    <w:rsid w:val="00912DA9"/>
    <w:rsid w:val="00913139"/>
    <w:rsid w:val="00913222"/>
    <w:rsid w:val="009133F8"/>
    <w:rsid w:val="0091466D"/>
    <w:rsid w:val="009147A2"/>
    <w:rsid w:val="009159B4"/>
    <w:rsid w:val="009163DE"/>
    <w:rsid w:val="00916FAD"/>
    <w:rsid w:val="00917DB7"/>
    <w:rsid w:val="0092288B"/>
    <w:rsid w:val="00923A51"/>
    <w:rsid w:val="00924275"/>
    <w:rsid w:val="009244EF"/>
    <w:rsid w:val="0092548A"/>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1A0"/>
    <w:rsid w:val="00936304"/>
    <w:rsid w:val="00936EE4"/>
    <w:rsid w:val="009372A4"/>
    <w:rsid w:val="00940008"/>
    <w:rsid w:val="00941026"/>
    <w:rsid w:val="0094187F"/>
    <w:rsid w:val="00942528"/>
    <w:rsid w:val="0094384A"/>
    <w:rsid w:val="0094393B"/>
    <w:rsid w:val="00943DA6"/>
    <w:rsid w:val="0094415D"/>
    <w:rsid w:val="00944612"/>
    <w:rsid w:val="00945D8F"/>
    <w:rsid w:val="00945F51"/>
    <w:rsid w:val="009460F3"/>
    <w:rsid w:val="00946291"/>
    <w:rsid w:val="00946949"/>
    <w:rsid w:val="00946AE0"/>
    <w:rsid w:val="009472A8"/>
    <w:rsid w:val="0095151F"/>
    <w:rsid w:val="009518A5"/>
    <w:rsid w:val="00952EE5"/>
    <w:rsid w:val="00957F65"/>
    <w:rsid w:val="00960FDA"/>
    <w:rsid w:val="00961335"/>
    <w:rsid w:val="00961619"/>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5E52"/>
    <w:rsid w:val="00976F1E"/>
    <w:rsid w:val="00977247"/>
    <w:rsid w:val="00977358"/>
    <w:rsid w:val="00977549"/>
    <w:rsid w:val="00980018"/>
    <w:rsid w:val="009806CD"/>
    <w:rsid w:val="0098131B"/>
    <w:rsid w:val="0098148C"/>
    <w:rsid w:val="0098162A"/>
    <w:rsid w:val="009828C4"/>
    <w:rsid w:val="00982E17"/>
    <w:rsid w:val="00983806"/>
    <w:rsid w:val="00985708"/>
    <w:rsid w:val="00985C29"/>
    <w:rsid w:val="009876E3"/>
    <w:rsid w:val="00987889"/>
    <w:rsid w:val="009902DC"/>
    <w:rsid w:val="009908BF"/>
    <w:rsid w:val="00990A7C"/>
    <w:rsid w:val="00992318"/>
    <w:rsid w:val="0099281C"/>
    <w:rsid w:val="009938CB"/>
    <w:rsid w:val="00994647"/>
    <w:rsid w:val="0099466C"/>
    <w:rsid w:val="009948D6"/>
    <w:rsid w:val="00994FC1"/>
    <w:rsid w:val="0099508C"/>
    <w:rsid w:val="00995A41"/>
    <w:rsid w:val="009963ED"/>
    <w:rsid w:val="009968AA"/>
    <w:rsid w:val="009969B4"/>
    <w:rsid w:val="009A016D"/>
    <w:rsid w:val="009A0D9B"/>
    <w:rsid w:val="009A1975"/>
    <w:rsid w:val="009A1F22"/>
    <w:rsid w:val="009A1F55"/>
    <w:rsid w:val="009A3997"/>
    <w:rsid w:val="009A3DC9"/>
    <w:rsid w:val="009A4516"/>
    <w:rsid w:val="009A5802"/>
    <w:rsid w:val="009A5BFB"/>
    <w:rsid w:val="009A5CF0"/>
    <w:rsid w:val="009A5F76"/>
    <w:rsid w:val="009B0F1B"/>
    <w:rsid w:val="009B2B6D"/>
    <w:rsid w:val="009B39D4"/>
    <w:rsid w:val="009B43CD"/>
    <w:rsid w:val="009B4580"/>
    <w:rsid w:val="009B49D7"/>
    <w:rsid w:val="009B5D96"/>
    <w:rsid w:val="009B5DB9"/>
    <w:rsid w:val="009B6560"/>
    <w:rsid w:val="009B6C3F"/>
    <w:rsid w:val="009C01E2"/>
    <w:rsid w:val="009C0D7F"/>
    <w:rsid w:val="009C32C3"/>
    <w:rsid w:val="009C32E4"/>
    <w:rsid w:val="009C37DD"/>
    <w:rsid w:val="009C4764"/>
    <w:rsid w:val="009C4A77"/>
    <w:rsid w:val="009C5278"/>
    <w:rsid w:val="009C5DDC"/>
    <w:rsid w:val="009C631F"/>
    <w:rsid w:val="009C6F69"/>
    <w:rsid w:val="009D0A0F"/>
    <w:rsid w:val="009D31A1"/>
    <w:rsid w:val="009D3D5B"/>
    <w:rsid w:val="009D3DA5"/>
    <w:rsid w:val="009D427A"/>
    <w:rsid w:val="009D58A9"/>
    <w:rsid w:val="009D61F2"/>
    <w:rsid w:val="009D6655"/>
    <w:rsid w:val="009D6853"/>
    <w:rsid w:val="009D6990"/>
    <w:rsid w:val="009D7F31"/>
    <w:rsid w:val="009E0299"/>
    <w:rsid w:val="009E0428"/>
    <w:rsid w:val="009E05FD"/>
    <w:rsid w:val="009E0D1C"/>
    <w:rsid w:val="009E0DC3"/>
    <w:rsid w:val="009E1058"/>
    <w:rsid w:val="009E11F3"/>
    <w:rsid w:val="009E12E4"/>
    <w:rsid w:val="009E1AED"/>
    <w:rsid w:val="009E3723"/>
    <w:rsid w:val="009E40ED"/>
    <w:rsid w:val="009E4D1D"/>
    <w:rsid w:val="009E573B"/>
    <w:rsid w:val="009E5CA9"/>
    <w:rsid w:val="009E72F6"/>
    <w:rsid w:val="009E7D2A"/>
    <w:rsid w:val="009E7F41"/>
    <w:rsid w:val="009F004D"/>
    <w:rsid w:val="009F23F9"/>
    <w:rsid w:val="009F2A5D"/>
    <w:rsid w:val="009F35FE"/>
    <w:rsid w:val="009F3B05"/>
    <w:rsid w:val="009F3F22"/>
    <w:rsid w:val="009F4E76"/>
    <w:rsid w:val="009F5AC0"/>
    <w:rsid w:val="009F60FD"/>
    <w:rsid w:val="009F68C1"/>
    <w:rsid w:val="009F6C2B"/>
    <w:rsid w:val="009F77A3"/>
    <w:rsid w:val="009F7836"/>
    <w:rsid w:val="00A00541"/>
    <w:rsid w:val="00A0078B"/>
    <w:rsid w:val="00A01538"/>
    <w:rsid w:val="00A0219C"/>
    <w:rsid w:val="00A02CF5"/>
    <w:rsid w:val="00A04160"/>
    <w:rsid w:val="00A04EF0"/>
    <w:rsid w:val="00A0500E"/>
    <w:rsid w:val="00A05F2A"/>
    <w:rsid w:val="00A06DBD"/>
    <w:rsid w:val="00A07C63"/>
    <w:rsid w:val="00A10A27"/>
    <w:rsid w:val="00A10B9A"/>
    <w:rsid w:val="00A10EAC"/>
    <w:rsid w:val="00A114D9"/>
    <w:rsid w:val="00A11B16"/>
    <w:rsid w:val="00A1220B"/>
    <w:rsid w:val="00A13412"/>
    <w:rsid w:val="00A138B4"/>
    <w:rsid w:val="00A1493D"/>
    <w:rsid w:val="00A14AF0"/>
    <w:rsid w:val="00A15E78"/>
    <w:rsid w:val="00A16DD0"/>
    <w:rsid w:val="00A1784D"/>
    <w:rsid w:val="00A17A92"/>
    <w:rsid w:val="00A20F3F"/>
    <w:rsid w:val="00A210A0"/>
    <w:rsid w:val="00A21445"/>
    <w:rsid w:val="00A2369F"/>
    <w:rsid w:val="00A238FA"/>
    <w:rsid w:val="00A24B7F"/>
    <w:rsid w:val="00A24E9D"/>
    <w:rsid w:val="00A24F4B"/>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62B2"/>
    <w:rsid w:val="00A3688B"/>
    <w:rsid w:val="00A37ABC"/>
    <w:rsid w:val="00A40018"/>
    <w:rsid w:val="00A40730"/>
    <w:rsid w:val="00A417F3"/>
    <w:rsid w:val="00A41B1C"/>
    <w:rsid w:val="00A41D60"/>
    <w:rsid w:val="00A41E48"/>
    <w:rsid w:val="00A41E90"/>
    <w:rsid w:val="00A42535"/>
    <w:rsid w:val="00A43BA5"/>
    <w:rsid w:val="00A43FB3"/>
    <w:rsid w:val="00A440FE"/>
    <w:rsid w:val="00A45060"/>
    <w:rsid w:val="00A45302"/>
    <w:rsid w:val="00A460F0"/>
    <w:rsid w:val="00A46D15"/>
    <w:rsid w:val="00A471B8"/>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2057"/>
    <w:rsid w:val="00A621A7"/>
    <w:rsid w:val="00A63AD7"/>
    <w:rsid w:val="00A65954"/>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2E16"/>
    <w:rsid w:val="00A72F82"/>
    <w:rsid w:val="00A73018"/>
    <w:rsid w:val="00A7327B"/>
    <w:rsid w:val="00A73BBF"/>
    <w:rsid w:val="00A73DDE"/>
    <w:rsid w:val="00A743C9"/>
    <w:rsid w:val="00A74594"/>
    <w:rsid w:val="00A74679"/>
    <w:rsid w:val="00A747BF"/>
    <w:rsid w:val="00A74FB8"/>
    <w:rsid w:val="00A758F2"/>
    <w:rsid w:val="00A75B7E"/>
    <w:rsid w:val="00A76806"/>
    <w:rsid w:val="00A768DC"/>
    <w:rsid w:val="00A76D16"/>
    <w:rsid w:val="00A76F35"/>
    <w:rsid w:val="00A771EF"/>
    <w:rsid w:val="00A778C9"/>
    <w:rsid w:val="00A77F00"/>
    <w:rsid w:val="00A8005E"/>
    <w:rsid w:val="00A8094E"/>
    <w:rsid w:val="00A809DB"/>
    <w:rsid w:val="00A80B7B"/>
    <w:rsid w:val="00A80DD1"/>
    <w:rsid w:val="00A810B9"/>
    <w:rsid w:val="00A82260"/>
    <w:rsid w:val="00A82B01"/>
    <w:rsid w:val="00A84E91"/>
    <w:rsid w:val="00A85532"/>
    <w:rsid w:val="00A8594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42D"/>
    <w:rsid w:val="00A93463"/>
    <w:rsid w:val="00A9387B"/>
    <w:rsid w:val="00A9432F"/>
    <w:rsid w:val="00A952CB"/>
    <w:rsid w:val="00A9533C"/>
    <w:rsid w:val="00A95B0C"/>
    <w:rsid w:val="00A95B31"/>
    <w:rsid w:val="00A96998"/>
    <w:rsid w:val="00A96FA6"/>
    <w:rsid w:val="00AA024E"/>
    <w:rsid w:val="00AA184C"/>
    <w:rsid w:val="00AA190E"/>
    <w:rsid w:val="00AA2710"/>
    <w:rsid w:val="00AA2A0A"/>
    <w:rsid w:val="00AA2D9E"/>
    <w:rsid w:val="00AA2F8C"/>
    <w:rsid w:val="00AA367E"/>
    <w:rsid w:val="00AA39DE"/>
    <w:rsid w:val="00AA4585"/>
    <w:rsid w:val="00AA539F"/>
    <w:rsid w:val="00AA589C"/>
    <w:rsid w:val="00AA6EF5"/>
    <w:rsid w:val="00AA7323"/>
    <w:rsid w:val="00AA74B7"/>
    <w:rsid w:val="00AA7D89"/>
    <w:rsid w:val="00AB0A97"/>
    <w:rsid w:val="00AB0EDA"/>
    <w:rsid w:val="00AB153D"/>
    <w:rsid w:val="00AB335B"/>
    <w:rsid w:val="00AB33EE"/>
    <w:rsid w:val="00AB4A60"/>
    <w:rsid w:val="00AB4F30"/>
    <w:rsid w:val="00AB574A"/>
    <w:rsid w:val="00AB5E1B"/>
    <w:rsid w:val="00AB5EB8"/>
    <w:rsid w:val="00AB6E4B"/>
    <w:rsid w:val="00AB6FD9"/>
    <w:rsid w:val="00AC1D05"/>
    <w:rsid w:val="00AC2635"/>
    <w:rsid w:val="00AC2E77"/>
    <w:rsid w:val="00AC30C9"/>
    <w:rsid w:val="00AC4259"/>
    <w:rsid w:val="00AC48C7"/>
    <w:rsid w:val="00AC49AC"/>
    <w:rsid w:val="00AC4F9E"/>
    <w:rsid w:val="00AC7A85"/>
    <w:rsid w:val="00AD053B"/>
    <w:rsid w:val="00AD0AAB"/>
    <w:rsid w:val="00AD1BBC"/>
    <w:rsid w:val="00AD2110"/>
    <w:rsid w:val="00AD2C56"/>
    <w:rsid w:val="00AD6180"/>
    <w:rsid w:val="00AD6544"/>
    <w:rsid w:val="00AE0020"/>
    <w:rsid w:val="00AE039A"/>
    <w:rsid w:val="00AE0704"/>
    <w:rsid w:val="00AE0D16"/>
    <w:rsid w:val="00AE1709"/>
    <w:rsid w:val="00AE1BB7"/>
    <w:rsid w:val="00AE2096"/>
    <w:rsid w:val="00AE30A5"/>
    <w:rsid w:val="00AE3610"/>
    <w:rsid w:val="00AE3A45"/>
    <w:rsid w:val="00AE453C"/>
    <w:rsid w:val="00AE4BEB"/>
    <w:rsid w:val="00AE5C4E"/>
    <w:rsid w:val="00AE655B"/>
    <w:rsid w:val="00AE6594"/>
    <w:rsid w:val="00AF22EC"/>
    <w:rsid w:val="00AF3083"/>
    <w:rsid w:val="00AF3B72"/>
    <w:rsid w:val="00AF443F"/>
    <w:rsid w:val="00AF4DD1"/>
    <w:rsid w:val="00AF5B17"/>
    <w:rsid w:val="00B00630"/>
    <w:rsid w:val="00B0100E"/>
    <w:rsid w:val="00B01AD5"/>
    <w:rsid w:val="00B01B2D"/>
    <w:rsid w:val="00B0413D"/>
    <w:rsid w:val="00B05972"/>
    <w:rsid w:val="00B06651"/>
    <w:rsid w:val="00B06797"/>
    <w:rsid w:val="00B07107"/>
    <w:rsid w:val="00B119BE"/>
    <w:rsid w:val="00B11EF8"/>
    <w:rsid w:val="00B1262D"/>
    <w:rsid w:val="00B129F5"/>
    <w:rsid w:val="00B12D96"/>
    <w:rsid w:val="00B12DD5"/>
    <w:rsid w:val="00B131AB"/>
    <w:rsid w:val="00B1440A"/>
    <w:rsid w:val="00B146E4"/>
    <w:rsid w:val="00B14766"/>
    <w:rsid w:val="00B14938"/>
    <w:rsid w:val="00B1504C"/>
    <w:rsid w:val="00B163BC"/>
    <w:rsid w:val="00B1666A"/>
    <w:rsid w:val="00B175F8"/>
    <w:rsid w:val="00B17907"/>
    <w:rsid w:val="00B17C88"/>
    <w:rsid w:val="00B2025B"/>
    <w:rsid w:val="00B20B6B"/>
    <w:rsid w:val="00B20DE9"/>
    <w:rsid w:val="00B2124F"/>
    <w:rsid w:val="00B2178F"/>
    <w:rsid w:val="00B21FBC"/>
    <w:rsid w:val="00B2326E"/>
    <w:rsid w:val="00B2427A"/>
    <w:rsid w:val="00B25896"/>
    <w:rsid w:val="00B2663F"/>
    <w:rsid w:val="00B31625"/>
    <w:rsid w:val="00B33676"/>
    <w:rsid w:val="00B3436F"/>
    <w:rsid w:val="00B3482B"/>
    <w:rsid w:val="00B34CB2"/>
    <w:rsid w:val="00B34D39"/>
    <w:rsid w:val="00B35142"/>
    <w:rsid w:val="00B35E1F"/>
    <w:rsid w:val="00B36918"/>
    <w:rsid w:val="00B36B25"/>
    <w:rsid w:val="00B36B93"/>
    <w:rsid w:val="00B36C79"/>
    <w:rsid w:val="00B37873"/>
    <w:rsid w:val="00B40BE7"/>
    <w:rsid w:val="00B40E69"/>
    <w:rsid w:val="00B41261"/>
    <w:rsid w:val="00B41545"/>
    <w:rsid w:val="00B41EFB"/>
    <w:rsid w:val="00B42B48"/>
    <w:rsid w:val="00B43D05"/>
    <w:rsid w:val="00B445A2"/>
    <w:rsid w:val="00B445EA"/>
    <w:rsid w:val="00B4482E"/>
    <w:rsid w:val="00B4643A"/>
    <w:rsid w:val="00B46A67"/>
    <w:rsid w:val="00B46BCD"/>
    <w:rsid w:val="00B46DE4"/>
    <w:rsid w:val="00B46F41"/>
    <w:rsid w:val="00B47A65"/>
    <w:rsid w:val="00B47F9F"/>
    <w:rsid w:val="00B501C2"/>
    <w:rsid w:val="00B50DDA"/>
    <w:rsid w:val="00B5221D"/>
    <w:rsid w:val="00B5305C"/>
    <w:rsid w:val="00B537C7"/>
    <w:rsid w:val="00B53A63"/>
    <w:rsid w:val="00B5432F"/>
    <w:rsid w:val="00B549CF"/>
    <w:rsid w:val="00B55E6A"/>
    <w:rsid w:val="00B5661E"/>
    <w:rsid w:val="00B56E90"/>
    <w:rsid w:val="00B578F7"/>
    <w:rsid w:val="00B5795A"/>
    <w:rsid w:val="00B61252"/>
    <w:rsid w:val="00B614A9"/>
    <w:rsid w:val="00B618B1"/>
    <w:rsid w:val="00B61953"/>
    <w:rsid w:val="00B62851"/>
    <w:rsid w:val="00B62DCA"/>
    <w:rsid w:val="00B630AD"/>
    <w:rsid w:val="00B638BE"/>
    <w:rsid w:val="00B63C65"/>
    <w:rsid w:val="00B64057"/>
    <w:rsid w:val="00B64147"/>
    <w:rsid w:val="00B64ABA"/>
    <w:rsid w:val="00B65167"/>
    <w:rsid w:val="00B6588E"/>
    <w:rsid w:val="00B65AF5"/>
    <w:rsid w:val="00B66418"/>
    <w:rsid w:val="00B66D90"/>
    <w:rsid w:val="00B7045E"/>
    <w:rsid w:val="00B70769"/>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A47"/>
    <w:rsid w:val="00B8344F"/>
    <w:rsid w:val="00B83EB9"/>
    <w:rsid w:val="00B8582A"/>
    <w:rsid w:val="00B8584A"/>
    <w:rsid w:val="00B8594F"/>
    <w:rsid w:val="00B8723D"/>
    <w:rsid w:val="00B8731B"/>
    <w:rsid w:val="00B876E4"/>
    <w:rsid w:val="00B87942"/>
    <w:rsid w:val="00B90117"/>
    <w:rsid w:val="00B94D3A"/>
    <w:rsid w:val="00B95131"/>
    <w:rsid w:val="00B96115"/>
    <w:rsid w:val="00B9693B"/>
    <w:rsid w:val="00B97F84"/>
    <w:rsid w:val="00BA0E79"/>
    <w:rsid w:val="00BA0EF9"/>
    <w:rsid w:val="00BA12F1"/>
    <w:rsid w:val="00BA195C"/>
    <w:rsid w:val="00BA1BB6"/>
    <w:rsid w:val="00BA1CF3"/>
    <w:rsid w:val="00BA2B00"/>
    <w:rsid w:val="00BA3233"/>
    <w:rsid w:val="00BA420D"/>
    <w:rsid w:val="00BA4A26"/>
    <w:rsid w:val="00BA4AD5"/>
    <w:rsid w:val="00BA54F2"/>
    <w:rsid w:val="00BA580C"/>
    <w:rsid w:val="00BA6100"/>
    <w:rsid w:val="00BA6432"/>
    <w:rsid w:val="00BA7B79"/>
    <w:rsid w:val="00BA7D40"/>
    <w:rsid w:val="00BB142D"/>
    <w:rsid w:val="00BB1FC8"/>
    <w:rsid w:val="00BB2334"/>
    <w:rsid w:val="00BB2F9F"/>
    <w:rsid w:val="00BB34EB"/>
    <w:rsid w:val="00BB4CB1"/>
    <w:rsid w:val="00BB550C"/>
    <w:rsid w:val="00BB593C"/>
    <w:rsid w:val="00BB5997"/>
    <w:rsid w:val="00BB67DE"/>
    <w:rsid w:val="00BB6EC5"/>
    <w:rsid w:val="00BB70C5"/>
    <w:rsid w:val="00BB74B1"/>
    <w:rsid w:val="00BB7C3A"/>
    <w:rsid w:val="00BB7C41"/>
    <w:rsid w:val="00BB7E11"/>
    <w:rsid w:val="00BC0188"/>
    <w:rsid w:val="00BC1135"/>
    <w:rsid w:val="00BC126A"/>
    <w:rsid w:val="00BC1EEA"/>
    <w:rsid w:val="00BC2001"/>
    <w:rsid w:val="00BC2169"/>
    <w:rsid w:val="00BC2556"/>
    <w:rsid w:val="00BC3A0E"/>
    <w:rsid w:val="00BC47AD"/>
    <w:rsid w:val="00BC4959"/>
    <w:rsid w:val="00BC4960"/>
    <w:rsid w:val="00BC5CB2"/>
    <w:rsid w:val="00BC63F1"/>
    <w:rsid w:val="00BD0A12"/>
    <w:rsid w:val="00BD0CA8"/>
    <w:rsid w:val="00BD13B6"/>
    <w:rsid w:val="00BD189A"/>
    <w:rsid w:val="00BD2322"/>
    <w:rsid w:val="00BD2AAD"/>
    <w:rsid w:val="00BD2F69"/>
    <w:rsid w:val="00BD3347"/>
    <w:rsid w:val="00BD3750"/>
    <w:rsid w:val="00BD3DD5"/>
    <w:rsid w:val="00BD465B"/>
    <w:rsid w:val="00BD4E06"/>
    <w:rsid w:val="00BD6962"/>
    <w:rsid w:val="00BE049C"/>
    <w:rsid w:val="00BE08B4"/>
    <w:rsid w:val="00BE1363"/>
    <w:rsid w:val="00BE33A4"/>
    <w:rsid w:val="00BE3506"/>
    <w:rsid w:val="00BE3580"/>
    <w:rsid w:val="00BE35D4"/>
    <w:rsid w:val="00BE3600"/>
    <w:rsid w:val="00BE6304"/>
    <w:rsid w:val="00BE6A19"/>
    <w:rsid w:val="00BE6CC4"/>
    <w:rsid w:val="00BE71B1"/>
    <w:rsid w:val="00BE7947"/>
    <w:rsid w:val="00BF094F"/>
    <w:rsid w:val="00BF0F54"/>
    <w:rsid w:val="00BF1530"/>
    <w:rsid w:val="00BF1947"/>
    <w:rsid w:val="00BF1C8C"/>
    <w:rsid w:val="00BF1EEB"/>
    <w:rsid w:val="00BF4CF9"/>
    <w:rsid w:val="00BF4D55"/>
    <w:rsid w:val="00BF6700"/>
    <w:rsid w:val="00BF68FA"/>
    <w:rsid w:val="00BF6FDA"/>
    <w:rsid w:val="00C0078C"/>
    <w:rsid w:val="00C01F76"/>
    <w:rsid w:val="00C031FE"/>
    <w:rsid w:val="00C03208"/>
    <w:rsid w:val="00C034EF"/>
    <w:rsid w:val="00C03DC3"/>
    <w:rsid w:val="00C04477"/>
    <w:rsid w:val="00C051EB"/>
    <w:rsid w:val="00C0643C"/>
    <w:rsid w:val="00C0757A"/>
    <w:rsid w:val="00C07621"/>
    <w:rsid w:val="00C07709"/>
    <w:rsid w:val="00C107FE"/>
    <w:rsid w:val="00C112B8"/>
    <w:rsid w:val="00C116C2"/>
    <w:rsid w:val="00C11FE0"/>
    <w:rsid w:val="00C12A0B"/>
    <w:rsid w:val="00C140BF"/>
    <w:rsid w:val="00C14381"/>
    <w:rsid w:val="00C15DDF"/>
    <w:rsid w:val="00C16868"/>
    <w:rsid w:val="00C172CF"/>
    <w:rsid w:val="00C1743E"/>
    <w:rsid w:val="00C175D0"/>
    <w:rsid w:val="00C2080A"/>
    <w:rsid w:val="00C20C2D"/>
    <w:rsid w:val="00C21C1E"/>
    <w:rsid w:val="00C2309E"/>
    <w:rsid w:val="00C23848"/>
    <w:rsid w:val="00C24D6D"/>
    <w:rsid w:val="00C24F59"/>
    <w:rsid w:val="00C254CA"/>
    <w:rsid w:val="00C25753"/>
    <w:rsid w:val="00C272FC"/>
    <w:rsid w:val="00C27A1B"/>
    <w:rsid w:val="00C3177F"/>
    <w:rsid w:val="00C31CF6"/>
    <w:rsid w:val="00C31FDE"/>
    <w:rsid w:val="00C32264"/>
    <w:rsid w:val="00C33056"/>
    <w:rsid w:val="00C34503"/>
    <w:rsid w:val="00C3484D"/>
    <w:rsid w:val="00C34C2C"/>
    <w:rsid w:val="00C365F7"/>
    <w:rsid w:val="00C36BD8"/>
    <w:rsid w:val="00C3730A"/>
    <w:rsid w:val="00C37CFA"/>
    <w:rsid w:val="00C37D84"/>
    <w:rsid w:val="00C40E04"/>
    <w:rsid w:val="00C412CD"/>
    <w:rsid w:val="00C416E6"/>
    <w:rsid w:val="00C42308"/>
    <w:rsid w:val="00C42A9F"/>
    <w:rsid w:val="00C4470B"/>
    <w:rsid w:val="00C4512C"/>
    <w:rsid w:val="00C46220"/>
    <w:rsid w:val="00C466BB"/>
    <w:rsid w:val="00C466F7"/>
    <w:rsid w:val="00C471A9"/>
    <w:rsid w:val="00C511A8"/>
    <w:rsid w:val="00C52C57"/>
    <w:rsid w:val="00C5351C"/>
    <w:rsid w:val="00C54875"/>
    <w:rsid w:val="00C54CA3"/>
    <w:rsid w:val="00C54FC4"/>
    <w:rsid w:val="00C552DA"/>
    <w:rsid w:val="00C5622F"/>
    <w:rsid w:val="00C563B3"/>
    <w:rsid w:val="00C56429"/>
    <w:rsid w:val="00C56940"/>
    <w:rsid w:val="00C607DE"/>
    <w:rsid w:val="00C61153"/>
    <w:rsid w:val="00C61994"/>
    <w:rsid w:val="00C6232C"/>
    <w:rsid w:val="00C63EB6"/>
    <w:rsid w:val="00C6422D"/>
    <w:rsid w:val="00C64426"/>
    <w:rsid w:val="00C64AF9"/>
    <w:rsid w:val="00C6747B"/>
    <w:rsid w:val="00C73ED8"/>
    <w:rsid w:val="00C742A2"/>
    <w:rsid w:val="00C74881"/>
    <w:rsid w:val="00C7533B"/>
    <w:rsid w:val="00C7565F"/>
    <w:rsid w:val="00C765A2"/>
    <w:rsid w:val="00C76792"/>
    <w:rsid w:val="00C770D0"/>
    <w:rsid w:val="00C805E5"/>
    <w:rsid w:val="00C81654"/>
    <w:rsid w:val="00C82067"/>
    <w:rsid w:val="00C82366"/>
    <w:rsid w:val="00C8241A"/>
    <w:rsid w:val="00C826DB"/>
    <w:rsid w:val="00C82B33"/>
    <w:rsid w:val="00C83659"/>
    <w:rsid w:val="00C83DFF"/>
    <w:rsid w:val="00C849A3"/>
    <w:rsid w:val="00C851F0"/>
    <w:rsid w:val="00C87047"/>
    <w:rsid w:val="00C900EE"/>
    <w:rsid w:val="00C9011D"/>
    <w:rsid w:val="00C9095B"/>
    <w:rsid w:val="00C90BCB"/>
    <w:rsid w:val="00C91864"/>
    <w:rsid w:val="00C91A76"/>
    <w:rsid w:val="00C91DB1"/>
    <w:rsid w:val="00C92C25"/>
    <w:rsid w:val="00C9314E"/>
    <w:rsid w:val="00C93ACE"/>
    <w:rsid w:val="00C94553"/>
    <w:rsid w:val="00C946B7"/>
    <w:rsid w:val="00C95CCC"/>
    <w:rsid w:val="00C95F59"/>
    <w:rsid w:val="00C960E3"/>
    <w:rsid w:val="00C969A6"/>
    <w:rsid w:val="00CA05C8"/>
    <w:rsid w:val="00CA14A2"/>
    <w:rsid w:val="00CA1635"/>
    <w:rsid w:val="00CA19B2"/>
    <w:rsid w:val="00CA2554"/>
    <w:rsid w:val="00CA2C4B"/>
    <w:rsid w:val="00CA3379"/>
    <w:rsid w:val="00CA36CC"/>
    <w:rsid w:val="00CA39CE"/>
    <w:rsid w:val="00CA4E8B"/>
    <w:rsid w:val="00CA5CB5"/>
    <w:rsid w:val="00CA68A8"/>
    <w:rsid w:val="00CA78BB"/>
    <w:rsid w:val="00CA7A3B"/>
    <w:rsid w:val="00CB0547"/>
    <w:rsid w:val="00CB08D8"/>
    <w:rsid w:val="00CB0AA4"/>
    <w:rsid w:val="00CB112D"/>
    <w:rsid w:val="00CB17BC"/>
    <w:rsid w:val="00CB3FCE"/>
    <w:rsid w:val="00CB600F"/>
    <w:rsid w:val="00CB678B"/>
    <w:rsid w:val="00CB688C"/>
    <w:rsid w:val="00CB7787"/>
    <w:rsid w:val="00CB7BE0"/>
    <w:rsid w:val="00CC0147"/>
    <w:rsid w:val="00CC0160"/>
    <w:rsid w:val="00CC0B2D"/>
    <w:rsid w:val="00CC0D45"/>
    <w:rsid w:val="00CC0D48"/>
    <w:rsid w:val="00CC0FBE"/>
    <w:rsid w:val="00CC11AB"/>
    <w:rsid w:val="00CC2B59"/>
    <w:rsid w:val="00CC2FB1"/>
    <w:rsid w:val="00CC3D3D"/>
    <w:rsid w:val="00CC45C9"/>
    <w:rsid w:val="00CC501E"/>
    <w:rsid w:val="00CC6023"/>
    <w:rsid w:val="00CC618C"/>
    <w:rsid w:val="00CC65A4"/>
    <w:rsid w:val="00CC70D9"/>
    <w:rsid w:val="00CC7A58"/>
    <w:rsid w:val="00CC7ACD"/>
    <w:rsid w:val="00CC7EE9"/>
    <w:rsid w:val="00CD06D8"/>
    <w:rsid w:val="00CD0938"/>
    <w:rsid w:val="00CD2E32"/>
    <w:rsid w:val="00CD3B04"/>
    <w:rsid w:val="00CD3F12"/>
    <w:rsid w:val="00CD4709"/>
    <w:rsid w:val="00CD5446"/>
    <w:rsid w:val="00CD58BF"/>
    <w:rsid w:val="00CD5A2B"/>
    <w:rsid w:val="00CD5A37"/>
    <w:rsid w:val="00CD626D"/>
    <w:rsid w:val="00CD68D0"/>
    <w:rsid w:val="00CD6F4D"/>
    <w:rsid w:val="00CE0240"/>
    <w:rsid w:val="00CE040C"/>
    <w:rsid w:val="00CE1340"/>
    <w:rsid w:val="00CE5566"/>
    <w:rsid w:val="00CE6623"/>
    <w:rsid w:val="00CE761D"/>
    <w:rsid w:val="00CE7ACC"/>
    <w:rsid w:val="00CE7DCD"/>
    <w:rsid w:val="00CF0343"/>
    <w:rsid w:val="00CF0C40"/>
    <w:rsid w:val="00CF2513"/>
    <w:rsid w:val="00CF3F0E"/>
    <w:rsid w:val="00CF4459"/>
    <w:rsid w:val="00CF4EBF"/>
    <w:rsid w:val="00CF5561"/>
    <w:rsid w:val="00CF5C20"/>
    <w:rsid w:val="00CF5DA4"/>
    <w:rsid w:val="00CF64FC"/>
    <w:rsid w:val="00CF75EC"/>
    <w:rsid w:val="00D00604"/>
    <w:rsid w:val="00D0127C"/>
    <w:rsid w:val="00D01331"/>
    <w:rsid w:val="00D0137C"/>
    <w:rsid w:val="00D01473"/>
    <w:rsid w:val="00D01712"/>
    <w:rsid w:val="00D01BAC"/>
    <w:rsid w:val="00D02ACC"/>
    <w:rsid w:val="00D02C84"/>
    <w:rsid w:val="00D030E2"/>
    <w:rsid w:val="00D0321F"/>
    <w:rsid w:val="00D039F8"/>
    <w:rsid w:val="00D03D8B"/>
    <w:rsid w:val="00D058EE"/>
    <w:rsid w:val="00D066B7"/>
    <w:rsid w:val="00D06B02"/>
    <w:rsid w:val="00D10553"/>
    <w:rsid w:val="00D111A1"/>
    <w:rsid w:val="00D112A4"/>
    <w:rsid w:val="00D125B0"/>
    <w:rsid w:val="00D12955"/>
    <w:rsid w:val="00D12B57"/>
    <w:rsid w:val="00D132C7"/>
    <w:rsid w:val="00D13836"/>
    <w:rsid w:val="00D13B40"/>
    <w:rsid w:val="00D15645"/>
    <w:rsid w:val="00D1583A"/>
    <w:rsid w:val="00D15D9A"/>
    <w:rsid w:val="00D1688F"/>
    <w:rsid w:val="00D176CB"/>
    <w:rsid w:val="00D17829"/>
    <w:rsid w:val="00D20B17"/>
    <w:rsid w:val="00D21094"/>
    <w:rsid w:val="00D210AF"/>
    <w:rsid w:val="00D21B6E"/>
    <w:rsid w:val="00D239BA"/>
    <w:rsid w:val="00D24A54"/>
    <w:rsid w:val="00D25402"/>
    <w:rsid w:val="00D2626D"/>
    <w:rsid w:val="00D31536"/>
    <w:rsid w:val="00D3199C"/>
    <w:rsid w:val="00D32EE7"/>
    <w:rsid w:val="00D33A5A"/>
    <w:rsid w:val="00D34A3E"/>
    <w:rsid w:val="00D34D93"/>
    <w:rsid w:val="00D3564C"/>
    <w:rsid w:val="00D35A38"/>
    <w:rsid w:val="00D35F02"/>
    <w:rsid w:val="00D360F3"/>
    <w:rsid w:val="00D362ED"/>
    <w:rsid w:val="00D36952"/>
    <w:rsid w:val="00D36AA6"/>
    <w:rsid w:val="00D36B07"/>
    <w:rsid w:val="00D37058"/>
    <w:rsid w:val="00D377B2"/>
    <w:rsid w:val="00D379B9"/>
    <w:rsid w:val="00D37C2D"/>
    <w:rsid w:val="00D40067"/>
    <w:rsid w:val="00D41176"/>
    <w:rsid w:val="00D424FF"/>
    <w:rsid w:val="00D42CE4"/>
    <w:rsid w:val="00D4397D"/>
    <w:rsid w:val="00D4472E"/>
    <w:rsid w:val="00D44C2C"/>
    <w:rsid w:val="00D4530B"/>
    <w:rsid w:val="00D45BB4"/>
    <w:rsid w:val="00D45EC6"/>
    <w:rsid w:val="00D45FC0"/>
    <w:rsid w:val="00D46335"/>
    <w:rsid w:val="00D4675E"/>
    <w:rsid w:val="00D47207"/>
    <w:rsid w:val="00D47B93"/>
    <w:rsid w:val="00D47C7A"/>
    <w:rsid w:val="00D50242"/>
    <w:rsid w:val="00D50F82"/>
    <w:rsid w:val="00D51156"/>
    <w:rsid w:val="00D51909"/>
    <w:rsid w:val="00D522F5"/>
    <w:rsid w:val="00D5270E"/>
    <w:rsid w:val="00D52B24"/>
    <w:rsid w:val="00D52FA3"/>
    <w:rsid w:val="00D530C3"/>
    <w:rsid w:val="00D5323D"/>
    <w:rsid w:val="00D538E9"/>
    <w:rsid w:val="00D541E6"/>
    <w:rsid w:val="00D56D6D"/>
    <w:rsid w:val="00D6044B"/>
    <w:rsid w:val="00D607C8"/>
    <w:rsid w:val="00D60F31"/>
    <w:rsid w:val="00D61525"/>
    <w:rsid w:val="00D6175E"/>
    <w:rsid w:val="00D61C03"/>
    <w:rsid w:val="00D6227E"/>
    <w:rsid w:val="00D6299A"/>
    <w:rsid w:val="00D634A3"/>
    <w:rsid w:val="00D642BB"/>
    <w:rsid w:val="00D66761"/>
    <w:rsid w:val="00D66A81"/>
    <w:rsid w:val="00D6738F"/>
    <w:rsid w:val="00D67677"/>
    <w:rsid w:val="00D703B1"/>
    <w:rsid w:val="00D70957"/>
    <w:rsid w:val="00D717C7"/>
    <w:rsid w:val="00D727C0"/>
    <w:rsid w:val="00D7292F"/>
    <w:rsid w:val="00D76612"/>
    <w:rsid w:val="00D776A4"/>
    <w:rsid w:val="00D77EA5"/>
    <w:rsid w:val="00D80F51"/>
    <w:rsid w:val="00D81E2C"/>
    <w:rsid w:val="00D820DE"/>
    <w:rsid w:val="00D82C06"/>
    <w:rsid w:val="00D82CAB"/>
    <w:rsid w:val="00D83045"/>
    <w:rsid w:val="00D83226"/>
    <w:rsid w:val="00D83BC6"/>
    <w:rsid w:val="00D85382"/>
    <w:rsid w:val="00D858E3"/>
    <w:rsid w:val="00D862BB"/>
    <w:rsid w:val="00D8642C"/>
    <w:rsid w:val="00D868BC"/>
    <w:rsid w:val="00D86F49"/>
    <w:rsid w:val="00D902FE"/>
    <w:rsid w:val="00D90562"/>
    <w:rsid w:val="00D90A8F"/>
    <w:rsid w:val="00D90F1D"/>
    <w:rsid w:val="00D91F45"/>
    <w:rsid w:val="00D9227D"/>
    <w:rsid w:val="00D92922"/>
    <w:rsid w:val="00D939C5"/>
    <w:rsid w:val="00D94021"/>
    <w:rsid w:val="00D94DBB"/>
    <w:rsid w:val="00D94E8F"/>
    <w:rsid w:val="00D961DD"/>
    <w:rsid w:val="00D9672B"/>
    <w:rsid w:val="00D974F2"/>
    <w:rsid w:val="00D97576"/>
    <w:rsid w:val="00D97A92"/>
    <w:rsid w:val="00DA0A51"/>
    <w:rsid w:val="00DA0D31"/>
    <w:rsid w:val="00DA2A60"/>
    <w:rsid w:val="00DA2B4C"/>
    <w:rsid w:val="00DA2D56"/>
    <w:rsid w:val="00DA33A6"/>
    <w:rsid w:val="00DA4150"/>
    <w:rsid w:val="00DA4231"/>
    <w:rsid w:val="00DA46BD"/>
    <w:rsid w:val="00DA519C"/>
    <w:rsid w:val="00DA55E7"/>
    <w:rsid w:val="00DA5B47"/>
    <w:rsid w:val="00DA64DA"/>
    <w:rsid w:val="00DA675D"/>
    <w:rsid w:val="00DA68C2"/>
    <w:rsid w:val="00DB005D"/>
    <w:rsid w:val="00DB01FF"/>
    <w:rsid w:val="00DB0AA3"/>
    <w:rsid w:val="00DB0E6A"/>
    <w:rsid w:val="00DB1D37"/>
    <w:rsid w:val="00DB1E1D"/>
    <w:rsid w:val="00DB2096"/>
    <w:rsid w:val="00DB2359"/>
    <w:rsid w:val="00DB36E7"/>
    <w:rsid w:val="00DB38DD"/>
    <w:rsid w:val="00DB3D5D"/>
    <w:rsid w:val="00DB4DA6"/>
    <w:rsid w:val="00DB53A6"/>
    <w:rsid w:val="00DB5B65"/>
    <w:rsid w:val="00DB745E"/>
    <w:rsid w:val="00DB7E41"/>
    <w:rsid w:val="00DB7ED8"/>
    <w:rsid w:val="00DC3237"/>
    <w:rsid w:val="00DC3424"/>
    <w:rsid w:val="00DC5E6B"/>
    <w:rsid w:val="00DC638D"/>
    <w:rsid w:val="00DC693C"/>
    <w:rsid w:val="00DC6BFB"/>
    <w:rsid w:val="00DC6C02"/>
    <w:rsid w:val="00DC7136"/>
    <w:rsid w:val="00DC7304"/>
    <w:rsid w:val="00DD0308"/>
    <w:rsid w:val="00DD1886"/>
    <w:rsid w:val="00DD2AF1"/>
    <w:rsid w:val="00DD4043"/>
    <w:rsid w:val="00DD48E0"/>
    <w:rsid w:val="00DD549E"/>
    <w:rsid w:val="00DD5AD1"/>
    <w:rsid w:val="00DD5BF8"/>
    <w:rsid w:val="00DD64BB"/>
    <w:rsid w:val="00DD64D5"/>
    <w:rsid w:val="00DD6681"/>
    <w:rsid w:val="00DD679C"/>
    <w:rsid w:val="00DD7039"/>
    <w:rsid w:val="00DD73DB"/>
    <w:rsid w:val="00DD7431"/>
    <w:rsid w:val="00DE02A1"/>
    <w:rsid w:val="00DE098B"/>
    <w:rsid w:val="00DE161C"/>
    <w:rsid w:val="00DE214F"/>
    <w:rsid w:val="00DE2A7A"/>
    <w:rsid w:val="00DE3254"/>
    <w:rsid w:val="00DE39AF"/>
    <w:rsid w:val="00DE44AC"/>
    <w:rsid w:val="00DE49AF"/>
    <w:rsid w:val="00DE76C0"/>
    <w:rsid w:val="00DF0D34"/>
    <w:rsid w:val="00DF15A5"/>
    <w:rsid w:val="00DF1FDB"/>
    <w:rsid w:val="00DF26A4"/>
    <w:rsid w:val="00DF2D3F"/>
    <w:rsid w:val="00DF382A"/>
    <w:rsid w:val="00DF3A28"/>
    <w:rsid w:val="00DF3CAE"/>
    <w:rsid w:val="00DF5DA5"/>
    <w:rsid w:val="00DF61CB"/>
    <w:rsid w:val="00DF6281"/>
    <w:rsid w:val="00DF62CA"/>
    <w:rsid w:val="00DF649B"/>
    <w:rsid w:val="00DF67D4"/>
    <w:rsid w:val="00DF7B77"/>
    <w:rsid w:val="00E01147"/>
    <w:rsid w:val="00E01739"/>
    <w:rsid w:val="00E018DF"/>
    <w:rsid w:val="00E01E04"/>
    <w:rsid w:val="00E037D3"/>
    <w:rsid w:val="00E03C64"/>
    <w:rsid w:val="00E03CA7"/>
    <w:rsid w:val="00E03E11"/>
    <w:rsid w:val="00E03EA3"/>
    <w:rsid w:val="00E03FCA"/>
    <w:rsid w:val="00E057A2"/>
    <w:rsid w:val="00E059DA"/>
    <w:rsid w:val="00E06006"/>
    <w:rsid w:val="00E06CB3"/>
    <w:rsid w:val="00E07FE5"/>
    <w:rsid w:val="00E11ADF"/>
    <w:rsid w:val="00E11E2C"/>
    <w:rsid w:val="00E1252A"/>
    <w:rsid w:val="00E125C3"/>
    <w:rsid w:val="00E12755"/>
    <w:rsid w:val="00E13285"/>
    <w:rsid w:val="00E13416"/>
    <w:rsid w:val="00E1425D"/>
    <w:rsid w:val="00E14B15"/>
    <w:rsid w:val="00E15F3D"/>
    <w:rsid w:val="00E17ABE"/>
    <w:rsid w:val="00E200B0"/>
    <w:rsid w:val="00E22880"/>
    <w:rsid w:val="00E22933"/>
    <w:rsid w:val="00E241F5"/>
    <w:rsid w:val="00E2485A"/>
    <w:rsid w:val="00E25102"/>
    <w:rsid w:val="00E257B2"/>
    <w:rsid w:val="00E25CDA"/>
    <w:rsid w:val="00E2613D"/>
    <w:rsid w:val="00E264B7"/>
    <w:rsid w:val="00E26FE8"/>
    <w:rsid w:val="00E27801"/>
    <w:rsid w:val="00E27C01"/>
    <w:rsid w:val="00E300B3"/>
    <w:rsid w:val="00E3018F"/>
    <w:rsid w:val="00E30670"/>
    <w:rsid w:val="00E30FB9"/>
    <w:rsid w:val="00E31987"/>
    <w:rsid w:val="00E31996"/>
    <w:rsid w:val="00E31AFB"/>
    <w:rsid w:val="00E32AAD"/>
    <w:rsid w:val="00E35438"/>
    <w:rsid w:val="00E35470"/>
    <w:rsid w:val="00E3549C"/>
    <w:rsid w:val="00E35C8A"/>
    <w:rsid w:val="00E35DDA"/>
    <w:rsid w:val="00E36347"/>
    <w:rsid w:val="00E366E5"/>
    <w:rsid w:val="00E3754F"/>
    <w:rsid w:val="00E379EF"/>
    <w:rsid w:val="00E40345"/>
    <w:rsid w:val="00E41319"/>
    <w:rsid w:val="00E4131F"/>
    <w:rsid w:val="00E415E0"/>
    <w:rsid w:val="00E4192C"/>
    <w:rsid w:val="00E419F4"/>
    <w:rsid w:val="00E42796"/>
    <w:rsid w:val="00E435B0"/>
    <w:rsid w:val="00E4367D"/>
    <w:rsid w:val="00E4434C"/>
    <w:rsid w:val="00E44BB9"/>
    <w:rsid w:val="00E45251"/>
    <w:rsid w:val="00E4688C"/>
    <w:rsid w:val="00E47212"/>
    <w:rsid w:val="00E47488"/>
    <w:rsid w:val="00E478E9"/>
    <w:rsid w:val="00E47AE9"/>
    <w:rsid w:val="00E47B19"/>
    <w:rsid w:val="00E47BB0"/>
    <w:rsid w:val="00E47C4C"/>
    <w:rsid w:val="00E47E00"/>
    <w:rsid w:val="00E50301"/>
    <w:rsid w:val="00E505F0"/>
    <w:rsid w:val="00E508DB"/>
    <w:rsid w:val="00E52CAA"/>
    <w:rsid w:val="00E531DA"/>
    <w:rsid w:val="00E5444F"/>
    <w:rsid w:val="00E54CE7"/>
    <w:rsid w:val="00E55350"/>
    <w:rsid w:val="00E5588F"/>
    <w:rsid w:val="00E56C2B"/>
    <w:rsid w:val="00E5746A"/>
    <w:rsid w:val="00E60C22"/>
    <w:rsid w:val="00E61C45"/>
    <w:rsid w:val="00E62510"/>
    <w:rsid w:val="00E63065"/>
    <w:rsid w:val="00E63E4B"/>
    <w:rsid w:val="00E640D1"/>
    <w:rsid w:val="00E650FF"/>
    <w:rsid w:val="00E65851"/>
    <w:rsid w:val="00E659FD"/>
    <w:rsid w:val="00E67177"/>
    <w:rsid w:val="00E673C5"/>
    <w:rsid w:val="00E70FE9"/>
    <w:rsid w:val="00E71068"/>
    <w:rsid w:val="00E71DF6"/>
    <w:rsid w:val="00E72838"/>
    <w:rsid w:val="00E72E1D"/>
    <w:rsid w:val="00E73126"/>
    <w:rsid w:val="00E731D0"/>
    <w:rsid w:val="00E736C0"/>
    <w:rsid w:val="00E75C3E"/>
    <w:rsid w:val="00E75F66"/>
    <w:rsid w:val="00E77739"/>
    <w:rsid w:val="00E8009A"/>
    <w:rsid w:val="00E8031D"/>
    <w:rsid w:val="00E80593"/>
    <w:rsid w:val="00E80906"/>
    <w:rsid w:val="00E81090"/>
    <w:rsid w:val="00E81E01"/>
    <w:rsid w:val="00E81E9A"/>
    <w:rsid w:val="00E82130"/>
    <w:rsid w:val="00E8312E"/>
    <w:rsid w:val="00E83AFE"/>
    <w:rsid w:val="00E84B8B"/>
    <w:rsid w:val="00E87913"/>
    <w:rsid w:val="00E920C1"/>
    <w:rsid w:val="00E927DD"/>
    <w:rsid w:val="00E92A06"/>
    <w:rsid w:val="00E93E07"/>
    <w:rsid w:val="00E940CF"/>
    <w:rsid w:val="00E9418C"/>
    <w:rsid w:val="00E947B2"/>
    <w:rsid w:val="00E948DE"/>
    <w:rsid w:val="00E94B0E"/>
    <w:rsid w:val="00E95090"/>
    <w:rsid w:val="00E96E52"/>
    <w:rsid w:val="00E97186"/>
    <w:rsid w:val="00E973A0"/>
    <w:rsid w:val="00E97F9C"/>
    <w:rsid w:val="00EA0D41"/>
    <w:rsid w:val="00EA1260"/>
    <w:rsid w:val="00EA20F3"/>
    <w:rsid w:val="00EA299F"/>
    <w:rsid w:val="00EA2DA3"/>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DF0"/>
    <w:rsid w:val="00EB607A"/>
    <w:rsid w:val="00EB69B5"/>
    <w:rsid w:val="00EB6DDC"/>
    <w:rsid w:val="00EB7351"/>
    <w:rsid w:val="00EB74EB"/>
    <w:rsid w:val="00EB79F6"/>
    <w:rsid w:val="00EC0B41"/>
    <w:rsid w:val="00EC28FA"/>
    <w:rsid w:val="00EC3448"/>
    <w:rsid w:val="00EC3F30"/>
    <w:rsid w:val="00EC406B"/>
    <w:rsid w:val="00EC4215"/>
    <w:rsid w:val="00EC69BB"/>
    <w:rsid w:val="00ED050C"/>
    <w:rsid w:val="00ED16A2"/>
    <w:rsid w:val="00ED196B"/>
    <w:rsid w:val="00ED2023"/>
    <w:rsid w:val="00ED28F9"/>
    <w:rsid w:val="00ED3113"/>
    <w:rsid w:val="00ED3FD8"/>
    <w:rsid w:val="00ED43EA"/>
    <w:rsid w:val="00ED4870"/>
    <w:rsid w:val="00ED5D9F"/>
    <w:rsid w:val="00ED6E90"/>
    <w:rsid w:val="00ED7321"/>
    <w:rsid w:val="00ED767D"/>
    <w:rsid w:val="00ED7775"/>
    <w:rsid w:val="00EE172A"/>
    <w:rsid w:val="00EE1ABB"/>
    <w:rsid w:val="00EE2BBE"/>
    <w:rsid w:val="00EE3FB0"/>
    <w:rsid w:val="00EE4091"/>
    <w:rsid w:val="00EE5829"/>
    <w:rsid w:val="00EE5EA3"/>
    <w:rsid w:val="00EE6877"/>
    <w:rsid w:val="00EE6D81"/>
    <w:rsid w:val="00EE7553"/>
    <w:rsid w:val="00EE7B14"/>
    <w:rsid w:val="00EF15E7"/>
    <w:rsid w:val="00EF304B"/>
    <w:rsid w:val="00EF3BE3"/>
    <w:rsid w:val="00EF53F7"/>
    <w:rsid w:val="00EF617B"/>
    <w:rsid w:val="00EF6AC9"/>
    <w:rsid w:val="00EF7303"/>
    <w:rsid w:val="00EF74CA"/>
    <w:rsid w:val="00EF7BE8"/>
    <w:rsid w:val="00F002F3"/>
    <w:rsid w:val="00F00E5C"/>
    <w:rsid w:val="00F016D1"/>
    <w:rsid w:val="00F0234D"/>
    <w:rsid w:val="00F02E91"/>
    <w:rsid w:val="00F02F66"/>
    <w:rsid w:val="00F0311E"/>
    <w:rsid w:val="00F04554"/>
    <w:rsid w:val="00F04689"/>
    <w:rsid w:val="00F047D9"/>
    <w:rsid w:val="00F04843"/>
    <w:rsid w:val="00F04D2A"/>
    <w:rsid w:val="00F051C3"/>
    <w:rsid w:val="00F05341"/>
    <w:rsid w:val="00F058DD"/>
    <w:rsid w:val="00F06309"/>
    <w:rsid w:val="00F07459"/>
    <w:rsid w:val="00F07760"/>
    <w:rsid w:val="00F07944"/>
    <w:rsid w:val="00F1030C"/>
    <w:rsid w:val="00F103F8"/>
    <w:rsid w:val="00F10D73"/>
    <w:rsid w:val="00F117C5"/>
    <w:rsid w:val="00F119C1"/>
    <w:rsid w:val="00F11B4F"/>
    <w:rsid w:val="00F11F17"/>
    <w:rsid w:val="00F1423B"/>
    <w:rsid w:val="00F150E5"/>
    <w:rsid w:val="00F15CDC"/>
    <w:rsid w:val="00F15E80"/>
    <w:rsid w:val="00F1698B"/>
    <w:rsid w:val="00F16BB3"/>
    <w:rsid w:val="00F176D4"/>
    <w:rsid w:val="00F20C0B"/>
    <w:rsid w:val="00F21317"/>
    <w:rsid w:val="00F21E23"/>
    <w:rsid w:val="00F2230B"/>
    <w:rsid w:val="00F229F8"/>
    <w:rsid w:val="00F23CC5"/>
    <w:rsid w:val="00F24B9E"/>
    <w:rsid w:val="00F25185"/>
    <w:rsid w:val="00F2546A"/>
    <w:rsid w:val="00F254FF"/>
    <w:rsid w:val="00F27BFF"/>
    <w:rsid w:val="00F30D3B"/>
    <w:rsid w:val="00F30F04"/>
    <w:rsid w:val="00F31B97"/>
    <w:rsid w:val="00F31C81"/>
    <w:rsid w:val="00F32B52"/>
    <w:rsid w:val="00F33614"/>
    <w:rsid w:val="00F3420F"/>
    <w:rsid w:val="00F36B6A"/>
    <w:rsid w:val="00F36FE6"/>
    <w:rsid w:val="00F4053C"/>
    <w:rsid w:val="00F406FB"/>
    <w:rsid w:val="00F40C59"/>
    <w:rsid w:val="00F40F3C"/>
    <w:rsid w:val="00F40FDC"/>
    <w:rsid w:val="00F41CC8"/>
    <w:rsid w:val="00F42522"/>
    <w:rsid w:val="00F425C9"/>
    <w:rsid w:val="00F4409F"/>
    <w:rsid w:val="00F447CD"/>
    <w:rsid w:val="00F4568C"/>
    <w:rsid w:val="00F4598D"/>
    <w:rsid w:val="00F46917"/>
    <w:rsid w:val="00F46918"/>
    <w:rsid w:val="00F46CA6"/>
    <w:rsid w:val="00F47B04"/>
    <w:rsid w:val="00F5003B"/>
    <w:rsid w:val="00F50AAA"/>
    <w:rsid w:val="00F50D6A"/>
    <w:rsid w:val="00F523D0"/>
    <w:rsid w:val="00F52410"/>
    <w:rsid w:val="00F525BE"/>
    <w:rsid w:val="00F539C7"/>
    <w:rsid w:val="00F56A51"/>
    <w:rsid w:val="00F576DE"/>
    <w:rsid w:val="00F57971"/>
    <w:rsid w:val="00F57F3D"/>
    <w:rsid w:val="00F60520"/>
    <w:rsid w:val="00F61524"/>
    <w:rsid w:val="00F619E1"/>
    <w:rsid w:val="00F620B1"/>
    <w:rsid w:val="00F62116"/>
    <w:rsid w:val="00F6349D"/>
    <w:rsid w:val="00F640CE"/>
    <w:rsid w:val="00F65AB4"/>
    <w:rsid w:val="00F65BAF"/>
    <w:rsid w:val="00F66D86"/>
    <w:rsid w:val="00F67E99"/>
    <w:rsid w:val="00F70745"/>
    <w:rsid w:val="00F70B3C"/>
    <w:rsid w:val="00F70B98"/>
    <w:rsid w:val="00F714BD"/>
    <w:rsid w:val="00F71A83"/>
    <w:rsid w:val="00F71D71"/>
    <w:rsid w:val="00F72A8F"/>
    <w:rsid w:val="00F72A9E"/>
    <w:rsid w:val="00F72C15"/>
    <w:rsid w:val="00F73080"/>
    <w:rsid w:val="00F73AED"/>
    <w:rsid w:val="00F7409E"/>
    <w:rsid w:val="00F7427E"/>
    <w:rsid w:val="00F74751"/>
    <w:rsid w:val="00F74E06"/>
    <w:rsid w:val="00F74E55"/>
    <w:rsid w:val="00F772A5"/>
    <w:rsid w:val="00F7782C"/>
    <w:rsid w:val="00F81FBF"/>
    <w:rsid w:val="00F820CA"/>
    <w:rsid w:val="00F82282"/>
    <w:rsid w:val="00F83F69"/>
    <w:rsid w:val="00F86EE2"/>
    <w:rsid w:val="00F87787"/>
    <w:rsid w:val="00F87B67"/>
    <w:rsid w:val="00F903B9"/>
    <w:rsid w:val="00F90404"/>
    <w:rsid w:val="00F90E15"/>
    <w:rsid w:val="00F91692"/>
    <w:rsid w:val="00F91B02"/>
    <w:rsid w:val="00F92384"/>
    <w:rsid w:val="00F929FD"/>
    <w:rsid w:val="00F92BF6"/>
    <w:rsid w:val="00F93F9E"/>
    <w:rsid w:val="00F95718"/>
    <w:rsid w:val="00F95756"/>
    <w:rsid w:val="00F96CBB"/>
    <w:rsid w:val="00F96DAE"/>
    <w:rsid w:val="00F97867"/>
    <w:rsid w:val="00FA0851"/>
    <w:rsid w:val="00FA09BD"/>
    <w:rsid w:val="00FA1E40"/>
    <w:rsid w:val="00FA288E"/>
    <w:rsid w:val="00FA32F4"/>
    <w:rsid w:val="00FA3426"/>
    <w:rsid w:val="00FA3E14"/>
    <w:rsid w:val="00FA522C"/>
    <w:rsid w:val="00FA5B46"/>
    <w:rsid w:val="00FA5CD2"/>
    <w:rsid w:val="00FA6ED8"/>
    <w:rsid w:val="00FA7DF2"/>
    <w:rsid w:val="00FB0027"/>
    <w:rsid w:val="00FB0FF6"/>
    <w:rsid w:val="00FB1040"/>
    <w:rsid w:val="00FB1141"/>
    <w:rsid w:val="00FB1657"/>
    <w:rsid w:val="00FB27CC"/>
    <w:rsid w:val="00FB2DD4"/>
    <w:rsid w:val="00FB3781"/>
    <w:rsid w:val="00FB5592"/>
    <w:rsid w:val="00FB5EE4"/>
    <w:rsid w:val="00FB600A"/>
    <w:rsid w:val="00FB640C"/>
    <w:rsid w:val="00FB73E6"/>
    <w:rsid w:val="00FC15A9"/>
    <w:rsid w:val="00FC2E27"/>
    <w:rsid w:val="00FC307B"/>
    <w:rsid w:val="00FC366F"/>
    <w:rsid w:val="00FC4A95"/>
    <w:rsid w:val="00FC5715"/>
    <w:rsid w:val="00FC5F5D"/>
    <w:rsid w:val="00FC60B7"/>
    <w:rsid w:val="00FC6F55"/>
    <w:rsid w:val="00FC70D9"/>
    <w:rsid w:val="00FC7D9A"/>
    <w:rsid w:val="00FC7F49"/>
    <w:rsid w:val="00FD0A80"/>
    <w:rsid w:val="00FD1EFF"/>
    <w:rsid w:val="00FD2FAF"/>
    <w:rsid w:val="00FD3715"/>
    <w:rsid w:val="00FD42F5"/>
    <w:rsid w:val="00FD4ABD"/>
    <w:rsid w:val="00FD4D2F"/>
    <w:rsid w:val="00FD4FA0"/>
    <w:rsid w:val="00FD6A86"/>
    <w:rsid w:val="00FD6FC9"/>
    <w:rsid w:val="00FD7031"/>
    <w:rsid w:val="00FD7584"/>
    <w:rsid w:val="00FD7979"/>
    <w:rsid w:val="00FE0298"/>
    <w:rsid w:val="00FE02A4"/>
    <w:rsid w:val="00FE0591"/>
    <w:rsid w:val="00FE09B7"/>
    <w:rsid w:val="00FE0BE8"/>
    <w:rsid w:val="00FE165F"/>
    <w:rsid w:val="00FE1A01"/>
    <w:rsid w:val="00FE1FA4"/>
    <w:rsid w:val="00FE2339"/>
    <w:rsid w:val="00FE2915"/>
    <w:rsid w:val="00FE41C3"/>
    <w:rsid w:val="00FE4546"/>
    <w:rsid w:val="00FF01FE"/>
    <w:rsid w:val="00FF068C"/>
    <w:rsid w:val="00FF0BBB"/>
    <w:rsid w:val="00FF0BDE"/>
    <w:rsid w:val="00FF0D18"/>
    <w:rsid w:val="00FF12A4"/>
    <w:rsid w:val="00FF1F9E"/>
    <w:rsid w:val="00FF216A"/>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0EBE98BF"/>
  <w15:chartTrackingRefBased/>
  <w15:docId w15:val="{446E4D37-F09D-47E9-AC1B-33565F26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6"/>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semiHidden/>
    <w:unhideWhenUsed/>
    <w:rsid w:val="009C5278"/>
  </w:style>
  <w:style w:type="character" w:customStyle="1" w:styleId="Sprotnaopomba-besediloZnak">
    <w:name w:val="Sprotna opomba - besedilo Znak"/>
    <w:link w:val="Sprotnaopomba-besedilo"/>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paragraph" w:styleId="Brezrazmikov">
    <w:name w:val="No Spacing"/>
    <w:uiPriority w:val="1"/>
    <w:qFormat/>
    <w:rsid w:val="007B194D"/>
    <w:rPr>
      <w:sz w:val="22"/>
      <w:szCs w:val="22"/>
      <w:lang w:eastAsia="en-US"/>
    </w:rPr>
  </w:style>
  <w:style w:type="table" w:customStyle="1" w:styleId="Tabelamrea1">
    <w:name w:val="Tabela – mreža1"/>
    <w:basedOn w:val="Navadnatabela"/>
    <w:next w:val="Tabelamrea"/>
    <w:uiPriority w:val="99"/>
    <w:rsid w:val="00224129"/>
    <w:rPr>
      <w:rFonts w:ascii="Frutiger" w:eastAsia="Frutiger" w:hAnsi="Frutige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D6044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08108300">
      <w:bodyDiv w:val="1"/>
      <w:marLeft w:val="0"/>
      <w:marRight w:val="0"/>
      <w:marTop w:val="0"/>
      <w:marBottom w:val="0"/>
      <w:divBdr>
        <w:top w:val="none" w:sz="0" w:space="0" w:color="auto"/>
        <w:left w:val="none" w:sz="0" w:space="0" w:color="auto"/>
        <w:bottom w:val="none" w:sz="0" w:space="0" w:color="auto"/>
        <w:right w:val="none" w:sz="0" w:space="0" w:color="auto"/>
      </w:divBdr>
    </w:div>
    <w:div w:id="223761785">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43472">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53268244">
      <w:bodyDiv w:val="1"/>
      <w:marLeft w:val="0"/>
      <w:marRight w:val="0"/>
      <w:marTop w:val="0"/>
      <w:marBottom w:val="0"/>
      <w:divBdr>
        <w:top w:val="none" w:sz="0" w:space="0" w:color="auto"/>
        <w:left w:val="none" w:sz="0" w:space="0" w:color="auto"/>
        <w:bottom w:val="none" w:sz="0" w:space="0" w:color="auto"/>
        <w:right w:val="none" w:sz="0" w:space="0" w:color="auto"/>
      </w:divBdr>
    </w:div>
    <w:div w:id="367874598">
      <w:bodyDiv w:val="1"/>
      <w:marLeft w:val="0"/>
      <w:marRight w:val="0"/>
      <w:marTop w:val="0"/>
      <w:marBottom w:val="0"/>
      <w:divBdr>
        <w:top w:val="none" w:sz="0" w:space="0" w:color="auto"/>
        <w:left w:val="none" w:sz="0" w:space="0" w:color="auto"/>
        <w:bottom w:val="none" w:sz="0" w:space="0" w:color="auto"/>
        <w:right w:val="none" w:sz="0" w:space="0" w:color="auto"/>
      </w:divBdr>
    </w:div>
    <w:div w:id="379943621">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51561535">
      <w:bodyDiv w:val="1"/>
      <w:marLeft w:val="0"/>
      <w:marRight w:val="0"/>
      <w:marTop w:val="0"/>
      <w:marBottom w:val="0"/>
      <w:divBdr>
        <w:top w:val="none" w:sz="0" w:space="0" w:color="auto"/>
        <w:left w:val="none" w:sz="0" w:space="0" w:color="auto"/>
        <w:bottom w:val="none" w:sz="0" w:space="0" w:color="auto"/>
        <w:right w:val="none" w:sz="0" w:space="0" w:color="auto"/>
      </w:divBdr>
    </w:div>
    <w:div w:id="467935833">
      <w:bodyDiv w:val="1"/>
      <w:marLeft w:val="0"/>
      <w:marRight w:val="0"/>
      <w:marTop w:val="0"/>
      <w:marBottom w:val="0"/>
      <w:divBdr>
        <w:top w:val="none" w:sz="0" w:space="0" w:color="auto"/>
        <w:left w:val="none" w:sz="0" w:space="0" w:color="auto"/>
        <w:bottom w:val="none" w:sz="0" w:space="0" w:color="auto"/>
        <w:right w:val="none" w:sz="0" w:space="0" w:color="auto"/>
      </w:divBdr>
    </w:div>
    <w:div w:id="4997339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64530082">
      <w:bodyDiv w:val="1"/>
      <w:marLeft w:val="0"/>
      <w:marRight w:val="0"/>
      <w:marTop w:val="0"/>
      <w:marBottom w:val="0"/>
      <w:divBdr>
        <w:top w:val="none" w:sz="0" w:space="0" w:color="auto"/>
        <w:left w:val="none" w:sz="0" w:space="0" w:color="auto"/>
        <w:bottom w:val="none" w:sz="0" w:space="0" w:color="auto"/>
        <w:right w:val="none" w:sz="0" w:space="0" w:color="auto"/>
      </w:divBdr>
    </w:div>
    <w:div w:id="592202924">
      <w:bodyDiv w:val="1"/>
      <w:marLeft w:val="0"/>
      <w:marRight w:val="0"/>
      <w:marTop w:val="0"/>
      <w:marBottom w:val="0"/>
      <w:divBdr>
        <w:top w:val="none" w:sz="0" w:space="0" w:color="auto"/>
        <w:left w:val="none" w:sz="0" w:space="0" w:color="auto"/>
        <w:bottom w:val="none" w:sz="0" w:space="0" w:color="auto"/>
        <w:right w:val="none" w:sz="0" w:space="0" w:color="auto"/>
      </w:divBdr>
    </w:div>
    <w:div w:id="601570206">
      <w:bodyDiv w:val="1"/>
      <w:marLeft w:val="0"/>
      <w:marRight w:val="0"/>
      <w:marTop w:val="0"/>
      <w:marBottom w:val="0"/>
      <w:divBdr>
        <w:top w:val="none" w:sz="0" w:space="0" w:color="auto"/>
        <w:left w:val="none" w:sz="0" w:space="0" w:color="auto"/>
        <w:bottom w:val="none" w:sz="0" w:space="0" w:color="auto"/>
        <w:right w:val="none" w:sz="0" w:space="0" w:color="auto"/>
      </w:divBdr>
    </w:div>
    <w:div w:id="658464089">
      <w:bodyDiv w:val="1"/>
      <w:marLeft w:val="0"/>
      <w:marRight w:val="0"/>
      <w:marTop w:val="0"/>
      <w:marBottom w:val="0"/>
      <w:divBdr>
        <w:top w:val="none" w:sz="0" w:space="0" w:color="auto"/>
        <w:left w:val="none" w:sz="0" w:space="0" w:color="auto"/>
        <w:bottom w:val="none" w:sz="0" w:space="0" w:color="auto"/>
        <w:right w:val="none" w:sz="0" w:space="0" w:color="auto"/>
      </w:divBdr>
    </w:div>
    <w:div w:id="70340554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688032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0215915">
      <w:bodyDiv w:val="1"/>
      <w:marLeft w:val="0"/>
      <w:marRight w:val="0"/>
      <w:marTop w:val="0"/>
      <w:marBottom w:val="0"/>
      <w:divBdr>
        <w:top w:val="none" w:sz="0" w:space="0" w:color="auto"/>
        <w:left w:val="none" w:sz="0" w:space="0" w:color="auto"/>
        <w:bottom w:val="none" w:sz="0" w:space="0" w:color="auto"/>
        <w:right w:val="none" w:sz="0" w:space="0" w:color="auto"/>
      </w:divBdr>
    </w:div>
    <w:div w:id="846865005">
      <w:bodyDiv w:val="1"/>
      <w:marLeft w:val="0"/>
      <w:marRight w:val="0"/>
      <w:marTop w:val="0"/>
      <w:marBottom w:val="0"/>
      <w:divBdr>
        <w:top w:val="none" w:sz="0" w:space="0" w:color="auto"/>
        <w:left w:val="none" w:sz="0" w:space="0" w:color="auto"/>
        <w:bottom w:val="none" w:sz="0" w:space="0" w:color="auto"/>
        <w:right w:val="none" w:sz="0" w:space="0" w:color="auto"/>
      </w:divBdr>
    </w:div>
    <w:div w:id="852957826">
      <w:bodyDiv w:val="1"/>
      <w:marLeft w:val="0"/>
      <w:marRight w:val="0"/>
      <w:marTop w:val="0"/>
      <w:marBottom w:val="0"/>
      <w:divBdr>
        <w:top w:val="none" w:sz="0" w:space="0" w:color="auto"/>
        <w:left w:val="none" w:sz="0" w:space="0" w:color="auto"/>
        <w:bottom w:val="none" w:sz="0" w:space="0" w:color="auto"/>
        <w:right w:val="none" w:sz="0" w:space="0" w:color="auto"/>
      </w:divBdr>
    </w:div>
    <w:div w:id="879588334">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5314583">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422491">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7539039">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84971491">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407">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094133006">
      <w:bodyDiv w:val="1"/>
      <w:marLeft w:val="0"/>
      <w:marRight w:val="0"/>
      <w:marTop w:val="0"/>
      <w:marBottom w:val="0"/>
      <w:divBdr>
        <w:top w:val="none" w:sz="0" w:space="0" w:color="auto"/>
        <w:left w:val="none" w:sz="0" w:space="0" w:color="auto"/>
        <w:bottom w:val="none" w:sz="0" w:space="0" w:color="auto"/>
        <w:right w:val="none" w:sz="0" w:space="0" w:color="auto"/>
      </w:divBdr>
    </w:div>
    <w:div w:id="1152720581">
      <w:bodyDiv w:val="1"/>
      <w:marLeft w:val="0"/>
      <w:marRight w:val="0"/>
      <w:marTop w:val="0"/>
      <w:marBottom w:val="0"/>
      <w:divBdr>
        <w:top w:val="none" w:sz="0" w:space="0" w:color="auto"/>
        <w:left w:val="none" w:sz="0" w:space="0" w:color="auto"/>
        <w:bottom w:val="none" w:sz="0" w:space="0" w:color="auto"/>
        <w:right w:val="none" w:sz="0" w:space="0" w:color="auto"/>
      </w:divBdr>
    </w:div>
    <w:div w:id="1155337230">
      <w:bodyDiv w:val="1"/>
      <w:marLeft w:val="0"/>
      <w:marRight w:val="0"/>
      <w:marTop w:val="0"/>
      <w:marBottom w:val="0"/>
      <w:divBdr>
        <w:top w:val="none" w:sz="0" w:space="0" w:color="auto"/>
        <w:left w:val="none" w:sz="0" w:space="0" w:color="auto"/>
        <w:bottom w:val="none" w:sz="0" w:space="0" w:color="auto"/>
        <w:right w:val="none" w:sz="0" w:space="0" w:color="auto"/>
      </w:divBdr>
    </w:div>
    <w:div w:id="1172648227">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00169086">
      <w:bodyDiv w:val="1"/>
      <w:marLeft w:val="0"/>
      <w:marRight w:val="0"/>
      <w:marTop w:val="0"/>
      <w:marBottom w:val="0"/>
      <w:divBdr>
        <w:top w:val="none" w:sz="0" w:space="0" w:color="auto"/>
        <w:left w:val="none" w:sz="0" w:space="0" w:color="auto"/>
        <w:bottom w:val="none" w:sz="0" w:space="0" w:color="auto"/>
        <w:right w:val="none" w:sz="0" w:space="0" w:color="auto"/>
      </w:divBdr>
    </w:div>
    <w:div w:id="1222405652">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50372382">
      <w:bodyDiv w:val="1"/>
      <w:marLeft w:val="0"/>
      <w:marRight w:val="0"/>
      <w:marTop w:val="0"/>
      <w:marBottom w:val="0"/>
      <w:divBdr>
        <w:top w:val="none" w:sz="0" w:space="0" w:color="auto"/>
        <w:left w:val="none" w:sz="0" w:space="0" w:color="auto"/>
        <w:bottom w:val="none" w:sz="0" w:space="0" w:color="auto"/>
        <w:right w:val="none" w:sz="0" w:space="0" w:color="auto"/>
      </w:divBdr>
    </w:div>
    <w:div w:id="1354843437">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1925504">
      <w:bodyDiv w:val="1"/>
      <w:marLeft w:val="0"/>
      <w:marRight w:val="0"/>
      <w:marTop w:val="0"/>
      <w:marBottom w:val="0"/>
      <w:divBdr>
        <w:top w:val="none" w:sz="0" w:space="0" w:color="auto"/>
        <w:left w:val="none" w:sz="0" w:space="0" w:color="auto"/>
        <w:bottom w:val="none" w:sz="0" w:space="0" w:color="auto"/>
        <w:right w:val="none" w:sz="0" w:space="0" w:color="auto"/>
      </w:divBdr>
    </w:div>
    <w:div w:id="1393768069">
      <w:bodyDiv w:val="1"/>
      <w:marLeft w:val="0"/>
      <w:marRight w:val="0"/>
      <w:marTop w:val="0"/>
      <w:marBottom w:val="0"/>
      <w:divBdr>
        <w:top w:val="none" w:sz="0" w:space="0" w:color="auto"/>
        <w:left w:val="none" w:sz="0" w:space="0" w:color="auto"/>
        <w:bottom w:val="none" w:sz="0" w:space="0" w:color="auto"/>
        <w:right w:val="none" w:sz="0" w:space="0" w:color="auto"/>
      </w:divBdr>
    </w:div>
    <w:div w:id="1412848137">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5360">
      <w:bodyDiv w:val="1"/>
      <w:marLeft w:val="0"/>
      <w:marRight w:val="0"/>
      <w:marTop w:val="0"/>
      <w:marBottom w:val="0"/>
      <w:divBdr>
        <w:top w:val="none" w:sz="0" w:space="0" w:color="auto"/>
        <w:left w:val="none" w:sz="0" w:space="0" w:color="auto"/>
        <w:bottom w:val="none" w:sz="0" w:space="0" w:color="auto"/>
        <w:right w:val="none" w:sz="0" w:space="0" w:color="auto"/>
      </w:divBdr>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875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495759783">
      <w:bodyDiv w:val="1"/>
      <w:marLeft w:val="0"/>
      <w:marRight w:val="0"/>
      <w:marTop w:val="0"/>
      <w:marBottom w:val="0"/>
      <w:divBdr>
        <w:top w:val="none" w:sz="0" w:space="0" w:color="auto"/>
        <w:left w:val="none" w:sz="0" w:space="0" w:color="auto"/>
        <w:bottom w:val="none" w:sz="0" w:space="0" w:color="auto"/>
        <w:right w:val="none" w:sz="0" w:space="0" w:color="auto"/>
      </w:divBdr>
    </w:div>
    <w:div w:id="1555461788">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596137302">
      <w:bodyDiv w:val="1"/>
      <w:marLeft w:val="0"/>
      <w:marRight w:val="0"/>
      <w:marTop w:val="0"/>
      <w:marBottom w:val="0"/>
      <w:divBdr>
        <w:top w:val="none" w:sz="0" w:space="0" w:color="auto"/>
        <w:left w:val="none" w:sz="0" w:space="0" w:color="auto"/>
        <w:bottom w:val="none" w:sz="0" w:space="0" w:color="auto"/>
        <w:right w:val="none" w:sz="0" w:space="0" w:color="auto"/>
      </w:divBdr>
    </w:div>
    <w:div w:id="1597785528">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24926476">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74140267">
      <w:bodyDiv w:val="1"/>
      <w:marLeft w:val="0"/>
      <w:marRight w:val="0"/>
      <w:marTop w:val="0"/>
      <w:marBottom w:val="0"/>
      <w:divBdr>
        <w:top w:val="none" w:sz="0" w:space="0" w:color="auto"/>
        <w:left w:val="none" w:sz="0" w:space="0" w:color="auto"/>
        <w:bottom w:val="none" w:sz="0" w:space="0" w:color="auto"/>
        <w:right w:val="none" w:sz="0" w:space="0" w:color="auto"/>
      </w:divBdr>
    </w:div>
    <w:div w:id="16943803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180097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5888">
      <w:bodyDiv w:val="1"/>
      <w:marLeft w:val="0"/>
      <w:marRight w:val="0"/>
      <w:marTop w:val="0"/>
      <w:marBottom w:val="0"/>
      <w:divBdr>
        <w:top w:val="none" w:sz="0" w:space="0" w:color="auto"/>
        <w:left w:val="none" w:sz="0" w:space="0" w:color="auto"/>
        <w:bottom w:val="none" w:sz="0" w:space="0" w:color="auto"/>
        <w:right w:val="none" w:sz="0" w:space="0" w:color="auto"/>
      </w:divBdr>
    </w:div>
    <w:div w:id="176988669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37767402">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06334293">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17414265">
      <w:bodyDiv w:val="1"/>
      <w:marLeft w:val="0"/>
      <w:marRight w:val="0"/>
      <w:marTop w:val="0"/>
      <w:marBottom w:val="0"/>
      <w:divBdr>
        <w:top w:val="none" w:sz="0" w:space="0" w:color="auto"/>
        <w:left w:val="none" w:sz="0" w:space="0" w:color="auto"/>
        <w:bottom w:val="none" w:sz="0" w:space="0" w:color="auto"/>
        <w:right w:val="none" w:sz="0" w:space="0" w:color="auto"/>
      </w:divBdr>
    </w:div>
    <w:div w:id="2036803561">
      <w:bodyDiv w:val="1"/>
      <w:marLeft w:val="0"/>
      <w:marRight w:val="0"/>
      <w:marTop w:val="0"/>
      <w:marBottom w:val="0"/>
      <w:divBdr>
        <w:top w:val="none" w:sz="0" w:space="0" w:color="auto"/>
        <w:left w:val="none" w:sz="0" w:space="0" w:color="auto"/>
        <w:bottom w:val="none" w:sz="0" w:space="0" w:color="auto"/>
        <w:right w:val="none" w:sz="0" w:space="0" w:color="auto"/>
      </w:divBdr>
    </w:div>
    <w:div w:id="2085370857">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3233791">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733928">
      <w:bodyDiv w:val="1"/>
      <w:marLeft w:val="0"/>
      <w:marRight w:val="0"/>
      <w:marTop w:val="0"/>
      <w:marBottom w:val="0"/>
      <w:divBdr>
        <w:top w:val="none" w:sz="0" w:space="0" w:color="auto"/>
        <w:left w:val="none" w:sz="0" w:space="0" w:color="auto"/>
        <w:bottom w:val="none" w:sz="0" w:space="0" w:color="auto"/>
        <w:right w:val="none" w:sz="0" w:space="0" w:color="auto"/>
      </w:divBdr>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9-01-2877" TargetMode="External"/><Relationship Id="rId18" Type="http://schemas.openxmlformats.org/officeDocument/2006/relationships/hyperlink" Target="mailto:gabrijel.pavelsek@energetika-lj.si" TargetMode="External"/><Relationship Id="rId26" Type="http://schemas.openxmlformats.org/officeDocument/2006/relationships/hyperlink" Target="https://ejn.gov.si/eJN2"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uradni-list.si/1/objava.jsp?sop=2017-01-2381" TargetMode="External"/><Relationship Id="rId34" Type="http://schemas.openxmlformats.org/officeDocument/2006/relationships/hyperlink" Target="mailto:aleksander.klopcic@energetika-lj.s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7-01-2381" TargetMode="External"/><Relationship Id="rId17" Type="http://schemas.openxmlformats.org/officeDocument/2006/relationships/hyperlink" Target="http://www.jhl.si/javna-narocila-iz-podjetij" TargetMode="External"/><Relationship Id="rId25" Type="http://schemas.openxmlformats.org/officeDocument/2006/relationships/hyperlink" Target="https://ejn.gov.si/eJN2" TargetMode="External"/><Relationship Id="rId33" Type="http://schemas.openxmlformats.org/officeDocument/2006/relationships/hyperlink" Target="mailto:gregor.jazbinsek@energetika-lj.si"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radni-list.si/1/objava.jsp?sop=2018-01-4067" TargetMode="External"/><Relationship Id="rId20" Type="http://schemas.openxmlformats.org/officeDocument/2006/relationships/hyperlink" Target="mailto:mark.anthony.cebular@energetika-lj.si" TargetMode="External"/><Relationship Id="rId29" Type="http://schemas.openxmlformats.org/officeDocument/2006/relationships/hyperlink" Target="https://www.kpk-rs.si/sl/pogosta-vprasanj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hyperlink" Target="mailto:bostjan.krasovec@energetika-lj.si" TargetMode="External"/><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radni-list.si/1/objava.jsp?sop=2019-01-2877" TargetMode="External"/><Relationship Id="rId23" Type="http://schemas.openxmlformats.org/officeDocument/2006/relationships/hyperlink" Target="http://www.enarocanje.si/_ESPD/" TargetMode="External"/><Relationship Id="rId28" Type="http://schemas.openxmlformats.org/officeDocument/2006/relationships/hyperlink" Target="https://ejn.gov.si/eJN2" TargetMode="Externa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bojan.dordevic@energetika-lj.si" TargetMode="External"/><Relationship Id="rId31" Type="http://schemas.openxmlformats.org/officeDocument/2006/relationships/hyperlink" Target="http://www.uradni-list.si/1/objava.jsp?sop=2019-01-287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7-01-2381" TargetMode="External"/><Relationship Id="rId22" Type="http://schemas.openxmlformats.org/officeDocument/2006/relationships/hyperlink" Target="http://www.uradni-list.si/1/objava.jsp?sop=2019-01-2877" TargetMode="External"/><Relationship Id="rId27" Type="http://schemas.openxmlformats.org/officeDocument/2006/relationships/hyperlink" Target="http://www.jhl.si/javna-narocila-iz-podjetij" TargetMode="External"/><Relationship Id="rId30" Type="http://schemas.openxmlformats.org/officeDocument/2006/relationships/hyperlink" Target="http://www.uradni-list.si/1/objava.jsp?sop=2017-01-2381" TargetMode="External"/><Relationship Id="rId35" Type="http://schemas.openxmlformats.org/officeDocument/2006/relationships/hyperlink" Target="mailto:irena.debeljak@energetika-lj.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F6878-30BA-4180-82E6-8C6C0718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84</Pages>
  <Words>30721</Words>
  <Characters>175112</Characters>
  <Application>Microsoft Office Word</Application>
  <DocSecurity>0</DocSecurity>
  <Lines>1459</Lines>
  <Paragraphs>410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205423</CharactersWithSpaces>
  <SharedDoc>false</SharedDoc>
  <HLinks>
    <vt:vector size="90" baseType="variant">
      <vt:variant>
        <vt:i4>1966133</vt:i4>
      </vt:variant>
      <vt:variant>
        <vt:i4>45</vt:i4>
      </vt:variant>
      <vt:variant>
        <vt:i4>0</vt:i4>
      </vt:variant>
      <vt:variant>
        <vt:i4>5</vt:i4>
      </vt:variant>
      <vt:variant>
        <vt:lpwstr>mailto:irena.debeljak@energetika-lj.si</vt:lpwstr>
      </vt:variant>
      <vt:variant>
        <vt:lpwstr/>
      </vt:variant>
      <vt:variant>
        <vt:i4>6946898</vt:i4>
      </vt:variant>
      <vt:variant>
        <vt:i4>42</vt:i4>
      </vt:variant>
      <vt:variant>
        <vt:i4>0</vt:i4>
      </vt:variant>
      <vt:variant>
        <vt:i4>5</vt:i4>
      </vt:variant>
      <vt:variant>
        <vt:lpwstr>mailto:marjan.knez@energetika-lj.si</vt:lpwstr>
      </vt:variant>
      <vt:variant>
        <vt:lpwstr/>
      </vt:variant>
      <vt:variant>
        <vt:i4>3342336</vt:i4>
      </vt:variant>
      <vt:variant>
        <vt:i4>39</vt:i4>
      </vt:variant>
      <vt:variant>
        <vt:i4>0</vt:i4>
      </vt:variant>
      <vt:variant>
        <vt:i4>5</vt:i4>
      </vt:variant>
      <vt:variant>
        <vt:lpwstr>mailto:gregor.jazbinsek@energetika-lj.si</vt:lpwstr>
      </vt:variant>
      <vt:variant>
        <vt:lpwstr/>
      </vt:variant>
      <vt:variant>
        <vt:i4>7143494</vt:i4>
      </vt:variant>
      <vt:variant>
        <vt:i4>36</vt:i4>
      </vt:variant>
      <vt:variant>
        <vt:i4>0</vt:i4>
      </vt:variant>
      <vt:variant>
        <vt:i4>5</vt:i4>
      </vt:variant>
      <vt:variant>
        <vt:lpwstr>mailto:bostjan.krasovec@energetika-lj.si</vt:lpwstr>
      </vt:variant>
      <vt:variant>
        <vt:lpwstr/>
      </vt:variant>
      <vt:variant>
        <vt:i4>2818154</vt:i4>
      </vt:variant>
      <vt:variant>
        <vt:i4>30</vt:i4>
      </vt:variant>
      <vt:variant>
        <vt:i4>0</vt:i4>
      </vt:variant>
      <vt:variant>
        <vt:i4>5</vt:i4>
      </vt:variant>
      <vt:variant>
        <vt:lpwstr>https://www.kpk-rs.si/sl/pogosta-vprasanja</vt:lpwstr>
      </vt:variant>
      <vt:variant>
        <vt:lpwstr/>
      </vt:variant>
      <vt:variant>
        <vt:i4>655454</vt:i4>
      </vt:variant>
      <vt:variant>
        <vt:i4>27</vt:i4>
      </vt:variant>
      <vt:variant>
        <vt:i4>0</vt:i4>
      </vt:variant>
      <vt:variant>
        <vt:i4>5</vt:i4>
      </vt:variant>
      <vt:variant>
        <vt:lpwstr>http://www.jhl.si/javna-narocila-iz-podjetij</vt:lpwstr>
      </vt:variant>
      <vt:variant>
        <vt:lpwstr/>
      </vt:variant>
      <vt:variant>
        <vt:i4>4456557</vt:i4>
      </vt:variant>
      <vt:variant>
        <vt:i4>24</vt:i4>
      </vt:variant>
      <vt:variant>
        <vt:i4>0</vt:i4>
      </vt:variant>
      <vt:variant>
        <vt:i4>5</vt:i4>
      </vt:variant>
      <vt:variant>
        <vt:lpwstr>http://www.enarocanje.si/_ESPD/</vt:lpwstr>
      </vt:variant>
      <vt:variant>
        <vt:lpwstr/>
      </vt:variant>
      <vt:variant>
        <vt:i4>655454</vt:i4>
      </vt:variant>
      <vt:variant>
        <vt:i4>21</vt:i4>
      </vt:variant>
      <vt:variant>
        <vt:i4>0</vt:i4>
      </vt:variant>
      <vt:variant>
        <vt:i4>5</vt:i4>
      </vt:variant>
      <vt:variant>
        <vt:lpwstr>http://www.jhl.si/javna-narocila-iz-podjetij</vt:lpwstr>
      </vt:variant>
      <vt:variant>
        <vt:lpwstr/>
      </vt:variant>
      <vt:variant>
        <vt:i4>7602208</vt:i4>
      </vt:variant>
      <vt:variant>
        <vt:i4>18</vt:i4>
      </vt:variant>
      <vt:variant>
        <vt:i4>0</vt:i4>
      </vt:variant>
      <vt:variant>
        <vt:i4>5</vt:i4>
      </vt:variant>
      <vt:variant>
        <vt:lpwstr>http://www.uradni-list.si/1/objava.jsp?sop=2018-01-4067</vt:lpwstr>
      </vt:variant>
      <vt:variant>
        <vt:lpwstr/>
      </vt:variant>
      <vt:variant>
        <vt:i4>7536681</vt:i4>
      </vt:variant>
      <vt:variant>
        <vt:i4>15</vt:i4>
      </vt:variant>
      <vt:variant>
        <vt:i4>0</vt:i4>
      </vt:variant>
      <vt:variant>
        <vt:i4>5</vt:i4>
      </vt:variant>
      <vt:variant>
        <vt:lpwstr>http://www.uradni-list.si/1/objava.jsp?sop=2019-01-2877</vt:lpwstr>
      </vt:variant>
      <vt:variant>
        <vt:lpwstr/>
      </vt:variant>
      <vt:variant>
        <vt:i4>8126508</vt:i4>
      </vt:variant>
      <vt:variant>
        <vt:i4>12</vt:i4>
      </vt:variant>
      <vt:variant>
        <vt:i4>0</vt:i4>
      </vt:variant>
      <vt:variant>
        <vt:i4>5</vt:i4>
      </vt:variant>
      <vt:variant>
        <vt:lpwstr>http://www.uradni-list.si/1/objava.jsp?sop=2017-01-2381</vt:lpwstr>
      </vt:variant>
      <vt:variant>
        <vt:lpwstr/>
      </vt:variant>
      <vt:variant>
        <vt:i4>5046343</vt:i4>
      </vt:variant>
      <vt:variant>
        <vt:i4>9</vt:i4>
      </vt:variant>
      <vt:variant>
        <vt:i4>0</vt:i4>
      </vt:variant>
      <vt:variant>
        <vt:i4>5</vt:i4>
      </vt:variant>
      <vt:variant>
        <vt:lpwstr>https://www.zsss.si/podrocja-dela/zakonodaja/</vt:lpwstr>
      </vt:variant>
      <vt:variant>
        <vt:lpwstr/>
      </vt:variant>
      <vt:variant>
        <vt:i4>3539043</vt:i4>
      </vt:variant>
      <vt:variant>
        <vt:i4>6</vt:i4>
      </vt:variant>
      <vt:variant>
        <vt:i4>0</vt:i4>
      </vt:variant>
      <vt:variant>
        <vt:i4>5</vt:i4>
      </vt:variant>
      <vt:variant>
        <vt:lpwstr>http://www.pisrs.si/Pis.web/pregledPredpisa?id=KOLP412</vt:lpwstr>
      </vt:variant>
      <vt:variant>
        <vt:lpwstr/>
      </vt:variant>
      <vt:variant>
        <vt:i4>7536681</vt:i4>
      </vt:variant>
      <vt:variant>
        <vt:i4>3</vt:i4>
      </vt:variant>
      <vt:variant>
        <vt:i4>0</vt:i4>
      </vt:variant>
      <vt:variant>
        <vt:i4>5</vt:i4>
      </vt:variant>
      <vt:variant>
        <vt:lpwstr>http://www.uradni-list.si/1/objava.jsp?sop=2019-01-2877</vt:lpwstr>
      </vt:variant>
      <vt:variant>
        <vt:lpwstr/>
      </vt:variant>
      <vt:variant>
        <vt:i4>8126508</vt:i4>
      </vt:variant>
      <vt:variant>
        <vt:i4>0</vt:i4>
      </vt:variant>
      <vt:variant>
        <vt:i4>0</vt:i4>
      </vt:variant>
      <vt:variant>
        <vt:i4>5</vt:i4>
      </vt:variant>
      <vt:variant>
        <vt:lpwstr>http://www.uradni-list.si/1/objava.jsp?sop=2017-01-2381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dc:creator>
  <cp:keywords/>
  <cp:lastModifiedBy>Darko Pintarič</cp:lastModifiedBy>
  <cp:revision>24</cp:revision>
  <cp:lastPrinted>2020-12-21T07:27:00Z</cp:lastPrinted>
  <dcterms:created xsi:type="dcterms:W3CDTF">2021-02-24T07:32:00Z</dcterms:created>
  <dcterms:modified xsi:type="dcterms:W3CDTF">2021-02-24T09:01:00Z</dcterms:modified>
</cp:coreProperties>
</file>